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756224" w14:textId="77777777" w:rsidR="00A21802" w:rsidRPr="00BC0F04" w:rsidRDefault="00A21802" w:rsidP="00A21802">
      <w:pPr>
        <w:pStyle w:val="Rubrik"/>
        <w:jc w:val="center"/>
        <w:rPr>
          <w:rFonts w:ascii="Cambria" w:hAnsi="Cambria"/>
          <w:b/>
          <w:lang w:val="en-GB"/>
        </w:rPr>
      </w:pPr>
      <w:r>
        <w:rPr>
          <w:rFonts w:ascii="Cambria" w:hAnsi="Cambria"/>
          <w:b/>
          <w:lang w:val="en-GB"/>
        </w:rPr>
        <w:t>Vocational Education &amp; Training</w:t>
      </w:r>
    </w:p>
    <w:p w14:paraId="3242B793" w14:textId="77777777" w:rsidR="00A21802" w:rsidRPr="00BC0F04" w:rsidRDefault="00A21802" w:rsidP="00A21802">
      <w:pPr>
        <w:pStyle w:val="Rubrik"/>
        <w:jc w:val="center"/>
        <w:rPr>
          <w:rFonts w:ascii="Cambria" w:hAnsi="Cambria"/>
          <w:lang w:val="en-GB"/>
        </w:rPr>
      </w:pPr>
      <w:r>
        <w:rPr>
          <w:rFonts w:ascii="Cambria" w:hAnsi="Cambria"/>
          <w:lang w:val="en-GB"/>
        </w:rPr>
        <w:t>Voices from Research</w:t>
      </w:r>
    </w:p>
    <w:p w14:paraId="44895A98" w14:textId="77777777" w:rsidR="00A21802" w:rsidRPr="00BC0F04" w:rsidRDefault="00A21802" w:rsidP="00A21802">
      <w:pPr>
        <w:pStyle w:val="Rubrik"/>
        <w:rPr>
          <w:rFonts w:ascii="Cambria" w:hAnsi="Cambria"/>
          <w:lang w:val="en-GB"/>
        </w:rPr>
      </w:pPr>
    </w:p>
    <w:p w14:paraId="6465568A" w14:textId="77777777" w:rsidR="00A21802" w:rsidRPr="00BC0F04" w:rsidRDefault="00A21802" w:rsidP="00A21802">
      <w:pPr>
        <w:pStyle w:val="Rubrik"/>
        <w:jc w:val="center"/>
        <w:rPr>
          <w:rFonts w:ascii="Cambria" w:hAnsi="Cambria"/>
          <w:sz w:val="44"/>
          <w:szCs w:val="44"/>
          <w:lang w:val="en-GB"/>
        </w:rPr>
      </w:pPr>
      <w:r w:rsidRPr="00BC0F04">
        <w:rPr>
          <w:rFonts w:ascii="Cambria" w:hAnsi="Cambria"/>
          <w:sz w:val="44"/>
          <w:szCs w:val="44"/>
          <w:lang w:val="en-GB"/>
        </w:rPr>
        <w:t>V</w:t>
      </w:r>
      <w:r>
        <w:rPr>
          <w:rFonts w:ascii="Cambria" w:hAnsi="Cambria"/>
          <w:sz w:val="44"/>
          <w:szCs w:val="44"/>
          <w:lang w:val="en-GB"/>
        </w:rPr>
        <w:t>III</w:t>
      </w:r>
      <w:r w:rsidRPr="00BC0F04">
        <w:rPr>
          <w:rFonts w:ascii="Cambria" w:hAnsi="Cambria"/>
          <w:sz w:val="44"/>
          <w:szCs w:val="44"/>
          <w:lang w:val="en-GB"/>
        </w:rPr>
        <w:t xml:space="preserve"> </w:t>
      </w:r>
      <w:r>
        <w:rPr>
          <w:rFonts w:ascii="Cambria" w:hAnsi="Cambria"/>
          <w:sz w:val="44"/>
          <w:szCs w:val="44"/>
          <w:lang w:val="en-GB"/>
        </w:rPr>
        <w:t xml:space="preserve">Stockholm </w:t>
      </w:r>
      <w:r w:rsidRPr="00BC0F04">
        <w:rPr>
          <w:rFonts w:ascii="Cambria" w:hAnsi="Cambria"/>
          <w:sz w:val="44"/>
          <w:szCs w:val="44"/>
          <w:lang w:val="en-GB"/>
        </w:rPr>
        <w:t>International Conference &amp; Research Workshop</w:t>
      </w:r>
      <w:r>
        <w:rPr>
          <w:rFonts w:ascii="Cambria" w:hAnsi="Cambria"/>
          <w:sz w:val="44"/>
          <w:szCs w:val="44"/>
          <w:lang w:val="en-GB"/>
        </w:rPr>
        <w:t xml:space="preserve"> on VET</w:t>
      </w:r>
    </w:p>
    <w:p w14:paraId="1EB5E213" w14:textId="77777777" w:rsidR="00A21802" w:rsidRPr="00BC0F04" w:rsidRDefault="00A21802" w:rsidP="00A21802">
      <w:pPr>
        <w:pStyle w:val="Rubrik"/>
        <w:jc w:val="center"/>
        <w:rPr>
          <w:rFonts w:ascii="Cambria" w:hAnsi="Cambria"/>
          <w:sz w:val="44"/>
          <w:szCs w:val="44"/>
          <w:lang w:val="en-GB"/>
        </w:rPr>
      </w:pPr>
      <w:r>
        <w:rPr>
          <w:rFonts w:ascii="Cambria" w:hAnsi="Cambria"/>
          <w:sz w:val="44"/>
          <w:szCs w:val="44"/>
          <w:lang w:val="en-GB"/>
        </w:rPr>
        <w:t>May 11-13, 2022</w:t>
      </w:r>
    </w:p>
    <w:p w14:paraId="42AEA2A2" w14:textId="77777777" w:rsidR="00A21802" w:rsidRDefault="00A21802" w:rsidP="00A21802">
      <w:pPr>
        <w:pStyle w:val="Rubrik"/>
        <w:rPr>
          <w:lang w:val="en-GB"/>
        </w:rPr>
      </w:pPr>
      <w:r w:rsidRPr="001F750A">
        <w:rPr>
          <w:lang w:val="en-GB"/>
        </w:rPr>
        <w:t xml:space="preserve"> </w:t>
      </w:r>
      <w:r>
        <w:rPr>
          <w:lang w:val="en-GB"/>
        </w:rPr>
        <w:tab/>
      </w:r>
    </w:p>
    <w:p w14:paraId="40A1EF60" w14:textId="77777777" w:rsidR="00A21802" w:rsidRPr="001F750A" w:rsidRDefault="00A21802" w:rsidP="0054487F">
      <w:pPr>
        <w:pStyle w:val="Rubrik"/>
        <w:jc w:val="center"/>
        <w:rPr>
          <w:lang w:val="en-GB"/>
        </w:rPr>
      </w:pPr>
      <w:r w:rsidRPr="0054487F">
        <w:rPr>
          <w:rFonts w:ascii="Cambria" w:hAnsi="Cambria"/>
          <w:b/>
          <w:lang w:val="en-GB"/>
        </w:rPr>
        <w:t>Book of Abstracts</w:t>
      </w:r>
    </w:p>
    <w:p w14:paraId="1F691D81" w14:textId="77777777" w:rsidR="00A21802" w:rsidRPr="001F750A" w:rsidRDefault="00A21802" w:rsidP="00A21802">
      <w:pPr>
        <w:rPr>
          <w:lang w:val="en-GB"/>
        </w:rPr>
      </w:pPr>
      <w:r w:rsidRPr="001F750A">
        <w:rPr>
          <w:noProof/>
        </w:rPr>
        <w:drawing>
          <wp:inline distT="0" distB="0" distL="0" distR="0" wp14:anchorId="167ED6EA" wp14:editId="1B078B8D">
            <wp:extent cx="5669280" cy="14776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69280" cy="1477645"/>
                    </a:xfrm>
                    <a:prstGeom prst="rect">
                      <a:avLst/>
                    </a:prstGeom>
                    <a:noFill/>
                    <a:ln>
                      <a:noFill/>
                    </a:ln>
                  </pic:spPr>
                </pic:pic>
              </a:graphicData>
            </a:graphic>
          </wp:inline>
        </w:drawing>
      </w:r>
    </w:p>
    <w:p w14:paraId="1E9D995C" w14:textId="77777777" w:rsidR="00A21802" w:rsidRPr="001F750A" w:rsidRDefault="00A21802" w:rsidP="00A21802">
      <w:pPr>
        <w:rPr>
          <w:lang w:val="en-GB"/>
        </w:rPr>
      </w:pPr>
    </w:p>
    <w:p w14:paraId="1F111A71" w14:textId="77777777" w:rsidR="00A21802" w:rsidRPr="001F750A" w:rsidRDefault="00A21802" w:rsidP="00A21802">
      <w:pPr>
        <w:jc w:val="center"/>
        <w:rPr>
          <w:b/>
          <w:lang w:val="en-GB"/>
        </w:rPr>
      </w:pPr>
      <w:r w:rsidRPr="001F750A">
        <w:rPr>
          <w:b/>
          <w:i/>
          <w:iCs/>
          <w:lang w:val="en-GB"/>
        </w:rPr>
        <w:t>Research Group VETYL (Vocational Education &amp; Training/</w:t>
      </w:r>
      <w:proofErr w:type="spellStart"/>
      <w:r w:rsidRPr="001F750A">
        <w:rPr>
          <w:b/>
          <w:i/>
          <w:iCs/>
          <w:lang w:val="en-GB"/>
        </w:rPr>
        <w:t>Yrkeskunnande</w:t>
      </w:r>
      <w:proofErr w:type="spellEnd"/>
      <w:r w:rsidRPr="001F750A">
        <w:rPr>
          <w:b/>
          <w:i/>
          <w:iCs/>
          <w:lang w:val="en-GB"/>
        </w:rPr>
        <w:t xml:space="preserve"> och </w:t>
      </w:r>
      <w:proofErr w:type="spellStart"/>
      <w:r w:rsidRPr="001F750A">
        <w:rPr>
          <w:b/>
          <w:i/>
          <w:iCs/>
          <w:lang w:val="en-GB"/>
        </w:rPr>
        <w:t>Lärande</w:t>
      </w:r>
      <w:proofErr w:type="spellEnd"/>
      <w:r w:rsidRPr="001F750A">
        <w:rPr>
          <w:b/>
          <w:i/>
          <w:iCs/>
          <w:lang w:val="en-GB"/>
        </w:rPr>
        <w:t>), Department of Education, Stockholm University</w:t>
      </w:r>
    </w:p>
    <w:p w14:paraId="6E30277B" w14:textId="77777777" w:rsidR="00A21802" w:rsidRPr="001F750A" w:rsidRDefault="00A21802" w:rsidP="00A21802">
      <w:pPr>
        <w:rPr>
          <w:lang w:val="en-GB"/>
        </w:rPr>
      </w:pPr>
    </w:p>
    <w:p w14:paraId="48678FFF" w14:textId="77777777" w:rsidR="00A21802" w:rsidRPr="001F750A" w:rsidRDefault="00A21802" w:rsidP="00A21802">
      <w:pPr>
        <w:rPr>
          <w:lang w:val="en-GB"/>
        </w:rPr>
      </w:pPr>
    </w:p>
    <w:p w14:paraId="480BFC48" w14:textId="4A737912" w:rsidR="00A21802" w:rsidRPr="00FC2DE6" w:rsidRDefault="00A21802" w:rsidP="00A21802">
      <w:pPr>
        <w:ind w:left="709"/>
        <w:rPr>
          <w:lang w:val="fi-FI"/>
        </w:rPr>
      </w:pPr>
      <w:r w:rsidRPr="00FC2DE6">
        <w:rPr>
          <w:lang w:val="fi-FI"/>
        </w:rPr>
        <w:t>Marianne Teräs</w:t>
      </w:r>
      <w:r w:rsidR="00AC1070" w:rsidRPr="00FC2DE6">
        <w:rPr>
          <w:lang w:val="fi-FI"/>
        </w:rPr>
        <w:t xml:space="preserve">, </w:t>
      </w:r>
      <w:r w:rsidRPr="00FC2DE6">
        <w:rPr>
          <w:lang w:val="fi-FI"/>
        </w:rPr>
        <w:t>Lázaro Moreno Herrera</w:t>
      </w:r>
      <w:r w:rsidR="00AC1070" w:rsidRPr="00FC2DE6">
        <w:rPr>
          <w:lang w:val="fi-FI"/>
        </w:rPr>
        <w:t>, Janne Kontio &amp; Emma West</w:t>
      </w:r>
    </w:p>
    <w:p w14:paraId="0EDA3D69" w14:textId="77777777" w:rsidR="00A21802" w:rsidRPr="00FC2DE6" w:rsidRDefault="00A21802" w:rsidP="00A21802">
      <w:pPr>
        <w:rPr>
          <w:lang w:val="fi-FI"/>
        </w:rPr>
      </w:pPr>
    </w:p>
    <w:p w14:paraId="6572A428" w14:textId="77777777" w:rsidR="00A21802" w:rsidRPr="00FC2DE6" w:rsidRDefault="00A21802">
      <w:pPr>
        <w:spacing w:after="260" w:line="260" w:lineRule="atLeast"/>
        <w:rPr>
          <w:u w:val="single"/>
          <w:lang w:val="fi-FI"/>
        </w:rPr>
      </w:pPr>
      <w:r w:rsidRPr="00FC2DE6">
        <w:rPr>
          <w:u w:val="single"/>
          <w:lang w:val="fi-FI"/>
        </w:rPr>
        <w:br w:type="page"/>
      </w:r>
    </w:p>
    <w:p w14:paraId="7A108984" w14:textId="77777777" w:rsidR="00A21802" w:rsidRPr="0066413F" w:rsidRDefault="00A21802" w:rsidP="00A21802">
      <w:pPr>
        <w:rPr>
          <w:rFonts w:ascii="Times New Roman" w:hAnsi="Times New Roman"/>
          <w:b/>
          <w:lang w:val="en-US"/>
        </w:rPr>
      </w:pPr>
      <w:r w:rsidRPr="0066413F">
        <w:rPr>
          <w:rFonts w:ascii="Times New Roman" w:hAnsi="Times New Roman"/>
          <w:b/>
          <w:lang w:val="en-US"/>
        </w:rPr>
        <w:lastRenderedPageBreak/>
        <w:t>Keynote 1: Enhancing Vocational Learning and Professional Development with Multidisciplinary Methods and Technologies</w:t>
      </w:r>
    </w:p>
    <w:p w14:paraId="677877E0" w14:textId="77777777" w:rsidR="00A21802" w:rsidRPr="005B4606" w:rsidRDefault="00A21802" w:rsidP="00A21802">
      <w:pPr>
        <w:pStyle w:val="Default"/>
        <w:rPr>
          <w:lang w:val="en-US"/>
        </w:rPr>
      </w:pPr>
    </w:p>
    <w:p w14:paraId="139BAE02" w14:textId="77777777" w:rsidR="00A21802" w:rsidRPr="006169F8" w:rsidRDefault="00A21802" w:rsidP="00A21802">
      <w:pPr>
        <w:rPr>
          <w:rFonts w:ascii="Times New Roman" w:hAnsi="Times New Roman"/>
          <w:sz w:val="22"/>
          <w:szCs w:val="22"/>
          <w:lang w:val="fi-FI"/>
        </w:rPr>
      </w:pPr>
      <w:r w:rsidRPr="006169F8">
        <w:rPr>
          <w:rFonts w:ascii="Times New Roman" w:hAnsi="Times New Roman"/>
          <w:b/>
          <w:bCs/>
          <w:sz w:val="22"/>
          <w:szCs w:val="22"/>
          <w:lang w:val="fi-FI"/>
        </w:rPr>
        <w:t xml:space="preserve">Raija Hämäläinen </w:t>
      </w:r>
      <w:proofErr w:type="spellStart"/>
      <w:r w:rsidRPr="006169F8">
        <w:rPr>
          <w:rFonts w:ascii="Times New Roman" w:hAnsi="Times New Roman"/>
          <w:sz w:val="22"/>
          <w:szCs w:val="22"/>
          <w:lang w:val="fi-FI"/>
        </w:rPr>
        <w:t>PhD</w:t>
      </w:r>
      <w:proofErr w:type="spellEnd"/>
      <w:r w:rsidRPr="006169F8">
        <w:rPr>
          <w:rFonts w:ascii="Times New Roman" w:hAnsi="Times New Roman"/>
          <w:sz w:val="22"/>
          <w:szCs w:val="22"/>
          <w:lang w:val="fi-FI"/>
        </w:rPr>
        <w:t xml:space="preserve">, </w:t>
      </w:r>
      <w:proofErr w:type="spellStart"/>
      <w:r w:rsidRPr="006169F8">
        <w:rPr>
          <w:rFonts w:ascii="Times New Roman" w:hAnsi="Times New Roman"/>
          <w:sz w:val="22"/>
          <w:szCs w:val="22"/>
          <w:lang w:val="fi-FI"/>
        </w:rPr>
        <w:t>Professor</w:t>
      </w:r>
      <w:proofErr w:type="spellEnd"/>
      <w:r w:rsidRPr="006169F8">
        <w:rPr>
          <w:rFonts w:ascii="Times New Roman" w:hAnsi="Times New Roman"/>
          <w:sz w:val="22"/>
          <w:szCs w:val="22"/>
          <w:lang w:val="fi-FI"/>
        </w:rPr>
        <w:t xml:space="preserve"> </w:t>
      </w:r>
      <w:r w:rsidRPr="006169F8">
        <w:rPr>
          <w:rFonts w:ascii="Times New Roman" w:hAnsi="Times New Roman"/>
          <w:sz w:val="22"/>
          <w:szCs w:val="22"/>
          <w:lang w:val="fi-FI"/>
        </w:rPr>
        <w:br/>
        <w:t xml:space="preserve">https://www.jyu.fi/edupsy/fi/laitokset/kat/henkilosto/hamalainen-raija </w:t>
      </w:r>
    </w:p>
    <w:p w14:paraId="566F5034" w14:textId="77777777" w:rsidR="00A21802" w:rsidRPr="005B4606" w:rsidRDefault="00A21802" w:rsidP="00A21802">
      <w:pPr>
        <w:rPr>
          <w:rFonts w:ascii="Times New Roman" w:hAnsi="Times New Roman"/>
          <w:sz w:val="22"/>
          <w:szCs w:val="22"/>
          <w:lang w:val="en-US"/>
        </w:rPr>
      </w:pPr>
      <w:r w:rsidRPr="005B4606">
        <w:rPr>
          <w:rFonts w:ascii="Times New Roman" w:hAnsi="Times New Roman"/>
          <w:sz w:val="22"/>
          <w:szCs w:val="22"/>
          <w:lang w:val="en-US"/>
        </w:rPr>
        <w:t xml:space="preserve">Department of Education </w:t>
      </w:r>
    </w:p>
    <w:p w14:paraId="0764ADB1" w14:textId="77777777" w:rsidR="00A21802" w:rsidRPr="005B4606" w:rsidRDefault="00A21802" w:rsidP="00A21802">
      <w:pPr>
        <w:rPr>
          <w:rFonts w:ascii="Times New Roman" w:hAnsi="Times New Roman"/>
          <w:sz w:val="22"/>
          <w:szCs w:val="22"/>
          <w:lang w:val="en-US"/>
        </w:rPr>
      </w:pPr>
      <w:proofErr w:type="spellStart"/>
      <w:r w:rsidRPr="005B4606">
        <w:rPr>
          <w:rFonts w:ascii="Times New Roman" w:hAnsi="Times New Roman"/>
          <w:sz w:val="22"/>
          <w:szCs w:val="22"/>
          <w:lang w:val="en-US"/>
        </w:rPr>
        <w:t>P.O.Box</w:t>
      </w:r>
      <w:proofErr w:type="spellEnd"/>
      <w:r w:rsidRPr="005B4606">
        <w:rPr>
          <w:rFonts w:ascii="Times New Roman" w:hAnsi="Times New Roman"/>
          <w:sz w:val="22"/>
          <w:szCs w:val="22"/>
          <w:lang w:val="en-US"/>
        </w:rPr>
        <w:t xml:space="preserve"> 35, FIN-40014 </w:t>
      </w:r>
    </w:p>
    <w:p w14:paraId="3C6807C3" w14:textId="77777777" w:rsidR="00A21802" w:rsidRPr="005B4606" w:rsidRDefault="00A21802" w:rsidP="00A21802">
      <w:pPr>
        <w:rPr>
          <w:rFonts w:ascii="Times New Roman" w:hAnsi="Times New Roman"/>
          <w:sz w:val="22"/>
          <w:szCs w:val="22"/>
          <w:lang w:val="en-US"/>
        </w:rPr>
      </w:pPr>
      <w:r w:rsidRPr="005B4606">
        <w:rPr>
          <w:rFonts w:ascii="Times New Roman" w:hAnsi="Times New Roman"/>
          <w:sz w:val="22"/>
          <w:szCs w:val="22"/>
          <w:lang w:val="en-US"/>
        </w:rPr>
        <w:t xml:space="preserve">University of </w:t>
      </w:r>
      <w:proofErr w:type="spellStart"/>
      <w:r w:rsidRPr="005B4606">
        <w:rPr>
          <w:rFonts w:ascii="Times New Roman" w:hAnsi="Times New Roman"/>
          <w:sz w:val="22"/>
          <w:szCs w:val="22"/>
          <w:lang w:val="en-US"/>
        </w:rPr>
        <w:t>Jyväskylä</w:t>
      </w:r>
      <w:proofErr w:type="spellEnd"/>
      <w:r w:rsidRPr="005B4606">
        <w:rPr>
          <w:rFonts w:ascii="Times New Roman" w:hAnsi="Times New Roman"/>
          <w:sz w:val="22"/>
          <w:szCs w:val="22"/>
          <w:lang w:val="en-US"/>
        </w:rPr>
        <w:t xml:space="preserve">, Finland </w:t>
      </w:r>
    </w:p>
    <w:p w14:paraId="7DFEA0F9" w14:textId="77777777" w:rsidR="00A21802" w:rsidRPr="0066413F" w:rsidRDefault="00A21802" w:rsidP="00A21802">
      <w:pPr>
        <w:rPr>
          <w:rFonts w:ascii="Times New Roman" w:hAnsi="Times New Roman"/>
          <w:lang w:val="en-US"/>
        </w:rPr>
      </w:pPr>
      <w:r w:rsidRPr="005B4606">
        <w:rPr>
          <w:rFonts w:ascii="Times New Roman" w:hAnsi="Times New Roman"/>
          <w:sz w:val="22"/>
          <w:szCs w:val="22"/>
          <w:lang w:val="en-US"/>
        </w:rPr>
        <w:t>Tel +358 40 7442611</w:t>
      </w:r>
    </w:p>
    <w:p w14:paraId="2C726832" w14:textId="77777777" w:rsidR="00A21802" w:rsidRDefault="00A21802" w:rsidP="00A21802">
      <w:pPr>
        <w:jc w:val="both"/>
        <w:rPr>
          <w:sz w:val="22"/>
          <w:szCs w:val="22"/>
          <w:lang w:val="en-US"/>
        </w:rPr>
      </w:pPr>
      <w:r w:rsidRPr="0066413F">
        <w:rPr>
          <w:rFonts w:ascii="Times New Roman" w:hAnsi="Times New Roman"/>
          <w:lang w:val="en-US"/>
        </w:rPr>
        <w:br/>
      </w:r>
      <w:r w:rsidRPr="0066413F">
        <w:rPr>
          <w:rFonts w:ascii="Times New Roman" w:hAnsi="Times New Roman"/>
          <w:b/>
          <w:lang w:val="en-US"/>
        </w:rPr>
        <w:t>Abstract:</w:t>
      </w:r>
      <w:r w:rsidRPr="0066413F">
        <w:rPr>
          <w:rFonts w:ascii="Times New Roman" w:hAnsi="Times New Roman"/>
          <w:lang w:val="en-US"/>
        </w:rPr>
        <w:t xml:space="preserve"> The twenty-first century calls for novel, flexible skills and abilities in shared learning and working practices. Education must aim not only to nurture the development of specific knowledge and professional competencies but also to support and teach productive learning processes. Thus, we need to understand how learning and interaction processes occur and unfold over time. I will discuss the relationship between VET adults’ skills and their educational needs in these realms, based on large-scale assessment studies. I will further elaborate our research progress in learning and professional development. Finally, I will consider how research can capture interaction processes (with novel methods) and take the time variable into account to provide valuable insights into how to design, test and refine technologies and approaches for designing and supporting learning and professional development</w:t>
      </w:r>
      <w:r w:rsidRPr="0066413F">
        <w:rPr>
          <w:sz w:val="22"/>
          <w:szCs w:val="22"/>
          <w:lang w:val="en-US"/>
        </w:rPr>
        <w:t>.</w:t>
      </w:r>
    </w:p>
    <w:p w14:paraId="3C1403D5" w14:textId="77777777" w:rsidR="00A21802" w:rsidRDefault="00A21802" w:rsidP="00A21802">
      <w:pPr>
        <w:pBdr>
          <w:bottom w:val="single" w:sz="12" w:space="1" w:color="auto"/>
        </w:pBdr>
        <w:rPr>
          <w:sz w:val="22"/>
          <w:szCs w:val="22"/>
          <w:lang w:val="en-US"/>
        </w:rPr>
      </w:pPr>
    </w:p>
    <w:p w14:paraId="66E3C8A9" w14:textId="77777777" w:rsidR="001C719B" w:rsidRDefault="001C719B">
      <w:pPr>
        <w:spacing w:after="260" w:line="260" w:lineRule="atLeast"/>
        <w:rPr>
          <w:sz w:val="22"/>
          <w:szCs w:val="22"/>
          <w:lang w:val="en-US"/>
        </w:rPr>
      </w:pPr>
      <w:r>
        <w:rPr>
          <w:sz w:val="22"/>
          <w:szCs w:val="22"/>
          <w:lang w:val="en-US"/>
        </w:rPr>
        <w:br w:type="page"/>
      </w:r>
    </w:p>
    <w:p w14:paraId="4B95E3C5" w14:textId="77777777" w:rsidR="00B31096" w:rsidRDefault="00B31096" w:rsidP="00A21802">
      <w:pPr>
        <w:jc w:val="center"/>
        <w:rPr>
          <w:b/>
          <w:sz w:val="32"/>
          <w:szCs w:val="32"/>
          <w:u w:val="single"/>
          <w:lang w:val="en-US"/>
        </w:rPr>
      </w:pPr>
      <w:r>
        <w:rPr>
          <w:b/>
          <w:sz w:val="32"/>
          <w:szCs w:val="32"/>
          <w:u w:val="single"/>
          <w:lang w:val="en-US"/>
        </w:rPr>
        <w:t>Wednesday, May 11</w:t>
      </w:r>
      <w:r w:rsidRPr="00B31096">
        <w:rPr>
          <w:b/>
          <w:sz w:val="32"/>
          <w:szCs w:val="32"/>
          <w:u w:val="single"/>
          <w:vertAlign w:val="superscript"/>
          <w:lang w:val="en-US"/>
        </w:rPr>
        <w:t>th</w:t>
      </w:r>
      <w:r>
        <w:rPr>
          <w:b/>
          <w:sz w:val="32"/>
          <w:szCs w:val="32"/>
          <w:u w:val="single"/>
          <w:lang w:val="en-US"/>
        </w:rPr>
        <w:t xml:space="preserve"> </w:t>
      </w:r>
    </w:p>
    <w:p w14:paraId="504FD761" w14:textId="77777777" w:rsidR="00A21802" w:rsidRPr="005B4606" w:rsidRDefault="00A21802" w:rsidP="00A21802">
      <w:pPr>
        <w:jc w:val="center"/>
        <w:rPr>
          <w:b/>
          <w:sz w:val="32"/>
          <w:szCs w:val="32"/>
          <w:u w:val="single"/>
          <w:lang w:val="en-US"/>
        </w:rPr>
      </w:pPr>
      <w:r w:rsidRPr="005B4606">
        <w:rPr>
          <w:b/>
          <w:sz w:val="32"/>
          <w:szCs w:val="32"/>
          <w:u w:val="single"/>
          <w:lang w:val="en-US"/>
        </w:rPr>
        <w:t>Paper Session 1: Migration and Inclusion in VET</w:t>
      </w:r>
    </w:p>
    <w:p w14:paraId="220683C6" w14:textId="77777777" w:rsidR="00A21802" w:rsidRDefault="00A21802" w:rsidP="00A21802">
      <w:pPr>
        <w:jc w:val="center"/>
        <w:rPr>
          <w:b/>
          <w:sz w:val="36"/>
          <w:szCs w:val="36"/>
          <w:u w:val="single"/>
          <w:lang w:val="en-US"/>
        </w:rPr>
      </w:pPr>
    </w:p>
    <w:p w14:paraId="6EFA0D1B" w14:textId="77777777" w:rsidR="00A21802" w:rsidRPr="00EC64ED" w:rsidRDefault="00A52505" w:rsidP="00A21802">
      <w:pPr>
        <w:rPr>
          <w:rFonts w:ascii="Times New Roman" w:hAnsi="Times New Roman"/>
          <w:b/>
          <w:szCs w:val="28"/>
          <w:lang w:val="en-GB"/>
        </w:rPr>
      </w:pPr>
      <w:r>
        <w:rPr>
          <w:rFonts w:ascii="Times New Roman" w:hAnsi="Times New Roman"/>
          <w:b/>
          <w:szCs w:val="28"/>
          <w:lang w:val="en-GB"/>
        </w:rPr>
        <w:t>Dropout F</w:t>
      </w:r>
      <w:r w:rsidR="00A21802" w:rsidRPr="002006FF">
        <w:rPr>
          <w:rFonts w:ascii="Times New Roman" w:hAnsi="Times New Roman"/>
          <w:b/>
          <w:szCs w:val="28"/>
          <w:lang w:val="en-GB"/>
        </w:rPr>
        <w:t xml:space="preserve">actors </w:t>
      </w:r>
      <w:r w:rsidR="00B31096">
        <w:rPr>
          <w:rFonts w:ascii="Times New Roman" w:hAnsi="Times New Roman"/>
          <w:b/>
          <w:szCs w:val="28"/>
          <w:lang w:val="en-GB"/>
        </w:rPr>
        <w:t>during</w:t>
      </w:r>
      <w:r>
        <w:rPr>
          <w:rFonts w:ascii="Times New Roman" w:hAnsi="Times New Roman"/>
          <w:b/>
          <w:szCs w:val="28"/>
          <w:lang w:val="en-GB"/>
        </w:rPr>
        <w:t xml:space="preserve"> the First Y</w:t>
      </w:r>
      <w:r w:rsidR="00A21802" w:rsidRPr="002006FF">
        <w:rPr>
          <w:rFonts w:ascii="Times New Roman" w:hAnsi="Times New Roman"/>
          <w:b/>
          <w:szCs w:val="28"/>
          <w:lang w:val="en-GB"/>
        </w:rPr>
        <w:t>ear of Intermediate Vocational Education and Training</w:t>
      </w:r>
    </w:p>
    <w:p w14:paraId="09D5BE45" w14:textId="77777777" w:rsidR="00A21802" w:rsidRPr="0066413F" w:rsidRDefault="00A21802" w:rsidP="00A21802">
      <w:pPr>
        <w:pStyle w:val="AuthorsName"/>
        <w:rPr>
          <w:lang w:val="en-US"/>
        </w:rPr>
      </w:pPr>
    </w:p>
    <w:p w14:paraId="67F12179" w14:textId="77777777" w:rsidR="00A21802" w:rsidRPr="0066413F" w:rsidRDefault="00A21802" w:rsidP="00A21802">
      <w:pPr>
        <w:pStyle w:val="AuthorsName"/>
        <w:rPr>
          <w:lang w:val="en-US"/>
        </w:rPr>
      </w:pPr>
      <w:r w:rsidRPr="0066413F">
        <w:rPr>
          <w:lang w:val="en-US"/>
        </w:rPr>
        <w:t>Rubén Comas-</w:t>
      </w:r>
      <w:proofErr w:type="spellStart"/>
      <w:r w:rsidRPr="0066413F">
        <w:rPr>
          <w:lang w:val="en-US"/>
        </w:rPr>
        <w:t>Forgas</w:t>
      </w:r>
      <w:proofErr w:type="spellEnd"/>
      <w:r w:rsidRPr="0066413F">
        <w:rPr>
          <w:lang w:val="en-US"/>
        </w:rPr>
        <w:t>*</w:t>
      </w:r>
    </w:p>
    <w:p w14:paraId="289E18F1" w14:textId="77777777" w:rsidR="00A21802" w:rsidRPr="0066413F" w:rsidRDefault="00A21802" w:rsidP="00A21802">
      <w:pPr>
        <w:pStyle w:val="AuthorsName"/>
        <w:rPr>
          <w:b w:val="0"/>
          <w:lang w:val="en-US"/>
        </w:rPr>
      </w:pPr>
      <w:r w:rsidRPr="0066413F">
        <w:rPr>
          <w:b w:val="0"/>
          <w:lang w:val="en-US"/>
        </w:rPr>
        <w:t xml:space="preserve">Balearic Islands University </w:t>
      </w:r>
    </w:p>
    <w:p w14:paraId="542FA44D" w14:textId="77777777" w:rsidR="00A21802" w:rsidRPr="0066413F" w:rsidRDefault="00A21802" w:rsidP="00A21802">
      <w:pPr>
        <w:pStyle w:val="AuthorsName"/>
        <w:rPr>
          <w:b w:val="0"/>
          <w:lang w:val="en-US"/>
        </w:rPr>
      </w:pPr>
      <w:r w:rsidRPr="0066413F">
        <w:rPr>
          <w:b w:val="0"/>
          <w:lang w:val="en-US"/>
        </w:rPr>
        <w:t xml:space="preserve">Institute for Educational Research and Innovation </w:t>
      </w:r>
    </w:p>
    <w:p w14:paraId="42BEF424" w14:textId="77777777" w:rsidR="00A21802" w:rsidRPr="00257B3F" w:rsidRDefault="00A21802" w:rsidP="00A21802">
      <w:pPr>
        <w:pStyle w:val="AuthorsName"/>
        <w:rPr>
          <w:b w:val="0"/>
          <w:lang w:val="es-ES"/>
        </w:rPr>
      </w:pPr>
      <w:r w:rsidRPr="00257B3F">
        <w:rPr>
          <w:b w:val="0"/>
          <w:lang w:val="es-ES"/>
        </w:rPr>
        <w:t xml:space="preserve">Campus UIB A. </w:t>
      </w:r>
      <w:proofErr w:type="spellStart"/>
      <w:r w:rsidRPr="00257B3F">
        <w:rPr>
          <w:b w:val="0"/>
          <w:lang w:val="es-ES"/>
        </w:rPr>
        <w:t>Turmeda</w:t>
      </w:r>
      <w:proofErr w:type="spellEnd"/>
      <w:r w:rsidRPr="00257B3F">
        <w:rPr>
          <w:b w:val="0"/>
          <w:lang w:val="es-ES"/>
        </w:rPr>
        <w:t xml:space="preserve"> 185, 07122, Palma de Mallorca, </w:t>
      </w:r>
      <w:proofErr w:type="spellStart"/>
      <w:r w:rsidRPr="00257B3F">
        <w:rPr>
          <w:b w:val="0"/>
          <w:lang w:val="es-ES"/>
        </w:rPr>
        <w:t>Spain</w:t>
      </w:r>
      <w:proofErr w:type="spellEnd"/>
      <w:r w:rsidRPr="00257B3F">
        <w:rPr>
          <w:b w:val="0"/>
          <w:lang w:val="es-ES"/>
        </w:rPr>
        <w:t>.</w:t>
      </w:r>
    </w:p>
    <w:p w14:paraId="32A8DE93" w14:textId="77777777" w:rsidR="00A21802" w:rsidRPr="00257B3F" w:rsidRDefault="00A21802" w:rsidP="00A21802">
      <w:pPr>
        <w:pStyle w:val="AuthorsName"/>
        <w:rPr>
          <w:b w:val="0"/>
          <w:lang w:val="es-ES"/>
        </w:rPr>
      </w:pPr>
      <w:r w:rsidRPr="00257B3F">
        <w:rPr>
          <w:b w:val="0"/>
          <w:lang w:val="es-ES"/>
        </w:rPr>
        <w:t xml:space="preserve">E-mail: rubencomas@uib.es </w:t>
      </w:r>
    </w:p>
    <w:p w14:paraId="136F6A8C" w14:textId="77777777" w:rsidR="00A21802" w:rsidRPr="00257B3F" w:rsidRDefault="00A21802" w:rsidP="00A21802">
      <w:pPr>
        <w:pStyle w:val="AuthorsName"/>
        <w:rPr>
          <w:lang w:val="es-ES"/>
        </w:rPr>
      </w:pPr>
      <w:r w:rsidRPr="00257B3F">
        <w:rPr>
          <w:lang w:val="es-ES"/>
        </w:rPr>
        <w:br/>
        <w:t xml:space="preserve">Antoni </w:t>
      </w:r>
      <w:proofErr w:type="spellStart"/>
      <w:r w:rsidRPr="00257B3F">
        <w:rPr>
          <w:lang w:val="es-ES"/>
        </w:rPr>
        <w:t>Cerdà</w:t>
      </w:r>
      <w:proofErr w:type="spellEnd"/>
      <w:r w:rsidRPr="00257B3F">
        <w:rPr>
          <w:lang w:val="es-ES"/>
        </w:rPr>
        <w:t>-Navarro</w:t>
      </w:r>
    </w:p>
    <w:p w14:paraId="345738BA" w14:textId="77777777" w:rsidR="00A21802" w:rsidRPr="0066413F" w:rsidRDefault="00A21802" w:rsidP="00A21802">
      <w:pPr>
        <w:pStyle w:val="AuthorsName"/>
        <w:rPr>
          <w:b w:val="0"/>
          <w:lang w:val="en-US"/>
        </w:rPr>
      </w:pPr>
      <w:r w:rsidRPr="0066413F">
        <w:rPr>
          <w:b w:val="0"/>
          <w:lang w:val="en-US"/>
        </w:rPr>
        <w:t xml:space="preserve">Balearic Islands University </w:t>
      </w:r>
    </w:p>
    <w:p w14:paraId="1128166F" w14:textId="77777777" w:rsidR="00A21802" w:rsidRPr="0066413F" w:rsidRDefault="00A21802" w:rsidP="00A21802">
      <w:pPr>
        <w:pStyle w:val="AuthorsName"/>
        <w:rPr>
          <w:b w:val="0"/>
          <w:lang w:val="en-US"/>
        </w:rPr>
      </w:pPr>
      <w:r w:rsidRPr="0066413F">
        <w:rPr>
          <w:b w:val="0"/>
          <w:lang w:val="en-US"/>
        </w:rPr>
        <w:t xml:space="preserve">Institute for Educational Research and Innovation </w:t>
      </w:r>
    </w:p>
    <w:p w14:paraId="49F15227" w14:textId="77777777" w:rsidR="00A21802" w:rsidRPr="00257B3F" w:rsidRDefault="00A21802" w:rsidP="00A21802">
      <w:pPr>
        <w:pStyle w:val="AuthorsName"/>
        <w:rPr>
          <w:b w:val="0"/>
          <w:lang w:val="es-ES"/>
        </w:rPr>
      </w:pPr>
      <w:r w:rsidRPr="00257B3F">
        <w:rPr>
          <w:b w:val="0"/>
          <w:lang w:val="es-ES"/>
        </w:rPr>
        <w:t xml:space="preserve">Campus UIB A. </w:t>
      </w:r>
      <w:proofErr w:type="spellStart"/>
      <w:r w:rsidRPr="00257B3F">
        <w:rPr>
          <w:b w:val="0"/>
          <w:lang w:val="es-ES"/>
        </w:rPr>
        <w:t>Turmeda</w:t>
      </w:r>
      <w:proofErr w:type="spellEnd"/>
      <w:r w:rsidRPr="00257B3F">
        <w:rPr>
          <w:b w:val="0"/>
          <w:lang w:val="es-ES"/>
        </w:rPr>
        <w:t xml:space="preserve"> 185, 07122, Palma de Mallorca, </w:t>
      </w:r>
      <w:proofErr w:type="spellStart"/>
      <w:r w:rsidRPr="00257B3F">
        <w:rPr>
          <w:b w:val="0"/>
          <w:lang w:val="es-ES"/>
        </w:rPr>
        <w:t>Spain</w:t>
      </w:r>
      <w:proofErr w:type="spellEnd"/>
      <w:r w:rsidRPr="00257B3F">
        <w:rPr>
          <w:b w:val="0"/>
          <w:lang w:val="es-ES"/>
        </w:rPr>
        <w:t>.</w:t>
      </w:r>
    </w:p>
    <w:p w14:paraId="49E973FD" w14:textId="77777777" w:rsidR="00A21802" w:rsidRPr="0066413F" w:rsidRDefault="00A21802" w:rsidP="00A21802">
      <w:pPr>
        <w:pStyle w:val="AuthorsName"/>
        <w:rPr>
          <w:b w:val="0"/>
          <w:lang w:val="en-US"/>
        </w:rPr>
      </w:pPr>
      <w:r w:rsidRPr="0066413F">
        <w:rPr>
          <w:b w:val="0"/>
          <w:lang w:val="en-US"/>
        </w:rPr>
        <w:t xml:space="preserve">E-mail: </w:t>
      </w:r>
      <w:r w:rsidRPr="005B4606">
        <w:rPr>
          <w:b w:val="0"/>
          <w:lang w:val="en-US"/>
        </w:rPr>
        <w:t>antoni.cerda@uib.cat</w:t>
      </w:r>
      <w:r w:rsidRPr="0066413F">
        <w:rPr>
          <w:b w:val="0"/>
          <w:lang w:val="en-US"/>
        </w:rPr>
        <w:t xml:space="preserve"> </w:t>
      </w:r>
    </w:p>
    <w:p w14:paraId="1C13983D" w14:textId="77777777" w:rsidR="00A21802" w:rsidRPr="00992E7F" w:rsidRDefault="00A21802" w:rsidP="00A21802">
      <w:pPr>
        <w:pStyle w:val="AuthorsName"/>
        <w:rPr>
          <w:b w:val="0"/>
          <w:sz w:val="16"/>
          <w:szCs w:val="16"/>
          <w:lang w:val="en-US"/>
        </w:rPr>
      </w:pPr>
    </w:p>
    <w:p w14:paraId="36C42225" w14:textId="77777777" w:rsidR="00A21802" w:rsidRPr="0066413F" w:rsidRDefault="00A21802" w:rsidP="00A21802">
      <w:pPr>
        <w:pStyle w:val="AuthorsName"/>
        <w:rPr>
          <w:b w:val="0"/>
          <w:lang w:val="en-US"/>
        </w:rPr>
      </w:pPr>
      <w:r w:rsidRPr="0066413F">
        <w:rPr>
          <w:b w:val="0"/>
          <w:lang w:val="en-US"/>
        </w:rPr>
        <w:t xml:space="preserve">* Corresponding author </w:t>
      </w:r>
    </w:p>
    <w:p w14:paraId="1D5EB1F2" w14:textId="77777777" w:rsidR="00A21802" w:rsidRPr="0066413F" w:rsidRDefault="00A21802" w:rsidP="00A21802">
      <w:pPr>
        <w:rPr>
          <w:lang w:val="en-US"/>
        </w:rPr>
      </w:pPr>
    </w:p>
    <w:p w14:paraId="54DD55D9" w14:textId="77777777" w:rsidR="00A21802" w:rsidRPr="0066413F" w:rsidRDefault="00A21802" w:rsidP="00A21802">
      <w:pPr>
        <w:jc w:val="both"/>
        <w:rPr>
          <w:rFonts w:ascii="Times New Roman" w:hAnsi="Times New Roman"/>
          <w:lang w:val="en-US"/>
        </w:rPr>
      </w:pPr>
      <w:r w:rsidRPr="0066413F">
        <w:rPr>
          <w:rFonts w:ascii="Times New Roman" w:hAnsi="Times New Roman"/>
          <w:b/>
          <w:lang w:val="en-US"/>
        </w:rPr>
        <w:t>Abstract</w:t>
      </w:r>
      <w:r w:rsidRPr="0066413F">
        <w:rPr>
          <w:rFonts w:ascii="Times New Roman" w:hAnsi="Times New Roman"/>
          <w:lang w:val="en-US"/>
        </w:rPr>
        <w:t xml:space="preserve">: First of all, this article justifies the strategic importance of the analysis of Intermediate Vocational Education and Training in the context of early school leaving, a key area for intervention and, paradoxically, scarcely studied. Second, based on the data obtained from a study on dropout at this educational level in Spain, a bivariate analysis and logistic regression are performed to establish which factors are related to dropout during the first year of Intermediate Vocational Education and Training and to what extent they do it. The results obtained indicate that some sociodemographic variables traditionally associated with dropout, such as immigrant status, gender, age or the educational level of the parents, are not significant in predicting the dropout that occurs during the first year of Intermediate Vocational Education. and Training. On the contrary, other variables such as characteristics of the center/school, personal educational background and itineraries, self-perception of the economic situation, and </w:t>
      </w:r>
      <w:proofErr w:type="spellStart"/>
      <w:r w:rsidRPr="0066413F">
        <w:rPr>
          <w:rFonts w:ascii="Times New Roman" w:hAnsi="Times New Roman"/>
          <w:lang w:val="en-US"/>
        </w:rPr>
        <w:t>chosing</w:t>
      </w:r>
      <w:proofErr w:type="spellEnd"/>
      <w:r w:rsidRPr="0066413F">
        <w:rPr>
          <w:rFonts w:ascii="Times New Roman" w:hAnsi="Times New Roman"/>
          <w:lang w:val="en-US"/>
        </w:rPr>
        <w:t xml:space="preserve"> the training </w:t>
      </w:r>
      <w:proofErr w:type="spellStart"/>
      <w:r w:rsidRPr="0066413F">
        <w:rPr>
          <w:rFonts w:ascii="Times New Roman" w:hAnsi="Times New Roman"/>
          <w:lang w:val="en-US"/>
        </w:rPr>
        <w:t>programme</w:t>
      </w:r>
      <w:proofErr w:type="spellEnd"/>
      <w:r w:rsidRPr="0066413F">
        <w:rPr>
          <w:rFonts w:ascii="Times New Roman" w:hAnsi="Times New Roman"/>
          <w:lang w:val="en-US"/>
        </w:rPr>
        <w:t xml:space="preserve"> in </w:t>
      </w:r>
      <w:proofErr w:type="spellStart"/>
      <w:r w:rsidRPr="0066413F">
        <w:rPr>
          <w:rFonts w:ascii="Times New Roman" w:hAnsi="Times New Roman"/>
          <w:lang w:val="en-US"/>
        </w:rPr>
        <w:t>wich</w:t>
      </w:r>
      <w:proofErr w:type="spellEnd"/>
      <w:r w:rsidRPr="0066413F">
        <w:rPr>
          <w:rFonts w:ascii="Times New Roman" w:hAnsi="Times New Roman"/>
          <w:lang w:val="en-US"/>
        </w:rPr>
        <w:t xml:space="preserve"> students are enrolled based on expressive reasons are especially relevant. The importance of this article lies in the scarcity of data and research focused on the dropout that occurs in Intermediate Vocational Education and Training, but also in the need and usefulness of an initial exploratory analysis that lays the foundations for continuing research on this topic. In addition, data provided may be useful for the field of educational intervention aimed at reducing the dropout that occurs at this educational level.</w:t>
      </w:r>
    </w:p>
    <w:p w14:paraId="4A3343DE" w14:textId="77777777" w:rsidR="00A21802" w:rsidRPr="0066413F" w:rsidRDefault="00A21802" w:rsidP="00A21802">
      <w:pPr>
        <w:rPr>
          <w:rFonts w:ascii="Times New Roman" w:hAnsi="Times New Roman"/>
          <w:lang w:val="en-US"/>
        </w:rPr>
      </w:pPr>
    </w:p>
    <w:p w14:paraId="2BBF73EA" w14:textId="77777777" w:rsidR="00A21802" w:rsidRDefault="00A21802" w:rsidP="00A21802">
      <w:pPr>
        <w:rPr>
          <w:rFonts w:ascii="Times New Roman" w:hAnsi="Times New Roman"/>
          <w:lang w:val="en-US"/>
        </w:rPr>
      </w:pPr>
      <w:r w:rsidRPr="0066413F">
        <w:rPr>
          <w:rFonts w:ascii="Times New Roman" w:hAnsi="Times New Roman"/>
          <w:b/>
          <w:lang w:val="en-US"/>
        </w:rPr>
        <w:t>Keywords</w:t>
      </w:r>
      <w:r w:rsidRPr="0066413F">
        <w:rPr>
          <w:rFonts w:ascii="Times New Roman" w:hAnsi="Times New Roman"/>
          <w:lang w:val="en-US"/>
        </w:rPr>
        <w:t>: Early Leaving from Education and Training, Intermediate Vocational Education and Training, Dropout Factors.</w:t>
      </w:r>
    </w:p>
    <w:p w14:paraId="6ACEB0CC" w14:textId="77777777" w:rsidR="00A21802" w:rsidRDefault="00A21802" w:rsidP="00A21802">
      <w:pPr>
        <w:rPr>
          <w:rFonts w:ascii="Times New Roman" w:hAnsi="Times New Roman"/>
          <w:b/>
          <w:lang w:val="en-US"/>
        </w:rPr>
      </w:pPr>
    </w:p>
    <w:p w14:paraId="16616551" w14:textId="77777777" w:rsidR="00A21802" w:rsidRPr="007E43AC" w:rsidRDefault="00BE7A78" w:rsidP="00A21802">
      <w:pPr>
        <w:rPr>
          <w:rFonts w:ascii="Times New Roman" w:hAnsi="Times New Roman"/>
          <w:lang w:val="en-GB"/>
        </w:rPr>
      </w:pPr>
      <w:r>
        <w:rPr>
          <w:rFonts w:ascii="Times New Roman" w:hAnsi="Times New Roman"/>
          <w:b/>
          <w:lang w:val="en-GB"/>
        </w:rPr>
        <w:t>Biographical</w:t>
      </w:r>
      <w:r w:rsidR="00A21802" w:rsidRPr="00676738">
        <w:rPr>
          <w:rFonts w:ascii="Times New Roman" w:hAnsi="Times New Roman"/>
          <w:b/>
          <w:lang w:val="en-GB"/>
        </w:rPr>
        <w:t xml:space="preserve"> notes: </w:t>
      </w:r>
    </w:p>
    <w:p w14:paraId="31789AC9" w14:textId="77777777" w:rsidR="00A21802" w:rsidRDefault="00A21802" w:rsidP="00A21802">
      <w:pPr>
        <w:jc w:val="both"/>
        <w:rPr>
          <w:rFonts w:ascii="Times New Roman" w:hAnsi="Times New Roman"/>
          <w:lang w:val="en-GB"/>
        </w:rPr>
      </w:pPr>
      <w:proofErr w:type="spellStart"/>
      <w:r w:rsidRPr="00992E7F">
        <w:rPr>
          <w:rFonts w:ascii="Times New Roman" w:hAnsi="Times New Roman"/>
          <w:b/>
          <w:lang w:val="en-GB"/>
        </w:rPr>
        <w:t>Dr.</w:t>
      </w:r>
      <w:proofErr w:type="spellEnd"/>
      <w:r w:rsidRPr="00992E7F">
        <w:rPr>
          <w:rFonts w:ascii="Times New Roman" w:hAnsi="Times New Roman"/>
          <w:b/>
          <w:lang w:val="en-GB"/>
        </w:rPr>
        <w:t xml:space="preserve"> Rubén Comas-</w:t>
      </w:r>
      <w:proofErr w:type="spellStart"/>
      <w:r w:rsidRPr="00992E7F">
        <w:rPr>
          <w:rFonts w:ascii="Times New Roman" w:hAnsi="Times New Roman"/>
          <w:b/>
          <w:lang w:val="en-GB"/>
        </w:rPr>
        <w:t>Forgas</w:t>
      </w:r>
      <w:proofErr w:type="spellEnd"/>
      <w:r w:rsidRPr="00676738">
        <w:rPr>
          <w:rFonts w:ascii="Times New Roman" w:hAnsi="Times New Roman"/>
          <w:lang w:val="en-GB"/>
        </w:rPr>
        <w:t xml:space="preserve"> is an </w:t>
      </w:r>
      <w:r>
        <w:rPr>
          <w:rFonts w:ascii="Times New Roman" w:hAnsi="Times New Roman"/>
          <w:lang w:val="en-GB"/>
        </w:rPr>
        <w:t>A</w:t>
      </w:r>
      <w:r w:rsidRPr="00676738">
        <w:rPr>
          <w:rFonts w:ascii="Times New Roman" w:hAnsi="Times New Roman"/>
          <w:lang w:val="en-GB"/>
        </w:rPr>
        <w:t xml:space="preserve">ssociate </w:t>
      </w:r>
      <w:r>
        <w:rPr>
          <w:rFonts w:ascii="Times New Roman" w:hAnsi="Times New Roman"/>
          <w:lang w:val="en-GB"/>
        </w:rPr>
        <w:t>P</w:t>
      </w:r>
      <w:r w:rsidRPr="00676738">
        <w:rPr>
          <w:rFonts w:ascii="Times New Roman" w:hAnsi="Times New Roman"/>
          <w:lang w:val="en-GB"/>
        </w:rPr>
        <w:t xml:space="preserve">rofessor </w:t>
      </w:r>
      <w:r>
        <w:rPr>
          <w:rFonts w:ascii="Times New Roman" w:hAnsi="Times New Roman"/>
          <w:lang w:val="en-GB"/>
        </w:rPr>
        <w:t>member of the I</w:t>
      </w:r>
      <w:r w:rsidRPr="00D81331">
        <w:rPr>
          <w:rFonts w:ascii="Times New Roman" w:hAnsi="Times New Roman"/>
          <w:lang w:val="en-GB"/>
        </w:rPr>
        <w:t xml:space="preserve">nstitute for </w:t>
      </w:r>
      <w:r>
        <w:rPr>
          <w:rFonts w:ascii="Times New Roman" w:hAnsi="Times New Roman"/>
          <w:lang w:val="en-GB"/>
        </w:rPr>
        <w:t>E</w:t>
      </w:r>
      <w:r w:rsidRPr="00D81331">
        <w:rPr>
          <w:rFonts w:ascii="Times New Roman" w:hAnsi="Times New Roman"/>
          <w:lang w:val="en-GB"/>
        </w:rPr>
        <w:t xml:space="preserve">ducational </w:t>
      </w:r>
      <w:r>
        <w:rPr>
          <w:rFonts w:ascii="Times New Roman" w:hAnsi="Times New Roman"/>
          <w:lang w:val="en-GB"/>
        </w:rPr>
        <w:t>Research and I</w:t>
      </w:r>
      <w:r w:rsidRPr="00D81331">
        <w:rPr>
          <w:rFonts w:ascii="Times New Roman" w:hAnsi="Times New Roman"/>
          <w:lang w:val="en-GB"/>
        </w:rPr>
        <w:t>nnovation</w:t>
      </w:r>
      <w:r>
        <w:rPr>
          <w:rFonts w:ascii="Times New Roman" w:hAnsi="Times New Roman"/>
          <w:lang w:val="en-GB"/>
        </w:rPr>
        <w:t xml:space="preserve"> at the</w:t>
      </w:r>
      <w:r w:rsidRPr="00676738">
        <w:rPr>
          <w:rFonts w:ascii="Times New Roman" w:hAnsi="Times New Roman"/>
          <w:lang w:val="en-GB"/>
        </w:rPr>
        <w:t xml:space="preserve"> University of </w:t>
      </w:r>
      <w:r>
        <w:rPr>
          <w:rFonts w:ascii="Times New Roman" w:hAnsi="Times New Roman"/>
          <w:lang w:val="en-GB"/>
        </w:rPr>
        <w:t>the Balearic Islands</w:t>
      </w:r>
      <w:r w:rsidRPr="00676738">
        <w:rPr>
          <w:rFonts w:ascii="Times New Roman" w:hAnsi="Times New Roman"/>
          <w:lang w:val="en-GB"/>
        </w:rPr>
        <w:t xml:space="preserve">, </w:t>
      </w:r>
      <w:r>
        <w:rPr>
          <w:rFonts w:ascii="Times New Roman" w:hAnsi="Times New Roman"/>
          <w:lang w:val="en-GB"/>
        </w:rPr>
        <w:t>Spain</w:t>
      </w:r>
      <w:r w:rsidRPr="00676738">
        <w:rPr>
          <w:rFonts w:ascii="Times New Roman" w:hAnsi="Times New Roman"/>
          <w:lang w:val="en-GB"/>
        </w:rPr>
        <w:t xml:space="preserve">. </w:t>
      </w:r>
      <w:r w:rsidRPr="00D81331">
        <w:rPr>
          <w:rFonts w:ascii="Times New Roman" w:hAnsi="Times New Roman"/>
          <w:lang w:val="en-GB"/>
        </w:rPr>
        <w:t xml:space="preserve">He has been a visiting researcher at several international </w:t>
      </w:r>
      <w:proofErr w:type="spellStart"/>
      <w:r w:rsidRPr="00D81331">
        <w:rPr>
          <w:rFonts w:ascii="Times New Roman" w:hAnsi="Times New Roman"/>
          <w:lang w:val="en-GB"/>
        </w:rPr>
        <w:t>centers</w:t>
      </w:r>
      <w:proofErr w:type="spellEnd"/>
      <w:r w:rsidRPr="00D81331">
        <w:rPr>
          <w:rFonts w:ascii="Times New Roman" w:hAnsi="Times New Roman"/>
          <w:lang w:val="en-GB"/>
        </w:rPr>
        <w:t xml:space="preserve">, among which are: University of East Anglia (UK), Liverpool John </w:t>
      </w:r>
      <w:proofErr w:type="spellStart"/>
      <w:r w:rsidRPr="00D81331">
        <w:rPr>
          <w:rFonts w:ascii="Times New Roman" w:hAnsi="Times New Roman"/>
          <w:lang w:val="en-GB"/>
        </w:rPr>
        <w:t>Moores</w:t>
      </w:r>
      <w:proofErr w:type="spellEnd"/>
      <w:r w:rsidRPr="00D81331">
        <w:rPr>
          <w:rFonts w:ascii="Times New Roman" w:hAnsi="Times New Roman"/>
          <w:lang w:val="en-GB"/>
        </w:rPr>
        <w:t xml:space="preserve"> </w:t>
      </w:r>
      <w:proofErr w:type="spellStart"/>
      <w:r w:rsidRPr="00D81331">
        <w:rPr>
          <w:rFonts w:ascii="Times New Roman" w:hAnsi="Times New Roman"/>
          <w:lang w:val="en-GB"/>
        </w:rPr>
        <w:t>Univerity</w:t>
      </w:r>
      <w:proofErr w:type="spellEnd"/>
      <w:r w:rsidRPr="00D81331">
        <w:rPr>
          <w:rFonts w:ascii="Times New Roman" w:hAnsi="Times New Roman"/>
          <w:lang w:val="en-GB"/>
        </w:rPr>
        <w:t xml:space="preserve"> (UK), </w:t>
      </w:r>
      <w:proofErr w:type="spellStart"/>
      <w:r w:rsidRPr="00D81331">
        <w:rPr>
          <w:rFonts w:ascii="Times New Roman" w:hAnsi="Times New Roman"/>
          <w:lang w:val="en-GB"/>
        </w:rPr>
        <w:t>Panteion</w:t>
      </w:r>
      <w:proofErr w:type="spellEnd"/>
      <w:r w:rsidRPr="00D81331">
        <w:rPr>
          <w:rFonts w:ascii="Times New Roman" w:hAnsi="Times New Roman"/>
          <w:lang w:val="en-GB"/>
        </w:rPr>
        <w:t xml:space="preserve"> University of Social and Political Sciences (Greece), Autonomous University of Yucatan (Mexico).</w:t>
      </w:r>
      <w:r>
        <w:rPr>
          <w:rFonts w:ascii="Times New Roman" w:hAnsi="Times New Roman"/>
          <w:lang w:val="en-GB"/>
        </w:rPr>
        <w:t xml:space="preserve"> </w:t>
      </w:r>
      <w:r w:rsidRPr="00676738">
        <w:rPr>
          <w:rFonts w:ascii="Times New Roman" w:hAnsi="Times New Roman"/>
          <w:lang w:val="en-GB"/>
        </w:rPr>
        <w:t>H</w:t>
      </w:r>
      <w:r>
        <w:rPr>
          <w:rFonts w:ascii="Times New Roman" w:hAnsi="Times New Roman"/>
          <w:lang w:val="en-GB"/>
        </w:rPr>
        <w:t>is</w:t>
      </w:r>
      <w:r w:rsidRPr="00676738">
        <w:rPr>
          <w:rFonts w:ascii="Times New Roman" w:hAnsi="Times New Roman"/>
          <w:lang w:val="en-GB"/>
        </w:rPr>
        <w:t xml:space="preserve"> research interests focus on </w:t>
      </w:r>
      <w:r w:rsidRPr="00D81331">
        <w:rPr>
          <w:rFonts w:ascii="Times New Roman" w:hAnsi="Times New Roman"/>
          <w:lang w:val="en-GB"/>
        </w:rPr>
        <w:t>Academic integrity, Educational and social uses of ICT, Environmental Education, Early School Leaving</w:t>
      </w:r>
      <w:r>
        <w:rPr>
          <w:rFonts w:ascii="Times New Roman" w:hAnsi="Times New Roman"/>
          <w:lang w:val="en-GB"/>
        </w:rPr>
        <w:t>.</w:t>
      </w:r>
    </w:p>
    <w:p w14:paraId="7AD6D9FF" w14:textId="77777777" w:rsidR="00A21802" w:rsidRDefault="00A21802" w:rsidP="00A21802">
      <w:pPr>
        <w:jc w:val="both"/>
        <w:rPr>
          <w:rFonts w:ascii="Times New Roman" w:hAnsi="Times New Roman"/>
          <w:lang w:val="en-GB"/>
        </w:rPr>
      </w:pPr>
      <w:proofErr w:type="spellStart"/>
      <w:r w:rsidRPr="00992E7F">
        <w:rPr>
          <w:rFonts w:ascii="Times New Roman" w:hAnsi="Times New Roman"/>
          <w:b/>
          <w:lang w:val="en-GB"/>
        </w:rPr>
        <w:t>Dr.</w:t>
      </w:r>
      <w:proofErr w:type="spellEnd"/>
      <w:r w:rsidRPr="00992E7F">
        <w:rPr>
          <w:rFonts w:ascii="Times New Roman" w:hAnsi="Times New Roman"/>
          <w:b/>
          <w:lang w:val="en-GB"/>
        </w:rPr>
        <w:t xml:space="preserve"> Antoni </w:t>
      </w:r>
      <w:proofErr w:type="spellStart"/>
      <w:r w:rsidRPr="00992E7F">
        <w:rPr>
          <w:rFonts w:ascii="Times New Roman" w:hAnsi="Times New Roman"/>
          <w:b/>
          <w:lang w:val="en-GB"/>
        </w:rPr>
        <w:t>Cerdà</w:t>
      </w:r>
      <w:proofErr w:type="spellEnd"/>
      <w:r w:rsidRPr="00992E7F">
        <w:rPr>
          <w:rFonts w:ascii="Times New Roman" w:hAnsi="Times New Roman"/>
          <w:b/>
          <w:lang w:val="en-GB"/>
        </w:rPr>
        <w:t>-Navarro</w:t>
      </w:r>
      <w:r>
        <w:rPr>
          <w:rFonts w:ascii="Times New Roman" w:hAnsi="Times New Roman"/>
          <w:lang w:val="en-GB"/>
        </w:rPr>
        <w:t xml:space="preserve"> is an Assistant Lecturer</w:t>
      </w:r>
      <w:r w:rsidRPr="009217DA">
        <w:rPr>
          <w:rFonts w:ascii="Times New Roman" w:hAnsi="Times New Roman"/>
          <w:lang w:val="en-GB"/>
        </w:rPr>
        <w:t xml:space="preserve"> member of the Institute for Educational Research and Innovation at the University of the Balearic Islands, Spain.</w:t>
      </w:r>
      <w:r>
        <w:rPr>
          <w:rFonts w:ascii="Times New Roman" w:hAnsi="Times New Roman"/>
          <w:lang w:val="en-GB"/>
        </w:rPr>
        <w:t xml:space="preserve"> </w:t>
      </w:r>
      <w:r w:rsidRPr="006B1E02">
        <w:rPr>
          <w:rFonts w:ascii="Times New Roman" w:hAnsi="Times New Roman"/>
          <w:lang w:val="en-GB"/>
        </w:rPr>
        <w:t xml:space="preserve">He has been a visiting researcher at several international </w:t>
      </w:r>
      <w:proofErr w:type="spellStart"/>
      <w:r w:rsidRPr="006B1E02">
        <w:rPr>
          <w:rFonts w:ascii="Times New Roman" w:hAnsi="Times New Roman"/>
          <w:lang w:val="en-GB"/>
        </w:rPr>
        <w:t>centers</w:t>
      </w:r>
      <w:proofErr w:type="spellEnd"/>
      <w:r w:rsidRPr="006B1E02">
        <w:rPr>
          <w:rFonts w:ascii="Times New Roman" w:hAnsi="Times New Roman"/>
          <w:lang w:val="en-GB"/>
        </w:rPr>
        <w:t>, among which are: Swiss Federal Institute for Vocational Education and EHB</w:t>
      </w:r>
      <w:r>
        <w:rPr>
          <w:rFonts w:ascii="Times New Roman" w:hAnsi="Times New Roman"/>
          <w:lang w:val="en-GB"/>
        </w:rPr>
        <w:t xml:space="preserve"> (Switzerland) and </w:t>
      </w:r>
      <w:r w:rsidRPr="00554F33">
        <w:rPr>
          <w:rFonts w:ascii="Times New Roman" w:hAnsi="Times New Roman"/>
          <w:lang w:val="en-GB"/>
        </w:rPr>
        <w:t xml:space="preserve">Centre </w:t>
      </w:r>
      <w:proofErr w:type="spellStart"/>
      <w:r w:rsidRPr="00554F33">
        <w:rPr>
          <w:rFonts w:ascii="Times New Roman" w:hAnsi="Times New Roman"/>
          <w:lang w:val="en-GB"/>
        </w:rPr>
        <w:t>d'études</w:t>
      </w:r>
      <w:proofErr w:type="spellEnd"/>
      <w:r w:rsidRPr="00554F33">
        <w:rPr>
          <w:rFonts w:ascii="Times New Roman" w:hAnsi="Times New Roman"/>
          <w:lang w:val="en-GB"/>
        </w:rPr>
        <w:t xml:space="preserve"> et de </w:t>
      </w:r>
      <w:proofErr w:type="spellStart"/>
      <w:r w:rsidRPr="00554F33">
        <w:rPr>
          <w:rFonts w:ascii="Times New Roman" w:hAnsi="Times New Roman"/>
          <w:lang w:val="en-GB"/>
        </w:rPr>
        <w:t>recherches</w:t>
      </w:r>
      <w:proofErr w:type="spellEnd"/>
      <w:r w:rsidRPr="00554F33">
        <w:rPr>
          <w:rFonts w:ascii="Times New Roman" w:hAnsi="Times New Roman"/>
          <w:lang w:val="en-GB"/>
        </w:rPr>
        <w:t xml:space="preserve"> sur les qualifications</w:t>
      </w:r>
      <w:r>
        <w:rPr>
          <w:rFonts w:ascii="Times New Roman" w:hAnsi="Times New Roman"/>
          <w:lang w:val="en-GB"/>
        </w:rPr>
        <w:t xml:space="preserve"> (France). </w:t>
      </w:r>
      <w:r w:rsidRPr="006B1E02">
        <w:rPr>
          <w:rFonts w:ascii="Times New Roman" w:hAnsi="Times New Roman"/>
          <w:lang w:val="en-GB"/>
        </w:rPr>
        <w:t>His fields of expertise are sociology of education and work as well as research methods and techniques.</w:t>
      </w:r>
    </w:p>
    <w:p w14:paraId="1F7608B2" w14:textId="77777777" w:rsidR="00A21802" w:rsidRDefault="00A21802" w:rsidP="00A21802">
      <w:pPr>
        <w:pBdr>
          <w:bottom w:val="single" w:sz="12" w:space="1" w:color="auto"/>
        </w:pBdr>
        <w:jc w:val="both"/>
        <w:rPr>
          <w:lang w:val="en-GB"/>
        </w:rPr>
      </w:pPr>
    </w:p>
    <w:p w14:paraId="0E384E4A" w14:textId="77777777" w:rsidR="00A21802" w:rsidRDefault="00A21802" w:rsidP="00A21802">
      <w:pPr>
        <w:jc w:val="both"/>
        <w:rPr>
          <w:lang w:val="en-GB"/>
        </w:rPr>
      </w:pPr>
    </w:p>
    <w:p w14:paraId="21201426" w14:textId="77777777" w:rsidR="00A21802" w:rsidRPr="00EC64ED" w:rsidRDefault="00A52505" w:rsidP="00A21802">
      <w:pPr>
        <w:rPr>
          <w:rFonts w:ascii="Times New Roman" w:hAnsi="Times New Roman"/>
          <w:b/>
          <w:szCs w:val="28"/>
          <w:lang w:val="en-GB"/>
        </w:rPr>
      </w:pPr>
      <w:r>
        <w:rPr>
          <w:rFonts w:ascii="Times New Roman" w:hAnsi="Times New Roman"/>
          <w:b/>
          <w:szCs w:val="28"/>
          <w:lang w:val="en-GB"/>
        </w:rPr>
        <w:t>“Back to Work” – Facilitating Fac</w:t>
      </w:r>
      <w:r w:rsidR="0054487F">
        <w:rPr>
          <w:rFonts w:ascii="Times New Roman" w:hAnsi="Times New Roman"/>
          <w:b/>
          <w:szCs w:val="28"/>
          <w:lang w:val="en-GB"/>
        </w:rPr>
        <w:t>tors for Migrants’ R</w:t>
      </w:r>
      <w:r>
        <w:rPr>
          <w:rFonts w:ascii="Times New Roman" w:hAnsi="Times New Roman"/>
          <w:b/>
          <w:szCs w:val="28"/>
          <w:lang w:val="en-GB"/>
        </w:rPr>
        <w:t>e</w:t>
      </w:r>
      <w:r w:rsidR="0054487F">
        <w:rPr>
          <w:rFonts w:ascii="Times New Roman" w:hAnsi="Times New Roman"/>
          <w:b/>
          <w:szCs w:val="28"/>
          <w:lang w:val="en-GB"/>
        </w:rPr>
        <w:t>-</w:t>
      </w:r>
      <w:r>
        <w:rPr>
          <w:rFonts w:ascii="Times New Roman" w:hAnsi="Times New Roman"/>
          <w:b/>
          <w:szCs w:val="28"/>
          <w:lang w:val="en-GB"/>
        </w:rPr>
        <w:t>entering to T</w:t>
      </w:r>
      <w:r w:rsidR="00A21802">
        <w:rPr>
          <w:rFonts w:ascii="Times New Roman" w:hAnsi="Times New Roman"/>
          <w:b/>
          <w:szCs w:val="28"/>
          <w:lang w:val="en-GB"/>
        </w:rPr>
        <w:t xml:space="preserve">heir </w:t>
      </w:r>
      <w:r>
        <w:rPr>
          <w:rFonts w:ascii="Times New Roman" w:hAnsi="Times New Roman"/>
          <w:b/>
          <w:szCs w:val="28"/>
          <w:lang w:val="en-GB"/>
        </w:rPr>
        <w:t>Previous V</w:t>
      </w:r>
      <w:r w:rsidR="00A21802">
        <w:rPr>
          <w:rFonts w:ascii="Times New Roman" w:hAnsi="Times New Roman"/>
          <w:b/>
          <w:szCs w:val="28"/>
          <w:lang w:val="en-GB"/>
        </w:rPr>
        <w:t>ocations</w:t>
      </w:r>
      <w:r w:rsidR="00A21802" w:rsidRPr="00EC64ED">
        <w:rPr>
          <w:rFonts w:ascii="Times New Roman" w:hAnsi="Times New Roman"/>
          <w:b/>
          <w:szCs w:val="28"/>
          <w:lang w:val="en-GB"/>
        </w:rPr>
        <w:t xml:space="preserve"> </w:t>
      </w:r>
    </w:p>
    <w:p w14:paraId="66B1B02C" w14:textId="77777777" w:rsidR="00A21802" w:rsidRPr="00A52505" w:rsidRDefault="00A21802" w:rsidP="00A21802">
      <w:pPr>
        <w:pStyle w:val="AuthorsName"/>
        <w:rPr>
          <w:lang w:val="en-GB"/>
        </w:rPr>
      </w:pPr>
    </w:p>
    <w:p w14:paraId="49C074EE" w14:textId="77777777" w:rsidR="00A21802" w:rsidRPr="004F6F1A" w:rsidRDefault="00A21802" w:rsidP="00A21802">
      <w:pPr>
        <w:pStyle w:val="AuthorsName"/>
        <w:rPr>
          <w:lang w:val="en-US"/>
        </w:rPr>
      </w:pPr>
      <w:r w:rsidRPr="004F6F1A">
        <w:rPr>
          <w:lang w:val="en-US"/>
        </w:rPr>
        <w:t>Eva Eliasson*</w:t>
      </w:r>
    </w:p>
    <w:p w14:paraId="7752AC58" w14:textId="77777777" w:rsidR="00A21802" w:rsidRPr="004F6F1A" w:rsidRDefault="00A21802" w:rsidP="00A21802">
      <w:pPr>
        <w:pStyle w:val="AuthorsName"/>
        <w:rPr>
          <w:b w:val="0"/>
          <w:lang w:val="en-US"/>
        </w:rPr>
      </w:pPr>
      <w:bookmarkStart w:id="0" w:name="_Hlk94276896"/>
      <w:r w:rsidRPr="004F6F1A">
        <w:rPr>
          <w:b w:val="0"/>
          <w:lang w:val="en-US"/>
        </w:rPr>
        <w:t xml:space="preserve">Stockholm University </w:t>
      </w:r>
    </w:p>
    <w:p w14:paraId="39AA9CA9" w14:textId="77777777" w:rsidR="00A21802" w:rsidRPr="004F6F1A" w:rsidRDefault="00A21802" w:rsidP="00A21802">
      <w:pPr>
        <w:pStyle w:val="AuthorsName"/>
        <w:rPr>
          <w:b w:val="0"/>
          <w:lang w:val="en-US"/>
        </w:rPr>
      </w:pPr>
      <w:r w:rsidRPr="004F6F1A">
        <w:rPr>
          <w:b w:val="0"/>
          <w:lang w:val="en-US"/>
        </w:rPr>
        <w:t>Department of Education</w:t>
      </w:r>
    </w:p>
    <w:p w14:paraId="6148E06D" w14:textId="77777777" w:rsidR="00A21802" w:rsidRPr="00257B3F" w:rsidRDefault="00A21802" w:rsidP="00A21802">
      <w:pPr>
        <w:pStyle w:val="AuthorsName"/>
        <w:rPr>
          <w:b w:val="0"/>
          <w:lang w:val="es-ES"/>
        </w:rPr>
      </w:pPr>
      <w:proofErr w:type="spellStart"/>
      <w:r w:rsidRPr="00257B3F">
        <w:rPr>
          <w:b w:val="0"/>
          <w:lang w:val="es-ES"/>
        </w:rPr>
        <w:t>Frescativägen</w:t>
      </w:r>
      <w:proofErr w:type="spellEnd"/>
      <w:r w:rsidRPr="00257B3F">
        <w:rPr>
          <w:b w:val="0"/>
          <w:lang w:val="es-ES"/>
        </w:rPr>
        <w:t xml:space="preserve"> 54</w:t>
      </w:r>
    </w:p>
    <w:p w14:paraId="43D6980E" w14:textId="77777777" w:rsidR="00A21802" w:rsidRPr="00257B3F" w:rsidRDefault="00A21802" w:rsidP="00A21802">
      <w:pPr>
        <w:pStyle w:val="AuthorsName"/>
        <w:rPr>
          <w:b w:val="0"/>
          <w:lang w:val="es-ES"/>
        </w:rPr>
      </w:pPr>
      <w:r w:rsidRPr="00257B3F">
        <w:rPr>
          <w:b w:val="0"/>
          <w:lang w:val="es-ES"/>
        </w:rPr>
        <w:t xml:space="preserve">10691 </w:t>
      </w:r>
      <w:proofErr w:type="spellStart"/>
      <w:r w:rsidRPr="00257B3F">
        <w:rPr>
          <w:b w:val="0"/>
          <w:lang w:val="es-ES"/>
        </w:rPr>
        <w:t>Stockholm</w:t>
      </w:r>
      <w:proofErr w:type="spellEnd"/>
    </w:p>
    <w:bookmarkEnd w:id="0"/>
    <w:p w14:paraId="1A941E7D" w14:textId="77777777" w:rsidR="00A21802" w:rsidRPr="00257B3F" w:rsidRDefault="00A21802" w:rsidP="00A21802">
      <w:pPr>
        <w:pStyle w:val="AuthorsName"/>
        <w:rPr>
          <w:lang w:val="es-ES"/>
        </w:rPr>
      </w:pPr>
      <w:r w:rsidRPr="00257B3F">
        <w:rPr>
          <w:lang w:val="es-ES"/>
        </w:rPr>
        <w:t>eva.eliasson@edu.su.se</w:t>
      </w:r>
    </w:p>
    <w:p w14:paraId="3F626D3D" w14:textId="77777777" w:rsidR="00A21802" w:rsidRPr="00FC2DE6" w:rsidRDefault="00A21802" w:rsidP="00A21802">
      <w:pPr>
        <w:pStyle w:val="AuthorsName"/>
        <w:rPr>
          <w:lang w:val="en-US"/>
        </w:rPr>
      </w:pPr>
      <w:r w:rsidRPr="00FC2DE6">
        <w:rPr>
          <w:lang w:val="en-US"/>
        </w:rPr>
        <w:br/>
        <w:t>Marianne Teräs</w:t>
      </w:r>
    </w:p>
    <w:p w14:paraId="3E05901B" w14:textId="77777777" w:rsidR="00A21802" w:rsidRPr="004F6F1A" w:rsidRDefault="00A21802" w:rsidP="00A21802">
      <w:pPr>
        <w:pStyle w:val="AuthorsName"/>
        <w:rPr>
          <w:b w:val="0"/>
          <w:lang w:val="en-US"/>
        </w:rPr>
      </w:pPr>
      <w:r w:rsidRPr="004F6F1A">
        <w:rPr>
          <w:b w:val="0"/>
          <w:lang w:val="en-US"/>
        </w:rPr>
        <w:t xml:space="preserve">Stockholm University </w:t>
      </w:r>
    </w:p>
    <w:p w14:paraId="76763891" w14:textId="77777777" w:rsidR="00A21802" w:rsidRPr="004F6F1A" w:rsidRDefault="00A21802" w:rsidP="00A21802">
      <w:pPr>
        <w:pStyle w:val="AuthorsName"/>
        <w:rPr>
          <w:b w:val="0"/>
          <w:lang w:val="en-US"/>
        </w:rPr>
      </w:pPr>
      <w:r w:rsidRPr="004F6F1A">
        <w:rPr>
          <w:b w:val="0"/>
          <w:lang w:val="en-US"/>
        </w:rPr>
        <w:t>Department of Education</w:t>
      </w:r>
    </w:p>
    <w:p w14:paraId="30650DEF" w14:textId="77777777" w:rsidR="00A21802" w:rsidRPr="00257B3F" w:rsidRDefault="00A21802" w:rsidP="00A21802">
      <w:pPr>
        <w:pStyle w:val="AuthorsName"/>
        <w:rPr>
          <w:b w:val="0"/>
          <w:lang w:val="es-ES"/>
        </w:rPr>
      </w:pPr>
      <w:proofErr w:type="spellStart"/>
      <w:r w:rsidRPr="00257B3F">
        <w:rPr>
          <w:b w:val="0"/>
          <w:lang w:val="es-ES"/>
        </w:rPr>
        <w:t>Frescativägen</w:t>
      </w:r>
      <w:proofErr w:type="spellEnd"/>
      <w:r w:rsidRPr="00257B3F">
        <w:rPr>
          <w:b w:val="0"/>
          <w:lang w:val="es-ES"/>
        </w:rPr>
        <w:t xml:space="preserve"> 54</w:t>
      </w:r>
    </w:p>
    <w:p w14:paraId="2FD45C06" w14:textId="77777777" w:rsidR="00A21802" w:rsidRPr="00257B3F" w:rsidRDefault="00A21802" w:rsidP="00A21802">
      <w:pPr>
        <w:pStyle w:val="AuthorsName"/>
        <w:rPr>
          <w:b w:val="0"/>
          <w:lang w:val="es-ES"/>
        </w:rPr>
      </w:pPr>
      <w:r w:rsidRPr="00257B3F">
        <w:rPr>
          <w:b w:val="0"/>
          <w:lang w:val="es-ES"/>
        </w:rPr>
        <w:t xml:space="preserve">10691 </w:t>
      </w:r>
      <w:proofErr w:type="spellStart"/>
      <w:r w:rsidRPr="00257B3F">
        <w:rPr>
          <w:b w:val="0"/>
          <w:lang w:val="es-ES"/>
        </w:rPr>
        <w:t>Stockholm</w:t>
      </w:r>
      <w:proofErr w:type="spellEnd"/>
    </w:p>
    <w:p w14:paraId="00DB0FA0" w14:textId="77777777" w:rsidR="00A21802" w:rsidRPr="00257B3F" w:rsidRDefault="00A21802" w:rsidP="00A21802">
      <w:pPr>
        <w:pStyle w:val="AuthorsName"/>
        <w:rPr>
          <w:b w:val="0"/>
          <w:lang w:val="es-ES"/>
        </w:rPr>
      </w:pPr>
      <w:r w:rsidRPr="00257B3F">
        <w:rPr>
          <w:b w:val="0"/>
          <w:lang w:val="es-ES"/>
        </w:rPr>
        <w:t>Marianne.teras@edu.su.se</w:t>
      </w:r>
    </w:p>
    <w:p w14:paraId="6EF31E80" w14:textId="77777777" w:rsidR="00A21802" w:rsidRPr="00257B3F" w:rsidRDefault="00A21802" w:rsidP="00A21802">
      <w:pPr>
        <w:pStyle w:val="AuthorsName"/>
        <w:rPr>
          <w:b w:val="0"/>
          <w:sz w:val="16"/>
          <w:szCs w:val="16"/>
          <w:lang w:val="es-ES"/>
        </w:rPr>
      </w:pPr>
    </w:p>
    <w:p w14:paraId="7FE6093C" w14:textId="77777777" w:rsidR="00A21802" w:rsidRPr="005B4606" w:rsidRDefault="00A21802" w:rsidP="00A21802">
      <w:pPr>
        <w:pStyle w:val="AuthorsName"/>
        <w:rPr>
          <w:lang w:val="en-US"/>
        </w:rPr>
      </w:pPr>
      <w:r w:rsidRPr="005B4606">
        <w:rPr>
          <w:lang w:val="en-US"/>
        </w:rPr>
        <w:t xml:space="preserve">Ali Osman </w:t>
      </w:r>
    </w:p>
    <w:p w14:paraId="36FD4E64" w14:textId="77777777" w:rsidR="00A21802" w:rsidRPr="004F6F1A" w:rsidRDefault="00A21802" w:rsidP="00A21802">
      <w:pPr>
        <w:pStyle w:val="AuthorsName"/>
        <w:rPr>
          <w:b w:val="0"/>
          <w:lang w:val="en-US"/>
        </w:rPr>
      </w:pPr>
      <w:r w:rsidRPr="004F6F1A">
        <w:rPr>
          <w:b w:val="0"/>
          <w:lang w:val="en-US"/>
        </w:rPr>
        <w:t xml:space="preserve">Stockholm University </w:t>
      </w:r>
    </w:p>
    <w:p w14:paraId="2EB51517" w14:textId="77777777" w:rsidR="00A21802" w:rsidRPr="004F6F1A" w:rsidRDefault="00A21802" w:rsidP="00A21802">
      <w:pPr>
        <w:pStyle w:val="AuthorsName"/>
        <w:rPr>
          <w:b w:val="0"/>
          <w:lang w:val="en-US"/>
        </w:rPr>
      </w:pPr>
      <w:r w:rsidRPr="004F6F1A">
        <w:rPr>
          <w:b w:val="0"/>
          <w:lang w:val="en-US"/>
        </w:rPr>
        <w:t>Department of Education</w:t>
      </w:r>
    </w:p>
    <w:p w14:paraId="73F6E71F" w14:textId="77777777" w:rsidR="00A21802" w:rsidRPr="00257B3F" w:rsidRDefault="00A21802" w:rsidP="00A21802">
      <w:pPr>
        <w:pStyle w:val="AuthorsName"/>
        <w:rPr>
          <w:b w:val="0"/>
          <w:lang w:val="es-ES"/>
        </w:rPr>
      </w:pPr>
      <w:proofErr w:type="spellStart"/>
      <w:r w:rsidRPr="00257B3F">
        <w:rPr>
          <w:b w:val="0"/>
          <w:lang w:val="es-ES"/>
        </w:rPr>
        <w:t>Frescativägen</w:t>
      </w:r>
      <w:proofErr w:type="spellEnd"/>
      <w:r w:rsidRPr="00257B3F">
        <w:rPr>
          <w:b w:val="0"/>
          <w:lang w:val="es-ES"/>
        </w:rPr>
        <w:t xml:space="preserve"> 54</w:t>
      </w:r>
    </w:p>
    <w:p w14:paraId="620D934F" w14:textId="77777777" w:rsidR="00A21802" w:rsidRPr="00257B3F" w:rsidRDefault="00A21802" w:rsidP="00A21802">
      <w:pPr>
        <w:pStyle w:val="AuthorsName"/>
        <w:rPr>
          <w:b w:val="0"/>
          <w:lang w:val="es-ES"/>
        </w:rPr>
      </w:pPr>
      <w:r w:rsidRPr="00257B3F">
        <w:rPr>
          <w:b w:val="0"/>
          <w:lang w:val="es-ES"/>
        </w:rPr>
        <w:t xml:space="preserve">10691 </w:t>
      </w:r>
      <w:proofErr w:type="spellStart"/>
      <w:r w:rsidRPr="00257B3F">
        <w:rPr>
          <w:b w:val="0"/>
          <w:lang w:val="es-ES"/>
        </w:rPr>
        <w:t>Stockholm</w:t>
      </w:r>
      <w:proofErr w:type="spellEnd"/>
    </w:p>
    <w:p w14:paraId="3DD93210" w14:textId="77777777" w:rsidR="00A21802" w:rsidRPr="00257B3F" w:rsidRDefault="00A21802" w:rsidP="00A21802">
      <w:pPr>
        <w:pStyle w:val="AuthorsName"/>
        <w:rPr>
          <w:b w:val="0"/>
          <w:lang w:val="es-ES"/>
        </w:rPr>
      </w:pPr>
      <w:r w:rsidRPr="00257B3F">
        <w:rPr>
          <w:b w:val="0"/>
          <w:lang w:val="es-ES"/>
        </w:rPr>
        <w:t>Ali.osman@edu.su.se</w:t>
      </w:r>
    </w:p>
    <w:p w14:paraId="50626D06" w14:textId="77777777" w:rsidR="00A21802" w:rsidRPr="004F6F1A" w:rsidRDefault="00A21802" w:rsidP="00A21802">
      <w:pPr>
        <w:pStyle w:val="AuthorsName"/>
        <w:rPr>
          <w:b w:val="0"/>
          <w:lang w:val="en-US"/>
        </w:rPr>
      </w:pPr>
      <w:r w:rsidRPr="004F6F1A">
        <w:rPr>
          <w:b w:val="0"/>
          <w:lang w:val="en-US"/>
        </w:rPr>
        <w:t xml:space="preserve">* Corresponding author </w:t>
      </w:r>
    </w:p>
    <w:p w14:paraId="6AFD5785" w14:textId="77777777" w:rsidR="00A52505" w:rsidRDefault="00A52505" w:rsidP="00A21802">
      <w:pPr>
        <w:jc w:val="both"/>
        <w:rPr>
          <w:rFonts w:ascii="Times New Roman" w:hAnsi="Times New Roman"/>
          <w:b/>
          <w:lang w:val="en-US"/>
        </w:rPr>
      </w:pPr>
    </w:p>
    <w:p w14:paraId="14136914" w14:textId="77777777" w:rsidR="00A21802" w:rsidRDefault="00A21802" w:rsidP="00A21802">
      <w:pPr>
        <w:jc w:val="both"/>
        <w:rPr>
          <w:rFonts w:ascii="Times New Roman" w:hAnsi="Times New Roman"/>
          <w:lang w:val="en-US"/>
        </w:rPr>
      </w:pPr>
      <w:r w:rsidRPr="00974A7B">
        <w:rPr>
          <w:rFonts w:ascii="Times New Roman" w:hAnsi="Times New Roman"/>
          <w:b/>
          <w:lang w:val="en-US"/>
        </w:rPr>
        <w:t>Abstract</w:t>
      </w:r>
      <w:r w:rsidRPr="00974A7B">
        <w:rPr>
          <w:rFonts w:ascii="Times New Roman" w:hAnsi="Times New Roman"/>
          <w:lang w:val="en-US"/>
        </w:rPr>
        <w:t>:</w:t>
      </w:r>
      <w:r>
        <w:rPr>
          <w:rFonts w:ascii="Times New Roman" w:hAnsi="Times New Roman"/>
          <w:lang w:val="en-US"/>
        </w:rPr>
        <w:t xml:space="preserve"> This paper focuses on “successful migrants”, who have succeeded in getting an employment in Sweden, mostly in their previous vocation. The aim is to describe factors on different levels, individual, organizational and national, that have facilitated migrants’ way back to work as well as their inclusion at workplaces. 20 migrants and 5 employers/mentors have been interviewed. </w:t>
      </w:r>
      <w:r w:rsidRPr="007A5379">
        <w:rPr>
          <w:rFonts w:ascii="Times New Roman" w:hAnsi="Times New Roman"/>
          <w:lang w:val="en-US"/>
        </w:rPr>
        <w:t xml:space="preserve">The overarching themes of facilitating factors concerns language </w:t>
      </w:r>
      <w:proofErr w:type="spellStart"/>
      <w:r w:rsidRPr="007A5379">
        <w:rPr>
          <w:rFonts w:ascii="Times New Roman" w:hAnsi="Times New Roman"/>
          <w:lang w:val="en-US"/>
        </w:rPr>
        <w:t>profiency</w:t>
      </w:r>
      <w:proofErr w:type="spellEnd"/>
      <w:r w:rsidRPr="007A5379">
        <w:rPr>
          <w:rFonts w:ascii="Times New Roman" w:hAnsi="Times New Roman"/>
          <w:lang w:val="en-US"/>
        </w:rPr>
        <w:t>, individual factors</w:t>
      </w:r>
      <w:r>
        <w:rPr>
          <w:rFonts w:ascii="Times New Roman" w:hAnsi="Times New Roman"/>
          <w:lang w:val="en-US"/>
        </w:rPr>
        <w:t xml:space="preserve"> and</w:t>
      </w:r>
      <w:r w:rsidRPr="007A5379">
        <w:rPr>
          <w:rFonts w:ascii="Times New Roman" w:hAnsi="Times New Roman"/>
          <w:lang w:val="en-US"/>
        </w:rPr>
        <w:t xml:space="preserve"> supporting persons and networks</w:t>
      </w:r>
      <w:r>
        <w:rPr>
          <w:rFonts w:ascii="Times New Roman" w:hAnsi="Times New Roman"/>
          <w:lang w:val="en-US"/>
        </w:rPr>
        <w:t>. In the migrants’ narratives, a central theme is how to deal with the threat on their social and professional identity in the new country. For them, it has</w:t>
      </w:r>
      <w:r w:rsidRPr="00BB1959">
        <w:rPr>
          <w:rFonts w:ascii="Times New Roman" w:hAnsi="Times New Roman"/>
          <w:lang w:val="en-US"/>
        </w:rPr>
        <w:t xml:space="preserve"> </w:t>
      </w:r>
      <w:r>
        <w:rPr>
          <w:rFonts w:ascii="Times New Roman" w:hAnsi="Times New Roman"/>
          <w:lang w:val="en-US"/>
        </w:rPr>
        <w:t>been</w:t>
      </w:r>
      <w:r w:rsidRPr="00BB1959">
        <w:rPr>
          <w:rFonts w:ascii="Times New Roman" w:hAnsi="Times New Roman"/>
          <w:lang w:val="en-US"/>
        </w:rPr>
        <w:t xml:space="preserve"> necessary to maintain a positive self-image in order to have the strength to fight for a return to working life</w:t>
      </w:r>
      <w:r>
        <w:rPr>
          <w:rFonts w:ascii="Times New Roman" w:hAnsi="Times New Roman"/>
          <w:lang w:val="en-US"/>
        </w:rPr>
        <w:t>.</w:t>
      </w:r>
      <w:r w:rsidRPr="00BB1959">
        <w:rPr>
          <w:rFonts w:ascii="Times New Roman" w:hAnsi="Times New Roman"/>
          <w:lang w:val="en-US"/>
        </w:rPr>
        <w:t xml:space="preserve"> </w:t>
      </w:r>
      <w:r>
        <w:rPr>
          <w:rFonts w:ascii="Times New Roman" w:hAnsi="Times New Roman"/>
          <w:lang w:val="en-US"/>
        </w:rPr>
        <w:t>P</w:t>
      </w:r>
      <w:r w:rsidRPr="00BB1959">
        <w:rPr>
          <w:rFonts w:ascii="Times New Roman" w:hAnsi="Times New Roman"/>
          <w:lang w:val="en-US"/>
        </w:rPr>
        <w:t>eople in the environment are important in this struggle</w:t>
      </w:r>
      <w:r>
        <w:rPr>
          <w:rFonts w:ascii="Times New Roman" w:hAnsi="Times New Roman"/>
          <w:lang w:val="en-US"/>
        </w:rPr>
        <w:t>, in their positioning of them as competent persons and for offering support</w:t>
      </w:r>
      <w:r w:rsidRPr="00BB1959">
        <w:rPr>
          <w:rFonts w:ascii="Times New Roman" w:hAnsi="Times New Roman"/>
          <w:lang w:val="en-US"/>
        </w:rPr>
        <w:t>.</w:t>
      </w:r>
      <w:r>
        <w:rPr>
          <w:rFonts w:ascii="Times New Roman" w:hAnsi="Times New Roman"/>
          <w:lang w:val="en-US"/>
        </w:rPr>
        <w:t xml:space="preserve"> </w:t>
      </w:r>
    </w:p>
    <w:p w14:paraId="47B2DD23" w14:textId="77777777" w:rsidR="00A21802" w:rsidRPr="00974A7B" w:rsidRDefault="00A21802" w:rsidP="00A21802">
      <w:pPr>
        <w:rPr>
          <w:rFonts w:ascii="Times New Roman" w:hAnsi="Times New Roman"/>
          <w:lang w:val="en-US"/>
        </w:rPr>
      </w:pPr>
    </w:p>
    <w:p w14:paraId="33DA5C63" w14:textId="77777777" w:rsidR="00A21802" w:rsidRPr="00974A7B" w:rsidRDefault="00A21802" w:rsidP="00A21802">
      <w:pPr>
        <w:rPr>
          <w:lang w:val="en-US"/>
        </w:rPr>
      </w:pPr>
      <w:r w:rsidRPr="00974A7B">
        <w:rPr>
          <w:rFonts w:ascii="Times New Roman" w:hAnsi="Times New Roman"/>
          <w:b/>
          <w:lang w:val="en-US"/>
        </w:rPr>
        <w:t>Keywords</w:t>
      </w:r>
      <w:r w:rsidRPr="00974A7B">
        <w:rPr>
          <w:rFonts w:ascii="Times New Roman" w:hAnsi="Times New Roman"/>
          <w:lang w:val="en-US"/>
        </w:rPr>
        <w:t xml:space="preserve">: </w:t>
      </w:r>
      <w:r>
        <w:rPr>
          <w:rFonts w:ascii="Times New Roman" w:hAnsi="Times New Roman"/>
          <w:lang w:val="en-US"/>
        </w:rPr>
        <w:t xml:space="preserve">Migrants, employment, facilitating factors, identity </w:t>
      </w:r>
    </w:p>
    <w:p w14:paraId="5B16FF2E" w14:textId="77777777" w:rsidR="00A21802" w:rsidRDefault="00A21802" w:rsidP="00A21802">
      <w:pPr>
        <w:rPr>
          <w:lang w:val="en-US"/>
        </w:rPr>
      </w:pPr>
    </w:p>
    <w:p w14:paraId="1C4870EA" w14:textId="77777777" w:rsidR="00A21802" w:rsidRDefault="00BE7A78" w:rsidP="00A21802">
      <w:pPr>
        <w:rPr>
          <w:rFonts w:ascii="Times New Roman" w:hAnsi="Times New Roman"/>
          <w:b/>
          <w:lang w:val="en-GB"/>
        </w:rPr>
      </w:pPr>
      <w:r>
        <w:rPr>
          <w:rFonts w:ascii="Times New Roman" w:hAnsi="Times New Roman"/>
          <w:b/>
          <w:lang w:val="en-GB"/>
        </w:rPr>
        <w:t>Biographical</w:t>
      </w:r>
      <w:r w:rsidR="00A21802" w:rsidRPr="00676738">
        <w:rPr>
          <w:rFonts w:ascii="Times New Roman" w:hAnsi="Times New Roman"/>
          <w:b/>
          <w:lang w:val="en-GB"/>
        </w:rPr>
        <w:t xml:space="preserve"> notes:</w:t>
      </w:r>
    </w:p>
    <w:p w14:paraId="22207563" w14:textId="77777777" w:rsidR="00A21802" w:rsidRDefault="00A21802" w:rsidP="0029050E">
      <w:pPr>
        <w:rPr>
          <w:rFonts w:ascii="Times New Roman" w:hAnsi="Times New Roman"/>
          <w:b/>
          <w:lang w:val="en-GB"/>
        </w:rPr>
      </w:pPr>
      <w:r w:rsidRPr="00BB11DA">
        <w:rPr>
          <w:rFonts w:ascii="Times New Roman" w:hAnsi="Times New Roman"/>
          <w:b/>
          <w:lang w:val="en-GB"/>
        </w:rPr>
        <w:t>Dr Eva Eliasson</w:t>
      </w:r>
      <w:r w:rsidRPr="00BB11DA">
        <w:rPr>
          <w:rFonts w:ascii="Times New Roman" w:hAnsi="Times New Roman"/>
          <w:lang w:val="en-GB"/>
        </w:rPr>
        <w:t xml:space="preserve"> is a Senior Lecturer in Educational Science </w:t>
      </w:r>
      <w:r>
        <w:rPr>
          <w:rFonts w:ascii="Times New Roman" w:hAnsi="Times New Roman"/>
          <w:lang w:val="en-GB"/>
        </w:rPr>
        <w:t>in</w:t>
      </w:r>
      <w:r w:rsidRPr="00BB11DA">
        <w:rPr>
          <w:rFonts w:ascii="Times New Roman" w:hAnsi="Times New Roman"/>
          <w:lang w:val="en-GB"/>
        </w:rPr>
        <w:t xml:space="preserve"> the Department of Education, Stockholm University. Her research interests mainly concern vocational and teacher knowledge, especially in health care education, and the interplay between power relations and vocational knowledge. Her </w:t>
      </w:r>
      <w:r>
        <w:rPr>
          <w:rFonts w:ascii="Times New Roman" w:hAnsi="Times New Roman"/>
          <w:lang w:val="en-GB"/>
        </w:rPr>
        <w:t>current</w:t>
      </w:r>
      <w:r w:rsidRPr="00BB11DA">
        <w:rPr>
          <w:rFonts w:ascii="Times New Roman" w:hAnsi="Times New Roman"/>
          <w:lang w:val="en-GB"/>
        </w:rPr>
        <w:t xml:space="preserve"> research concerns how migrants in Sweden g</w:t>
      </w:r>
      <w:r>
        <w:rPr>
          <w:rFonts w:ascii="Times New Roman" w:hAnsi="Times New Roman"/>
          <w:lang w:val="en-GB"/>
        </w:rPr>
        <w:t>ain</w:t>
      </w:r>
      <w:r w:rsidRPr="00BB11DA">
        <w:rPr>
          <w:rFonts w:ascii="Times New Roman" w:hAnsi="Times New Roman"/>
          <w:lang w:val="en-GB"/>
        </w:rPr>
        <w:t xml:space="preserve"> access to their </w:t>
      </w:r>
      <w:r>
        <w:rPr>
          <w:rFonts w:ascii="Times New Roman" w:hAnsi="Times New Roman"/>
          <w:lang w:val="en-GB"/>
        </w:rPr>
        <w:t>previous</w:t>
      </w:r>
      <w:r w:rsidRPr="00BB11DA">
        <w:rPr>
          <w:rFonts w:ascii="Times New Roman" w:hAnsi="Times New Roman"/>
          <w:lang w:val="en-GB"/>
        </w:rPr>
        <w:t xml:space="preserve"> vocation.</w:t>
      </w:r>
      <w:r w:rsidRPr="00530D07">
        <w:rPr>
          <w:rFonts w:ascii="Times New Roman" w:hAnsi="Times New Roman"/>
          <w:b/>
          <w:lang w:val="en-GB"/>
        </w:rPr>
        <w:t xml:space="preserve"> </w:t>
      </w:r>
    </w:p>
    <w:p w14:paraId="5244092A" w14:textId="77777777" w:rsidR="00A21802" w:rsidRDefault="00A21802" w:rsidP="0029050E">
      <w:pPr>
        <w:rPr>
          <w:lang w:val="en-US"/>
        </w:rPr>
      </w:pPr>
      <w:r w:rsidRPr="00BB11DA">
        <w:rPr>
          <w:rFonts w:ascii="Times New Roman" w:hAnsi="Times New Roman"/>
          <w:b/>
          <w:lang w:val="en-GB"/>
        </w:rPr>
        <w:t>Dr Marianne Teräs</w:t>
      </w:r>
      <w:r w:rsidRPr="00BB11DA">
        <w:rPr>
          <w:rFonts w:ascii="Times New Roman" w:hAnsi="Times New Roman"/>
          <w:lang w:val="en-GB"/>
        </w:rPr>
        <w:t xml:space="preserve"> is a</w:t>
      </w:r>
      <w:r>
        <w:rPr>
          <w:rFonts w:ascii="Times New Roman" w:hAnsi="Times New Roman"/>
          <w:lang w:val="en-GB"/>
        </w:rPr>
        <w:t xml:space="preserve"> </w:t>
      </w:r>
      <w:r w:rsidRPr="00BB11DA">
        <w:rPr>
          <w:rFonts w:ascii="Times New Roman" w:hAnsi="Times New Roman"/>
          <w:lang w:val="en-GB"/>
        </w:rPr>
        <w:t xml:space="preserve">Professor </w:t>
      </w:r>
      <w:r>
        <w:rPr>
          <w:rFonts w:ascii="Times New Roman" w:hAnsi="Times New Roman"/>
          <w:lang w:val="en-GB"/>
        </w:rPr>
        <w:t>in</w:t>
      </w:r>
      <w:r w:rsidRPr="00BB11DA">
        <w:rPr>
          <w:rFonts w:ascii="Times New Roman" w:hAnsi="Times New Roman"/>
          <w:lang w:val="en-GB"/>
        </w:rPr>
        <w:t xml:space="preserve"> the Department of Education, Stockholm University, Sweden. Before joining Stockholm University (2016) she worked as a </w:t>
      </w:r>
      <w:r>
        <w:rPr>
          <w:rFonts w:ascii="Times New Roman" w:hAnsi="Times New Roman"/>
          <w:lang w:val="en-GB"/>
        </w:rPr>
        <w:t>r</w:t>
      </w:r>
      <w:r w:rsidRPr="00BB11DA">
        <w:rPr>
          <w:rFonts w:ascii="Times New Roman" w:hAnsi="Times New Roman"/>
          <w:lang w:val="en-GB"/>
        </w:rPr>
        <w:t xml:space="preserve">esearcher and a </w:t>
      </w:r>
      <w:r>
        <w:rPr>
          <w:rFonts w:ascii="Times New Roman" w:hAnsi="Times New Roman"/>
          <w:lang w:val="en-GB"/>
        </w:rPr>
        <w:t>l</w:t>
      </w:r>
      <w:r w:rsidRPr="00BB11DA">
        <w:rPr>
          <w:rFonts w:ascii="Times New Roman" w:hAnsi="Times New Roman"/>
          <w:lang w:val="en-GB"/>
        </w:rPr>
        <w:t xml:space="preserve">ecturer at the University of Helsinki. Her research mainly focuses on vocational and professional learning, immigration and interculturality. She is currently leading a research project called </w:t>
      </w:r>
      <w:r>
        <w:rPr>
          <w:rFonts w:ascii="Times New Roman" w:hAnsi="Times New Roman"/>
          <w:lang w:val="en-GB"/>
        </w:rPr>
        <w:t>“</w:t>
      </w:r>
      <w:r w:rsidRPr="00BB11DA">
        <w:rPr>
          <w:rFonts w:ascii="Times New Roman" w:hAnsi="Times New Roman"/>
          <w:lang w:val="en-GB"/>
        </w:rPr>
        <w:t>Integration and Inclusion of Migrants in and through Vocation and Work</w:t>
      </w:r>
      <w:r>
        <w:rPr>
          <w:rFonts w:ascii="Times New Roman" w:hAnsi="Times New Roman"/>
          <w:lang w:val="en-GB"/>
        </w:rPr>
        <w:t>”.</w:t>
      </w:r>
    </w:p>
    <w:p w14:paraId="172084ED" w14:textId="77777777" w:rsidR="00A21802" w:rsidRDefault="00A21802" w:rsidP="0029050E">
      <w:pPr>
        <w:pBdr>
          <w:bottom w:val="single" w:sz="12" w:space="1" w:color="auto"/>
        </w:pBdr>
        <w:rPr>
          <w:rFonts w:ascii="Times New Roman" w:hAnsi="Times New Roman"/>
          <w:lang w:val="en-GB"/>
        </w:rPr>
      </w:pPr>
      <w:r w:rsidRPr="00BB11DA">
        <w:rPr>
          <w:rFonts w:ascii="Times New Roman" w:hAnsi="Times New Roman"/>
          <w:b/>
          <w:lang w:val="en-GB"/>
        </w:rPr>
        <w:t>Dr Ali Osman</w:t>
      </w:r>
      <w:r w:rsidRPr="00BB11DA">
        <w:rPr>
          <w:rFonts w:ascii="Times New Roman" w:hAnsi="Times New Roman"/>
          <w:lang w:val="en-GB"/>
        </w:rPr>
        <w:t xml:space="preserve"> is an Associate Professor </w:t>
      </w:r>
      <w:r>
        <w:rPr>
          <w:rFonts w:ascii="Times New Roman" w:hAnsi="Times New Roman"/>
          <w:lang w:val="en-GB"/>
        </w:rPr>
        <w:t>in</w:t>
      </w:r>
      <w:r w:rsidRPr="00BB11DA">
        <w:rPr>
          <w:rFonts w:ascii="Times New Roman" w:hAnsi="Times New Roman"/>
          <w:lang w:val="en-GB"/>
        </w:rPr>
        <w:t xml:space="preserve"> the Department of Education, Stockholm University, Sweden. His research interests are migration</w:t>
      </w:r>
      <w:r>
        <w:rPr>
          <w:rFonts w:ascii="Times New Roman" w:hAnsi="Times New Roman"/>
          <w:lang w:val="en-GB"/>
        </w:rPr>
        <w:t xml:space="preserve">, </w:t>
      </w:r>
      <w:r w:rsidRPr="00BB11DA">
        <w:rPr>
          <w:rFonts w:ascii="Times New Roman" w:hAnsi="Times New Roman"/>
          <w:lang w:val="en-GB"/>
        </w:rPr>
        <w:t>recognition of prior learning</w:t>
      </w:r>
      <w:r>
        <w:rPr>
          <w:rFonts w:ascii="Times New Roman" w:hAnsi="Times New Roman"/>
          <w:lang w:val="en-GB"/>
        </w:rPr>
        <w:t>,</w:t>
      </w:r>
      <w:r w:rsidRPr="00BB11DA">
        <w:rPr>
          <w:rFonts w:ascii="Times New Roman" w:hAnsi="Times New Roman"/>
          <w:lang w:val="en-GB"/>
        </w:rPr>
        <w:t xml:space="preserve"> transition </w:t>
      </w:r>
      <w:r>
        <w:rPr>
          <w:rFonts w:ascii="Times New Roman" w:hAnsi="Times New Roman"/>
          <w:lang w:val="en-GB"/>
        </w:rPr>
        <w:t>between different educational systems and</w:t>
      </w:r>
      <w:r w:rsidRPr="00BB11DA">
        <w:rPr>
          <w:rFonts w:ascii="Times New Roman" w:hAnsi="Times New Roman"/>
          <w:lang w:val="en-GB"/>
        </w:rPr>
        <w:t xml:space="preserve"> working life</w:t>
      </w:r>
      <w:r>
        <w:rPr>
          <w:rFonts w:ascii="Times New Roman" w:hAnsi="Times New Roman"/>
          <w:lang w:val="en-GB"/>
        </w:rPr>
        <w:t>.</w:t>
      </w:r>
      <w:r>
        <w:rPr>
          <w:rFonts w:ascii="Times New Roman" w:hAnsi="Times New Roman"/>
          <w:lang w:val="en-GB"/>
        </w:rPr>
        <w:br/>
      </w:r>
    </w:p>
    <w:p w14:paraId="55982474" w14:textId="77777777" w:rsidR="00A21802" w:rsidRDefault="00A21802" w:rsidP="00A21802">
      <w:pPr>
        <w:rPr>
          <w:rFonts w:ascii="Times New Roman" w:hAnsi="Times New Roman"/>
          <w:b/>
          <w:szCs w:val="28"/>
          <w:lang w:val="en-GB"/>
        </w:rPr>
      </w:pPr>
      <w:r>
        <w:rPr>
          <w:rFonts w:ascii="Times New Roman" w:hAnsi="Times New Roman"/>
          <w:lang w:val="en-GB"/>
        </w:rPr>
        <w:br/>
      </w:r>
      <w:r w:rsidR="00A52505">
        <w:rPr>
          <w:rFonts w:ascii="Times New Roman" w:hAnsi="Times New Roman"/>
          <w:b/>
          <w:szCs w:val="28"/>
          <w:lang w:val="en-US"/>
        </w:rPr>
        <w:t>From Workforce I</w:t>
      </w:r>
      <w:r w:rsidRPr="002B4E06">
        <w:rPr>
          <w:rFonts w:ascii="Times New Roman" w:hAnsi="Times New Roman"/>
          <w:b/>
          <w:szCs w:val="28"/>
          <w:lang w:val="en-US"/>
        </w:rPr>
        <w:t>mmigra</w:t>
      </w:r>
      <w:r w:rsidR="00A52505">
        <w:rPr>
          <w:rFonts w:ascii="Times New Roman" w:hAnsi="Times New Roman"/>
          <w:b/>
          <w:szCs w:val="28"/>
          <w:lang w:val="en-US"/>
        </w:rPr>
        <w:t>tion to I</w:t>
      </w:r>
      <w:r w:rsidRPr="002B4E06">
        <w:rPr>
          <w:rFonts w:ascii="Times New Roman" w:hAnsi="Times New Roman"/>
          <w:b/>
          <w:szCs w:val="28"/>
          <w:lang w:val="en-US"/>
        </w:rPr>
        <w:t xml:space="preserve">nclusion – A </w:t>
      </w:r>
      <w:r w:rsidR="00A52505">
        <w:rPr>
          <w:rFonts w:ascii="Times New Roman" w:hAnsi="Times New Roman"/>
          <w:b/>
          <w:szCs w:val="28"/>
          <w:lang w:val="en-US"/>
        </w:rPr>
        <w:t>Research P</w:t>
      </w:r>
      <w:r>
        <w:rPr>
          <w:rFonts w:ascii="Times New Roman" w:hAnsi="Times New Roman"/>
          <w:b/>
          <w:szCs w:val="28"/>
          <w:lang w:val="en-US"/>
        </w:rPr>
        <w:t>roposal</w:t>
      </w:r>
      <w:r w:rsidRPr="002B4E06">
        <w:rPr>
          <w:rFonts w:ascii="Times New Roman" w:hAnsi="Times New Roman"/>
          <w:b/>
          <w:szCs w:val="28"/>
          <w:lang w:val="en-US"/>
        </w:rPr>
        <w:t xml:space="preserve"> </w:t>
      </w:r>
      <w:r>
        <w:rPr>
          <w:rFonts w:ascii="Times New Roman" w:hAnsi="Times New Roman"/>
          <w:b/>
          <w:szCs w:val="28"/>
          <w:lang w:val="en-US"/>
        </w:rPr>
        <w:t>on</w:t>
      </w:r>
      <w:r w:rsidRPr="002B4E06">
        <w:rPr>
          <w:rFonts w:ascii="Times New Roman" w:hAnsi="Times New Roman"/>
          <w:b/>
          <w:szCs w:val="28"/>
          <w:lang w:val="en-US"/>
        </w:rPr>
        <w:t xml:space="preserve"> Vocational Education</w:t>
      </w:r>
      <w:r>
        <w:rPr>
          <w:rFonts w:ascii="Times New Roman" w:hAnsi="Times New Roman"/>
          <w:b/>
          <w:szCs w:val="28"/>
          <w:lang w:val="en-US"/>
        </w:rPr>
        <w:t xml:space="preserve"> and</w:t>
      </w:r>
      <w:r w:rsidRPr="002B4E06">
        <w:rPr>
          <w:rFonts w:ascii="Times New Roman" w:hAnsi="Times New Roman"/>
          <w:b/>
          <w:szCs w:val="28"/>
          <w:lang w:val="en-US"/>
        </w:rPr>
        <w:t xml:space="preserve"> Training </w:t>
      </w:r>
      <w:r w:rsidR="00A52505">
        <w:rPr>
          <w:rFonts w:ascii="Times New Roman" w:hAnsi="Times New Roman"/>
          <w:b/>
          <w:szCs w:val="28"/>
          <w:lang w:val="en-US"/>
        </w:rPr>
        <w:t>Development in Relation to Society Changes and Immigration in a</w:t>
      </w:r>
      <w:r w:rsidR="00A52505" w:rsidRPr="002B4E06">
        <w:rPr>
          <w:rFonts w:ascii="Times New Roman" w:hAnsi="Times New Roman"/>
          <w:b/>
          <w:szCs w:val="28"/>
          <w:lang w:val="en-US"/>
        </w:rPr>
        <w:t xml:space="preserve"> Historical Perspective</w:t>
      </w:r>
      <w:r w:rsidR="00A52505" w:rsidRPr="002B4E06">
        <w:rPr>
          <w:rFonts w:ascii="Times New Roman" w:hAnsi="Times New Roman"/>
          <w:b/>
          <w:szCs w:val="28"/>
          <w:lang w:val="en-GB"/>
        </w:rPr>
        <w:t xml:space="preserve"> </w:t>
      </w:r>
    </w:p>
    <w:p w14:paraId="48BB645C" w14:textId="77777777" w:rsidR="00A21802" w:rsidRDefault="00A21802" w:rsidP="00A21802">
      <w:pPr>
        <w:rPr>
          <w:rFonts w:ascii="Times New Roman" w:hAnsi="Times New Roman"/>
          <w:b/>
          <w:lang w:val="en-GB"/>
        </w:rPr>
      </w:pPr>
    </w:p>
    <w:p w14:paraId="5805FEAD" w14:textId="77777777" w:rsidR="00A21802" w:rsidRPr="005B4606" w:rsidRDefault="00A21802" w:rsidP="00A21802">
      <w:pPr>
        <w:pStyle w:val="AuthorsName"/>
        <w:rPr>
          <w:lang w:val="en-US"/>
        </w:rPr>
      </w:pPr>
      <w:r w:rsidRPr="005B4606">
        <w:rPr>
          <w:lang w:val="en-US"/>
        </w:rPr>
        <w:t>Åsa Broberg*</w:t>
      </w:r>
    </w:p>
    <w:p w14:paraId="79082A35" w14:textId="77777777" w:rsidR="00A21802" w:rsidRPr="005B4606" w:rsidRDefault="00A21802" w:rsidP="00A21802">
      <w:pPr>
        <w:pStyle w:val="AuthorsName"/>
        <w:rPr>
          <w:b w:val="0"/>
          <w:lang w:val="en-US"/>
        </w:rPr>
      </w:pPr>
      <w:r w:rsidRPr="005B4606">
        <w:rPr>
          <w:b w:val="0"/>
          <w:lang w:val="en-US"/>
        </w:rPr>
        <w:t xml:space="preserve">Stockholm </w:t>
      </w:r>
      <w:r w:rsidR="00A52505" w:rsidRPr="005B4606">
        <w:rPr>
          <w:b w:val="0"/>
          <w:lang w:val="en-US"/>
        </w:rPr>
        <w:t>University</w:t>
      </w:r>
    </w:p>
    <w:p w14:paraId="49481AA8" w14:textId="77777777" w:rsidR="00A21802" w:rsidRPr="005B4606" w:rsidRDefault="00A21802" w:rsidP="00A21802">
      <w:pPr>
        <w:pStyle w:val="AuthorsName"/>
        <w:rPr>
          <w:b w:val="0"/>
          <w:lang w:val="en-US"/>
        </w:rPr>
      </w:pPr>
      <w:r w:rsidRPr="005B4606">
        <w:rPr>
          <w:b w:val="0"/>
          <w:lang w:val="en-US"/>
        </w:rPr>
        <w:t>Department of Education</w:t>
      </w:r>
    </w:p>
    <w:p w14:paraId="6E336BFB" w14:textId="77777777" w:rsidR="00A21802" w:rsidRPr="005B4606" w:rsidRDefault="00A21802" w:rsidP="00A21802">
      <w:pPr>
        <w:pStyle w:val="AuthorsName"/>
        <w:rPr>
          <w:b w:val="0"/>
          <w:lang w:val="en-US"/>
        </w:rPr>
      </w:pPr>
      <w:proofErr w:type="spellStart"/>
      <w:r w:rsidRPr="005B4606">
        <w:rPr>
          <w:b w:val="0"/>
          <w:lang w:val="en-US"/>
        </w:rPr>
        <w:t>Frescativägen</w:t>
      </w:r>
      <w:proofErr w:type="spellEnd"/>
      <w:r w:rsidRPr="005B4606">
        <w:rPr>
          <w:b w:val="0"/>
          <w:lang w:val="en-US"/>
        </w:rPr>
        <w:t xml:space="preserve"> 54, 106 91 Stockholm, Sweden</w:t>
      </w:r>
    </w:p>
    <w:p w14:paraId="45C26AED" w14:textId="77777777" w:rsidR="00A21802" w:rsidRPr="005B4606" w:rsidRDefault="00A21802" w:rsidP="00A21802">
      <w:pPr>
        <w:pStyle w:val="AuthorsName"/>
        <w:rPr>
          <w:b w:val="0"/>
          <w:lang w:val="en-US"/>
        </w:rPr>
      </w:pPr>
      <w:r w:rsidRPr="005B4606">
        <w:rPr>
          <w:b w:val="0"/>
          <w:lang w:val="en-US"/>
        </w:rPr>
        <w:t>E-mail: asa.broberg@edu.su.se</w:t>
      </w:r>
    </w:p>
    <w:p w14:paraId="4E8CF1EB" w14:textId="77777777" w:rsidR="00A21802" w:rsidRPr="005B4606" w:rsidRDefault="00A21802" w:rsidP="00A21802">
      <w:pPr>
        <w:pStyle w:val="AuthorsName"/>
        <w:rPr>
          <w:lang w:val="en-US"/>
        </w:rPr>
      </w:pPr>
      <w:r w:rsidRPr="005B4606">
        <w:rPr>
          <w:lang w:val="en-US"/>
        </w:rPr>
        <w:br/>
        <w:t>Lazaro Moreno Herrera</w:t>
      </w:r>
    </w:p>
    <w:p w14:paraId="1029ACD3" w14:textId="77777777" w:rsidR="00A21802" w:rsidRPr="005B4606" w:rsidRDefault="00A21802" w:rsidP="00A21802">
      <w:pPr>
        <w:pStyle w:val="AuthorsName"/>
        <w:rPr>
          <w:b w:val="0"/>
          <w:lang w:val="en-US"/>
        </w:rPr>
      </w:pPr>
      <w:r w:rsidRPr="005B4606">
        <w:rPr>
          <w:b w:val="0"/>
          <w:lang w:val="en-US"/>
        </w:rPr>
        <w:t xml:space="preserve">Stockholm </w:t>
      </w:r>
      <w:r w:rsidR="00A52505" w:rsidRPr="005B4606">
        <w:rPr>
          <w:b w:val="0"/>
          <w:lang w:val="en-US"/>
        </w:rPr>
        <w:t>University</w:t>
      </w:r>
    </w:p>
    <w:p w14:paraId="29D7D612" w14:textId="77777777" w:rsidR="00A21802" w:rsidRPr="005B4606" w:rsidRDefault="00A21802" w:rsidP="00A21802">
      <w:pPr>
        <w:pStyle w:val="AuthorsName"/>
        <w:rPr>
          <w:b w:val="0"/>
          <w:lang w:val="en-US"/>
        </w:rPr>
      </w:pPr>
      <w:r w:rsidRPr="005B4606">
        <w:rPr>
          <w:b w:val="0"/>
          <w:lang w:val="en-US"/>
        </w:rPr>
        <w:t>Department of Education</w:t>
      </w:r>
    </w:p>
    <w:p w14:paraId="583C4BF3" w14:textId="77777777" w:rsidR="00A21802" w:rsidRPr="005B4606" w:rsidRDefault="00A21802" w:rsidP="00A21802">
      <w:pPr>
        <w:pStyle w:val="AuthorsName"/>
        <w:rPr>
          <w:b w:val="0"/>
          <w:lang w:val="en-US"/>
        </w:rPr>
      </w:pPr>
      <w:proofErr w:type="spellStart"/>
      <w:r w:rsidRPr="005B4606">
        <w:rPr>
          <w:b w:val="0"/>
          <w:lang w:val="en-US"/>
        </w:rPr>
        <w:t>Frescativägen</w:t>
      </w:r>
      <w:proofErr w:type="spellEnd"/>
      <w:r w:rsidRPr="005B4606">
        <w:rPr>
          <w:b w:val="0"/>
          <w:lang w:val="en-US"/>
        </w:rPr>
        <w:t xml:space="preserve"> 54, 106 91 Stockholm, Sweden</w:t>
      </w:r>
    </w:p>
    <w:p w14:paraId="1C3A9A32" w14:textId="77777777" w:rsidR="00A21802" w:rsidRPr="005B4606" w:rsidRDefault="00A21802" w:rsidP="00A21802">
      <w:pPr>
        <w:pStyle w:val="AuthorsName"/>
        <w:rPr>
          <w:b w:val="0"/>
          <w:lang w:val="en-US"/>
        </w:rPr>
      </w:pPr>
      <w:r w:rsidRPr="005B4606">
        <w:rPr>
          <w:b w:val="0"/>
          <w:lang w:val="en-US"/>
        </w:rPr>
        <w:t>E-mail: Lazaro.moreno@edu.su.se</w:t>
      </w:r>
    </w:p>
    <w:p w14:paraId="0F3A3FBE" w14:textId="77777777" w:rsidR="00A21802" w:rsidRPr="00992E7F" w:rsidRDefault="00A21802" w:rsidP="00A21802">
      <w:pPr>
        <w:pStyle w:val="AuthorsName"/>
        <w:rPr>
          <w:sz w:val="16"/>
          <w:szCs w:val="16"/>
          <w:lang w:val="en-US"/>
        </w:rPr>
      </w:pPr>
    </w:p>
    <w:p w14:paraId="48AC0BC1" w14:textId="77777777" w:rsidR="00A21802" w:rsidRPr="005B4606" w:rsidRDefault="00A21802" w:rsidP="00A21802">
      <w:pPr>
        <w:pStyle w:val="AuthorsName"/>
        <w:rPr>
          <w:lang w:val="en-US"/>
        </w:rPr>
      </w:pPr>
      <w:r w:rsidRPr="005B4606">
        <w:rPr>
          <w:lang w:val="en-US"/>
        </w:rPr>
        <w:t>Ali Osman</w:t>
      </w:r>
    </w:p>
    <w:p w14:paraId="0B4BB9A4" w14:textId="77777777" w:rsidR="00A21802" w:rsidRPr="005B4606" w:rsidRDefault="00A21802" w:rsidP="00A21802">
      <w:pPr>
        <w:pStyle w:val="AuthorsName"/>
        <w:rPr>
          <w:b w:val="0"/>
          <w:lang w:val="en-US"/>
        </w:rPr>
      </w:pPr>
      <w:r w:rsidRPr="005B4606">
        <w:rPr>
          <w:b w:val="0"/>
          <w:lang w:val="en-US"/>
        </w:rPr>
        <w:t xml:space="preserve">Stockholm </w:t>
      </w:r>
      <w:r w:rsidR="00A52505" w:rsidRPr="005B4606">
        <w:rPr>
          <w:b w:val="0"/>
          <w:lang w:val="en-US"/>
        </w:rPr>
        <w:t>University</w:t>
      </w:r>
    </w:p>
    <w:p w14:paraId="731D89D6" w14:textId="77777777" w:rsidR="00A21802" w:rsidRPr="005B4606" w:rsidRDefault="00A21802" w:rsidP="00A21802">
      <w:pPr>
        <w:pStyle w:val="AuthorsName"/>
        <w:rPr>
          <w:b w:val="0"/>
          <w:lang w:val="en-US"/>
        </w:rPr>
      </w:pPr>
      <w:r w:rsidRPr="005B4606">
        <w:rPr>
          <w:b w:val="0"/>
          <w:lang w:val="en-US"/>
        </w:rPr>
        <w:t>Department of Education</w:t>
      </w:r>
    </w:p>
    <w:p w14:paraId="4F3DDEF6" w14:textId="77777777" w:rsidR="00A21802" w:rsidRPr="005B4606" w:rsidRDefault="00A21802" w:rsidP="00A21802">
      <w:pPr>
        <w:pStyle w:val="AuthorsName"/>
        <w:rPr>
          <w:b w:val="0"/>
          <w:lang w:val="en-US"/>
        </w:rPr>
      </w:pPr>
      <w:proofErr w:type="spellStart"/>
      <w:r w:rsidRPr="005B4606">
        <w:rPr>
          <w:b w:val="0"/>
          <w:lang w:val="en-US"/>
        </w:rPr>
        <w:t>Frescativägen</w:t>
      </w:r>
      <w:proofErr w:type="spellEnd"/>
      <w:r w:rsidRPr="005B4606">
        <w:rPr>
          <w:b w:val="0"/>
          <w:lang w:val="en-US"/>
        </w:rPr>
        <w:t xml:space="preserve"> 54, 106 91 Stockholm, Sweden</w:t>
      </w:r>
    </w:p>
    <w:p w14:paraId="139F65E7" w14:textId="77777777" w:rsidR="00A21802" w:rsidRPr="004F6F1A" w:rsidRDefault="00A21802" w:rsidP="00A21802">
      <w:pPr>
        <w:pStyle w:val="AuthorsName"/>
        <w:rPr>
          <w:lang w:val="en-US"/>
        </w:rPr>
      </w:pPr>
      <w:r w:rsidRPr="004F6F1A">
        <w:rPr>
          <w:b w:val="0"/>
          <w:lang w:val="en-US"/>
        </w:rPr>
        <w:t>E-mail: ali.osman@edu.su.se</w:t>
      </w:r>
    </w:p>
    <w:p w14:paraId="6514FCEC" w14:textId="77777777" w:rsidR="00A21802" w:rsidRPr="00992E7F" w:rsidRDefault="00A21802" w:rsidP="00A21802">
      <w:pPr>
        <w:pStyle w:val="AuthorsName"/>
        <w:rPr>
          <w:b w:val="0"/>
          <w:sz w:val="16"/>
          <w:szCs w:val="16"/>
          <w:lang w:val="en-US"/>
        </w:rPr>
      </w:pPr>
    </w:p>
    <w:p w14:paraId="7137D7CD" w14:textId="77777777" w:rsidR="00A21802" w:rsidRPr="004F6F1A" w:rsidRDefault="00A21802" w:rsidP="00A21802">
      <w:pPr>
        <w:pStyle w:val="AuthorsName"/>
        <w:rPr>
          <w:b w:val="0"/>
          <w:lang w:val="en-US"/>
        </w:rPr>
      </w:pPr>
      <w:r w:rsidRPr="004F6F1A">
        <w:rPr>
          <w:b w:val="0"/>
          <w:lang w:val="en-US"/>
        </w:rPr>
        <w:t xml:space="preserve">* Corresponding author </w:t>
      </w:r>
    </w:p>
    <w:p w14:paraId="065ECD29" w14:textId="77777777" w:rsidR="00A21802" w:rsidRPr="002B4E06" w:rsidRDefault="00A21802" w:rsidP="00A21802">
      <w:pPr>
        <w:rPr>
          <w:lang w:val="en-US"/>
        </w:rPr>
      </w:pPr>
    </w:p>
    <w:p w14:paraId="7DF150C4" w14:textId="4C535ED2" w:rsidR="00A21802" w:rsidRPr="002B4E06" w:rsidRDefault="00A21802" w:rsidP="00A21802">
      <w:pPr>
        <w:jc w:val="both"/>
        <w:rPr>
          <w:rFonts w:ascii="Times New Roman" w:hAnsi="Times New Roman"/>
          <w:lang w:val="en-US"/>
        </w:rPr>
      </w:pPr>
      <w:r w:rsidRPr="002B4E06">
        <w:rPr>
          <w:rFonts w:ascii="Times New Roman" w:hAnsi="Times New Roman"/>
          <w:b/>
          <w:lang w:val="en-US"/>
        </w:rPr>
        <w:t>Abstract</w:t>
      </w:r>
      <w:r w:rsidRPr="002B4E06">
        <w:rPr>
          <w:rFonts w:ascii="Times New Roman" w:hAnsi="Times New Roman"/>
          <w:lang w:val="en-US"/>
        </w:rPr>
        <w:t>: Since the mid 1950s Sweden has experienced two major challenges: a shift from an industrial based economy to</w:t>
      </w:r>
      <w:r>
        <w:rPr>
          <w:rFonts w:ascii="Times New Roman" w:hAnsi="Times New Roman"/>
          <w:lang w:val="en-US"/>
        </w:rPr>
        <w:t xml:space="preserve"> </w:t>
      </w:r>
      <w:r w:rsidRPr="002B4E06">
        <w:rPr>
          <w:rFonts w:ascii="Times New Roman" w:hAnsi="Times New Roman"/>
          <w:lang w:val="en-US"/>
        </w:rPr>
        <w:t xml:space="preserve">a knowledge intensive and </w:t>
      </w:r>
      <w:r w:rsidR="00257B3F" w:rsidRPr="002B4E06">
        <w:rPr>
          <w:rFonts w:ascii="Times New Roman" w:hAnsi="Times New Roman"/>
          <w:lang w:val="en-US"/>
        </w:rPr>
        <w:t>service-oriented</w:t>
      </w:r>
      <w:r w:rsidRPr="002B4E06">
        <w:rPr>
          <w:rFonts w:ascii="Times New Roman" w:hAnsi="Times New Roman"/>
          <w:lang w:val="en-US"/>
        </w:rPr>
        <w:t xml:space="preserve"> economy. In addition, during this period, Sweden has also experienced an increase in immigration. The interplay of these developments has created a variety of challenges, amongst others the inclusion of immigrants in the </w:t>
      </w:r>
      <w:proofErr w:type="spellStart"/>
      <w:r w:rsidRPr="002B4E06">
        <w:rPr>
          <w:rFonts w:ascii="Times New Roman" w:hAnsi="Times New Roman"/>
          <w:lang w:val="en-US"/>
        </w:rPr>
        <w:t>labour</w:t>
      </w:r>
      <w:proofErr w:type="spellEnd"/>
      <w:r w:rsidRPr="002B4E06">
        <w:rPr>
          <w:rFonts w:ascii="Times New Roman" w:hAnsi="Times New Roman"/>
          <w:lang w:val="en-US"/>
        </w:rPr>
        <w:t xml:space="preserve"> market and society. This research project examines the role played by vocational education and training (VET) in response to structural changes and in the inclusion of immigrants in the Swedish labor market and society.</w:t>
      </w:r>
    </w:p>
    <w:p w14:paraId="2DB47C38" w14:textId="77777777" w:rsidR="00A21802" w:rsidRPr="002B4E06" w:rsidRDefault="00A21802" w:rsidP="00A21802">
      <w:pPr>
        <w:jc w:val="both"/>
        <w:rPr>
          <w:rFonts w:ascii="Times New Roman" w:hAnsi="Times New Roman"/>
          <w:lang w:val="en-US"/>
        </w:rPr>
      </w:pPr>
      <w:r w:rsidRPr="002B4E06">
        <w:rPr>
          <w:rFonts w:ascii="Times New Roman" w:hAnsi="Times New Roman"/>
          <w:lang w:val="en-US"/>
        </w:rPr>
        <w:t xml:space="preserve">The project consists of three interrelated studies, a historical study and two interview studies. The historical study examines, through study of documents, how VET provision has changed over time as a consequence of structural changes and VET´s role in the inclusion of immigrants in the </w:t>
      </w:r>
      <w:proofErr w:type="spellStart"/>
      <w:r w:rsidRPr="002B4E06">
        <w:rPr>
          <w:rFonts w:ascii="Times New Roman" w:hAnsi="Times New Roman"/>
          <w:lang w:val="en-US"/>
        </w:rPr>
        <w:t>labour</w:t>
      </w:r>
      <w:proofErr w:type="spellEnd"/>
      <w:r w:rsidRPr="002B4E06">
        <w:rPr>
          <w:rFonts w:ascii="Times New Roman" w:hAnsi="Times New Roman"/>
          <w:lang w:val="en-US"/>
        </w:rPr>
        <w:t xml:space="preserve"> market from the 1950s to today. The interview studies aim to investigate the perception of immigrants of how VET has influenced their opportunities for inclusion in the Swedish labor market and their establishment in the </w:t>
      </w:r>
      <w:r>
        <w:rPr>
          <w:rFonts w:ascii="Times New Roman" w:hAnsi="Times New Roman"/>
          <w:lang w:val="en-US"/>
        </w:rPr>
        <w:t>S</w:t>
      </w:r>
      <w:r w:rsidRPr="002B4E06">
        <w:rPr>
          <w:rFonts w:ascii="Times New Roman" w:hAnsi="Times New Roman"/>
          <w:lang w:val="en-US"/>
        </w:rPr>
        <w:t>wedish society. The first study focuses on immigrants who worked in the car mechanics industry from the 1950s to the 1990s. The second study focuses on immigrants currently working in this branch. Expected outcome of the project is a deeper understanding of the role that VET has historically played in the inclusion of immigrants in the Swedish labor market society.</w:t>
      </w:r>
    </w:p>
    <w:p w14:paraId="000E447E" w14:textId="77777777" w:rsidR="00A21802" w:rsidRPr="002B4E06" w:rsidRDefault="00A21802" w:rsidP="00A21802">
      <w:pPr>
        <w:rPr>
          <w:rFonts w:ascii="Times New Roman" w:hAnsi="Times New Roman"/>
          <w:lang w:val="en-US"/>
        </w:rPr>
      </w:pPr>
    </w:p>
    <w:p w14:paraId="3E664893" w14:textId="77777777" w:rsidR="00A21802" w:rsidRDefault="00A21802" w:rsidP="00A21802">
      <w:pPr>
        <w:rPr>
          <w:rFonts w:ascii="Times New Roman" w:hAnsi="Times New Roman"/>
          <w:lang w:val="en-US"/>
        </w:rPr>
      </w:pPr>
      <w:r w:rsidRPr="002B4E06">
        <w:rPr>
          <w:rFonts w:ascii="Times New Roman" w:hAnsi="Times New Roman"/>
          <w:b/>
          <w:lang w:val="en-US"/>
        </w:rPr>
        <w:t>Keywords</w:t>
      </w:r>
      <w:r w:rsidRPr="002B4E06">
        <w:rPr>
          <w:rFonts w:ascii="Times New Roman" w:hAnsi="Times New Roman"/>
          <w:lang w:val="en-US"/>
        </w:rPr>
        <w:t xml:space="preserve">: Vocational education and training (VET), inclusion, immigration, </w:t>
      </w:r>
      <w:proofErr w:type="spellStart"/>
      <w:r>
        <w:rPr>
          <w:rFonts w:ascii="Times New Roman" w:hAnsi="Times New Roman"/>
          <w:lang w:val="en-US"/>
        </w:rPr>
        <w:t>l</w:t>
      </w:r>
      <w:r w:rsidRPr="002B4E06">
        <w:rPr>
          <w:rFonts w:ascii="Times New Roman" w:hAnsi="Times New Roman"/>
          <w:lang w:val="en-US"/>
        </w:rPr>
        <w:t>abou</w:t>
      </w:r>
      <w:r>
        <w:rPr>
          <w:rFonts w:ascii="Times New Roman" w:hAnsi="Times New Roman"/>
          <w:lang w:val="en-US"/>
        </w:rPr>
        <w:t>r</w:t>
      </w:r>
      <w:proofErr w:type="spellEnd"/>
      <w:r w:rsidRPr="002B4E06">
        <w:rPr>
          <w:rFonts w:ascii="Times New Roman" w:hAnsi="Times New Roman"/>
          <w:lang w:val="en-US"/>
        </w:rPr>
        <w:t xml:space="preserve"> market</w:t>
      </w:r>
    </w:p>
    <w:p w14:paraId="74FB0F16" w14:textId="77777777" w:rsidR="00A21802" w:rsidRDefault="00A21802" w:rsidP="00A21802">
      <w:pPr>
        <w:pBdr>
          <w:bottom w:val="single" w:sz="12" w:space="1" w:color="auto"/>
        </w:pBdr>
        <w:rPr>
          <w:rFonts w:ascii="Times New Roman" w:hAnsi="Times New Roman"/>
          <w:lang w:val="en-US"/>
        </w:rPr>
      </w:pPr>
    </w:p>
    <w:p w14:paraId="5E7EA4BE" w14:textId="77777777" w:rsidR="001C719B" w:rsidRDefault="001C719B">
      <w:pPr>
        <w:spacing w:after="260" w:line="260" w:lineRule="atLeast"/>
        <w:rPr>
          <w:rFonts w:ascii="Times New Roman" w:hAnsi="Times New Roman"/>
          <w:lang w:val="en-US"/>
        </w:rPr>
      </w:pPr>
    </w:p>
    <w:p w14:paraId="3B8300A3" w14:textId="77777777" w:rsidR="001C719B" w:rsidRDefault="001C719B" w:rsidP="001C719B">
      <w:pPr>
        <w:jc w:val="center"/>
        <w:rPr>
          <w:b/>
          <w:lang w:val="en-US"/>
        </w:rPr>
      </w:pPr>
      <w:r>
        <w:rPr>
          <w:b/>
          <w:sz w:val="32"/>
          <w:szCs w:val="32"/>
          <w:u w:val="single"/>
          <w:lang w:val="en-US"/>
        </w:rPr>
        <w:t>Paper session 2</w:t>
      </w:r>
      <w:r w:rsidRPr="00024B47">
        <w:rPr>
          <w:b/>
          <w:sz w:val="32"/>
          <w:szCs w:val="32"/>
          <w:u w:val="single"/>
          <w:lang w:val="en-US"/>
        </w:rPr>
        <w:t>: Choices, Agency, and Well-being in VET</w:t>
      </w:r>
    </w:p>
    <w:p w14:paraId="2BBC5178" w14:textId="77777777" w:rsidR="001C719B" w:rsidRDefault="001C719B" w:rsidP="001C719B">
      <w:pPr>
        <w:jc w:val="center"/>
        <w:rPr>
          <w:b/>
          <w:lang w:val="en-US"/>
        </w:rPr>
      </w:pPr>
    </w:p>
    <w:p w14:paraId="728E43C7" w14:textId="77777777" w:rsidR="001C719B" w:rsidRPr="00EC64ED" w:rsidRDefault="00A52505" w:rsidP="001C719B">
      <w:pPr>
        <w:rPr>
          <w:rFonts w:ascii="Times New Roman" w:hAnsi="Times New Roman"/>
          <w:b/>
          <w:szCs w:val="28"/>
          <w:lang w:val="en-GB"/>
        </w:rPr>
      </w:pPr>
      <w:r>
        <w:rPr>
          <w:rFonts w:ascii="Times New Roman" w:hAnsi="Times New Roman"/>
          <w:b/>
          <w:szCs w:val="28"/>
          <w:lang w:val="en-GB"/>
        </w:rPr>
        <w:t>Why V</w:t>
      </w:r>
      <w:r w:rsidR="001C719B">
        <w:rPr>
          <w:rFonts w:ascii="Times New Roman" w:hAnsi="Times New Roman"/>
          <w:b/>
          <w:szCs w:val="28"/>
          <w:lang w:val="en-GB"/>
        </w:rPr>
        <w:t xml:space="preserve">ocational </w:t>
      </w:r>
      <w:r>
        <w:rPr>
          <w:rFonts w:ascii="Times New Roman" w:hAnsi="Times New Roman"/>
          <w:b/>
          <w:szCs w:val="28"/>
          <w:lang w:val="en-GB"/>
        </w:rPr>
        <w:t>E</w:t>
      </w:r>
      <w:r w:rsidR="001C719B">
        <w:rPr>
          <w:rFonts w:ascii="Times New Roman" w:hAnsi="Times New Roman"/>
          <w:b/>
          <w:szCs w:val="28"/>
          <w:lang w:val="en-GB"/>
        </w:rPr>
        <w:t xml:space="preserve">ducation?  Education </w:t>
      </w:r>
      <w:r>
        <w:rPr>
          <w:rFonts w:ascii="Times New Roman" w:hAnsi="Times New Roman"/>
          <w:b/>
          <w:szCs w:val="28"/>
          <w:lang w:val="en-GB"/>
        </w:rPr>
        <w:t>Choice Rationale of Recent Vocational G</w:t>
      </w:r>
      <w:r w:rsidR="001C719B">
        <w:rPr>
          <w:rFonts w:ascii="Times New Roman" w:hAnsi="Times New Roman"/>
          <w:b/>
          <w:szCs w:val="28"/>
          <w:lang w:val="en-GB"/>
        </w:rPr>
        <w:t>raduates</w:t>
      </w:r>
    </w:p>
    <w:p w14:paraId="56CB2BAB" w14:textId="77777777" w:rsidR="001C719B" w:rsidRPr="00A52505" w:rsidRDefault="001C719B" w:rsidP="001C719B">
      <w:pPr>
        <w:pStyle w:val="AuthorsName"/>
        <w:rPr>
          <w:lang w:val="en-GB"/>
        </w:rPr>
      </w:pPr>
    </w:p>
    <w:p w14:paraId="4B571B0F" w14:textId="77777777" w:rsidR="001C719B" w:rsidRPr="00024B47" w:rsidRDefault="001C719B" w:rsidP="001C719B">
      <w:pPr>
        <w:pStyle w:val="AuthorsName"/>
        <w:rPr>
          <w:lang w:val="en-US"/>
        </w:rPr>
      </w:pPr>
      <w:r w:rsidRPr="00024B47">
        <w:rPr>
          <w:lang w:val="en-US"/>
        </w:rPr>
        <w:t>Elsa Eiríksdóttir</w:t>
      </w:r>
    </w:p>
    <w:p w14:paraId="67B5E36A" w14:textId="77777777" w:rsidR="001C719B" w:rsidRPr="00024B47" w:rsidRDefault="001C719B" w:rsidP="001C719B">
      <w:pPr>
        <w:pStyle w:val="AuthorsName"/>
        <w:rPr>
          <w:b w:val="0"/>
          <w:lang w:val="en-US"/>
        </w:rPr>
      </w:pPr>
      <w:r w:rsidRPr="00024B47">
        <w:rPr>
          <w:b w:val="0"/>
          <w:lang w:val="en-US"/>
        </w:rPr>
        <w:t>University of Iceland</w:t>
      </w:r>
    </w:p>
    <w:p w14:paraId="47E258F6" w14:textId="77777777" w:rsidR="001C719B" w:rsidRPr="00024B47" w:rsidRDefault="001C719B" w:rsidP="001C719B">
      <w:pPr>
        <w:pStyle w:val="AuthorsName"/>
        <w:rPr>
          <w:b w:val="0"/>
          <w:lang w:val="en-US"/>
        </w:rPr>
      </w:pPr>
      <w:r w:rsidRPr="00024B47">
        <w:rPr>
          <w:b w:val="0"/>
          <w:lang w:val="en-US"/>
        </w:rPr>
        <w:t>School of Education</w:t>
      </w:r>
    </w:p>
    <w:p w14:paraId="517BAE15" w14:textId="77777777" w:rsidR="001C719B" w:rsidRPr="006169F8" w:rsidRDefault="001C719B" w:rsidP="001C719B">
      <w:pPr>
        <w:pStyle w:val="AuthorsName"/>
        <w:rPr>
          <w:b w:val="0"/>
          <w:lang w:val="fi-FI"/>
        </w:rPr>
      </w:pPr>
      <w:proofErr w:type="spellStart"/>
      <w:r w:rsidRPr="006169F8">
        <w:rPr>
          <w:b w:val="0"/>
          <w:lang w:val="fi-FI"/>
        </w:rPr>
        <w:t>Stakkahlíð</w:t>
      </w:r>
      <w:proofErr w:type="spellEnd"/>
      <w:r w:rsidRPr="006169F8">
        <w:rPr>
          <w:b w:val="0"/>
          <w:lang w:val="fi-FI"/>
        </w:rPr>
        <w:t xml:space="preserve">, 105 Reykjavík, </w:t>
      </w:r>
      <w:proofErr w:type="spellStart"/>
      <w:r w:rsidRPr="006169F8">
        <w:rPr>
          <w:b w:val="0"/>
          <w:lang w:val="fi-FI"/>
        </w:rPr>
        <w:t>Iceland</w:t>
      </w:r>
      <w:proofErr w:type="spellEnd"/>
    </w:p>
    <w:p w14:paraId="10D237DE" w14:textId="77777777" w:rsidR="001C719B" w:rsidRPr="006169F8" w:rsidRDefault="001C719B" w:rsidP="001C719B">
      <w:pPr>
        <w:pStyle w:val="AuthorsName"/>
        <w:rPr>
          <w:b w:val="0"/>
          <w:lang w:val="fi-FI"/>
        </w:rPr>
      </w:pPr>
      <w:r w:rsidRPr="006169F8">
        <w:rPr>
          <w:b w:val="0"/>
          <w:lang w:val="fi-FI"/>
        </w:rPr>
        <w:t>elsae@hi.is</w:t>
      </w:r>
    </w:p>
    <w:p w14:paraId="6BB60A20" w14:textId="77777777" w:rsidR="001C719B" w:rsidRPr="006169F8" w:rsidRDefault="001C719B" w:rsidP="001C719B">
      <w:pPr>
        <w:pStyle w:val="AuthorsName"/>
        <w:rPr>
          <w:b w:val="0"/>
          <w:lang w:val="fi-FI"/>
        </w:rPr>
      </w:pPr>
    </w:p>
    <w:p w14:paraId="41AF5C98" w14:textId="77777777" w:rsidR="001C719B" w:rsidRDefault="001C719B" w:rsidP="001C719B">
      <w:pPr>
        <w:jc w:val="both"/>
        <w:rPr>
          <w:rFonts w:ascii="Times New Roman" w:hAnsi="Times New Roman"/>
          <w:lang w:val="en-GB"/>
        </w:rPr>
      </w:pPr>
      <w:r w:rsidRPr="00024B47">
        <w:rPr>
          <w:rFonts w:ascii="Times New Roman" w:hAnsi="Times New Roman"/>
          <w:b/>
          <w:lang w:val="en-US"/>
        </w:rPr>
        <w:t>Abstract</w:t>
      </w:r>
      <w:r w:rsidRPr="00024B47">
        <w:rPr>
          <w:rFonts w:ascii="Times New Roman" w:hAnsi="Times New Roman"/>
          <w:lang w:val="en-US"/>
        </w:rPr>
        <w:t xml:space="preserve">: </w:t>
      </w:r>
      <w:r w:rsidRPr="00082DAD">
        <w:rPr>
          <w:rFonts w:ascii="Times New Roman" w:hAnsi="Times New Roman"/>
          <w:lang w:val="en-GB"/>
        </w:rPr>
        <w:t xml:space="preserve">One of the </w:t>
      </w:r>
      <w:r>
        <w:rPr>
          <w:rFonts w:ascii="Times New Roman" w:hAnsi="Times New Roman"/>
          <w:lang w:val="en-GB"/>
        </w:rPr>
        <w:t>major</w:t>
      </w:r>
      <w:r w:rsidRPr="00082DAD">
        <w:rPr>
          <w:rFonts w:ascii="Times New Roman" w:hAnsi="Times New Roman"/>
          <w:lang w:val="en-GB"/>
        </w:rPr>
        <w:t xml:space="preserve"> challenges to vocational education and training (VET) i</w:t>
      </w:r>
      <w:r>
        <w:rPr>
          <w:rFonts w:ascii="Times New Roman" w:hAnsi="Times New Roman"/>
          <w:lang w:val="en-GB"/>
        </w:rPr>
        <w:t xml:space="preserve">n Iceland is how to increase VET participation. Educational authorities have tried various measures without much success. Research on educational choice </w:t>
      </w:r>
      <w:r w:rsidRPr="00AD4FD7">
        <w:rPr>
          <w:rFonts w:ascii="Times New Roman" w:hAnsi="Times New Roman"/>
          <w:lang w:val="en-GB"/>
        </w:rPr>
        <w:t xml:space="preserve">at the upper secondary level </w:t>
      </w:r>
      <w:r>
        <w:rPr>
          <w:rFonts w:ascii="Times New Roman" w:hAnsi="Times New Roman"/>
          <w:lang w:val="en-GB"/>
        </w:rPr>
        <w:t xml:space="preserve">shows </w:t>
      </w:r>
      <w:r w:rsidRPr="00AD4FD7">
        <w:rPr>
          <w:rFonts w:ascii="Times New Roman" w:hAnsi="Times New Roman"/>
          <w:lang w:val="en-GB"/>
        </w:rPr>
        <w:t>a complex interplay of different individual and societal factors</w:t>
      </w:r>
      <w:r>
        <w:rPr>
          <w:rFonts w:ascii="Times New Roman" w:hAnsi="Times New Roman"/>
          <w:lang w:val="en-GB"/>
        </w:rPr>
        <w:t>. Therefore, it is important to investigate why students choose VET. Recent VET graduates (</w:t>
      </w:r>
      <w:r w:rsidRPr="006B7B7D">
        <w:rPr>
          <w:rFonts w:ascii="Times New Roman" w:hAnsi="Times New Roman"/>
          <w:i/>
          <w:iCs/>
          <w:lang w:val="en-GB"/>
        </w:rPr>
        <w:t>N</w:t>
      </w:r>
      <w:r>
        <w:rPr>
          <w:rFonts w:ascii="Times New Roman" w:hAnsi="Times New Roman"/>
          <w:i/>
          <w:iCs/>
          <w:lang w:val="en-GB"/>
        </w:rPr>
        <w:t xml:space="preserve"> </w:t>
      </w:r>
      <w:r>
        <w:rPr>
          <w:rFonts w:ascii="Times New Roman" w:hAnsi="Times New Roman"/>
          <w:lang w:val="en-GB"/>
        </w:rPr>
        <w:t xml:space="preserve">= 319) answered a questionnaire on their educational choice. The results showed that interest is important, but also views on occupations and future prospects. Other factors also played a role, such as the opinion of friends, employment opportunities, negative selection (no academics), and coincidence. Only 19% of participants did not have any knowledge of the field before starting and the majority knew someone in the trade. The findings can add to the understanding of why students choose to study VET in Iceland and how to increase VET participation. </w:t>
      </w:r>
    </w:p>
    <w:p w14:paraId="7F800D81" w14:textId="77777777" w:rsidR="001C719B" w:rsidRPr="00024B47" w:rsidRDefault="001C719B" w:rsidP="001C719B">
      <w:pPr>
        <w:rPr>
          <w:rFonts w:ascii="Times New Roman" w:hAnsi="Times New Roman"/>
          <w:lang w:val="en-US"/>
        </w:rPr>
      </w:pPr>
    </w:p>
    <w:p w14:paraId="6E930958" w14:textId="77777777" w:rsidR="001C719B" w:rsidRDefault="001C719B" w:rsidP="001C719B">
      <w:pPr>
        <w:rPr>
          <w:rFonts w:ascii="Times New Roman" w:hAnsi="Times New Roman"/>
          <w:lang w:val="en-US"/>
        </w:rPr>
      </w:pPr>
      <w:r w:rsidRPr="00024B47">
        <w:rPr>
          <w:rFonts w:ascii="Times New Roman" w:hAnsi="Times New Roman"/>
          <w:b/>
          <w:lang w:val="en-US"/>
        </w:rPr>
        <w:t>Keywords</w:t>
      </w:r>
      <w:r w:rsidRPr="00024B47">
        <w:rPr>
          <w:rFonts w:ascii="Times New Roman" w:hAnsi="Times New Roman"/>
          <w:lang w:val="en-US"/>
        </w:rPr>
        <w:t>:  Vocational education and training, Upper secondary schools, Educational choice, Educational pathways</w:t>
      </w:r>
    </w:p>
    <w:p w14:paraId="19DA5BFF" w14:textId="77777777" w:rsidR="001C719B" w:rsidRPr="00024B47" w:rsidRDefault="001C719B" w:rsidP="001C719B">
      <w:pPr>
        <w:rPr>
          <w:rFonts w:ascii="Times New Roman" w:hAnsi="Times New Roman"/>
          <w:lang w:val="en-US"/>
        </w:rPr>
      </w:pPr>
      <w:r>
        <w:rPr>
          <w:rFonts w:ascii="Times New Roman" w:hAnsi="Times New Roman"/>
          <w:b/>
          <w:lang w:val="en-US"/>
        </w:rPr>
        <w:br/>
      </w:r>
      <w:r w:rsidR="00BE7A78">
        <w:rPr>
          <w:rFonts w:ascii="Times New Roman" w:hAnsi="Times New Roman"/>
          <w:b/>
          <w:lang w:val="en-GB"/>
        </w:rPr>
        <w:t>Biographical</w:t>
      </w:r>
      <w:r w:rsidRPr="00676738">
        <w:rPr>
          <w:rFonts w:ascii="Times New Roman" w:hAnsi="Times New Roman"/>
          <w:b/>
          <w:lang w:val="en-GB"/>
        </w:rPr>
        <w:t xml:space="preserve"> notes: </w:t>
      </w:r>
    </w:p>
    <w:p w14:paraId="6908162F" w14:textId="77777777" w:rsidR="001C719B" w:rsidRDefault="001C719B" w:rsidP="001C719B">
      <w:pPr>
        <w:rPr>
          <w:rFonts w:ascii="Times New Roman" w:hAnsi="Times New Roman"/>
          <w:lang w:val="en-GB"/>
        </w:rPr>
      </w:pPr>
      <w:r w:rsidRPr="00024B47">
        <w:rPr>
          <w:rFonts w:ascii="Times New Roman" w:hAnsi="Times New Roman"/>
          <w:b/>
          <w:lang w:val="en-GB"/>
        </w:rPr>
        <w:t>Elsa Eiríksdóttir</w:t>
      </w:r>
      <w:r>
        <w:rPr>
          <w:rFonts w:ascii="Times New Roman" w:hAnsi="Times New Roman"/>
          <w:lang w:val="en-GB"/>
        </w:rPr>
        <w:t xml:space="preserve"> </w:t>
      </w:r>
      <w:r w:rsidRPr="00F46C23">
        <w:rPr>
          <w:rFonts w:ascii="Times New Roman" w:hAnsi="Times New Roman"/>
          <w:lang w:val="en-GB"/>
        </w:rPr>
        <w:t>is an associate professor at the University of Iceland, School of Education. She completed a BA degree in psychology from the University of Iceland in 1999 as well as a master’s degree and a PhD in engineering psychology from Georgia Institute of Technology in Atlanta in 2007 and in 2011, respectively. Her research interests include learning, transfer of training, skill acquisition, and vocational education and learning.</w:t>
      </w:r>
    </w:p>
    <w:p w14:paraId="7647ED07" w14:textId="77777777" w:rsidR="001C719B" w:rsidRDefault="001C719B" w:rsidP="001C719B">
      <w:pPr>
        <w:pBdr>
          <w:bottom w:val="single" w:sz="12" w:space="1" w:color="auto"/>
        </w:pBdr>
        <w:rPr>
          <w:rFonts w:ascii="Times New Roman" w:hAnsi="Times New Roman"/>
          <w:lang w:val="en-GB"/>
        </w:rPr>
      </w:pPr>
    </w:p>
    <w:p w14:paraId="405D0B39" w14:textId="77777777" w:rsidR="001C719B" w:rsidRPr="00F46C23" w:rsidRDefault="001C719B" w:rsidP="001C719B">
      <w:pPr>
        <w:rPr>
          <w:rFonts w:ascii="Times New Roman" w:hAnsi="Times New Roman"/>
          <w:lang w:val="en-GB"/>
        </w:rPr>
      </w:pPr>
    </w:p>
    <w:p w14:paraId="4C844FEA" w14:textId="77777777" w:rsidR="001C719B" w:rsidRPr="00024B47" w:rsidRDefault="001C719B" w:rsidP="001C719B">
      <w:pPr>
        <w:rPr>
          <w:rFonts w:ascii="Open Sans" w:hAnsi="Open Sans" w:cs="Open Sans"/>
          <w:color w:val="333333"/>
          <w:sz w:val="20"/>
          <w:szCs w:val="20"/>
          <w:lang w:val="en-US"/>
        </w:rPr>
      </w:pPr>
      <w:proofErr w:type="spellStart"/>
      <w:r w:rsidRPr="00877258">
        <w:rPr>
          <w:rFonts w:ascii="Times New Roman" w:hAnsi="Times New Roman"/>
          <w:b/>
          <w:szCs w:val="28"/>
          <w:lang w:val="en-US"/>
        </w:rPr>
        <w:t>Bienvivance</w:t>
      </w:r>
      <w:proofErr w:type="spellEnd"/>
      <w:r w:rsidRPr="00877258">
        <w:rPr>
          <w:rFonts w:ascii="Times New Roman" w:hAnsi="Times New Roman"/>
          <w:b/>
          <w:szCs w:val="28"/>
          <w:lang w:val="en-US"/>
        </w:rPr>
        <w:t xml:space="preserve"> for </w:t>
      </w:r>
      <w:r>
        <w:rPr>
          <w:rFonts w:ascii="Times New Roman" w:hAnsi="Times New Roman"/>
          <w:b/>
          <w:szCs w:val="28"/>
          <w:lang w:val="en-US"/>
        </w:rPr>
        <w:t>Inclusive Vocational Excellence,</w:t>
      </w:r>
      <w:r w:rsidRPr="00877258">
        <w:rPr>
          <w:rFonts w:ascii="Times New Roman" w:hAnsi="Times New Roman"/>
          <w:b/>
          <w:szCs w:val="28"/>
          <w:lang w:val="en-US"/>
        </w:rPr>
        <w:t xml:space="preserve"> a Well-Being Paradigm </w:t>
      </w:r>
      <w:r>
        <w:rPr>
          <w:rFonts w:ascii="Times New Roman" w:hAnsi="Times New Roman"/>
          <w:b/>
          <w:szCs w:val="28"/>
          <w:lang w:val="en-US"/>
        </w:rPr>
        <w:t xml:space="preserve">of </w:t>
      </w:r>
      <w:r w:rsidRPr="00877258">
        <w:rPr>
          <w:rFonts w:ascii="Times New Roman" w:hAnsi="Times New Roman"/>
          <w:b/>
          <w:szCs w:val="28"/>
          <w:lang w:val="en-US"/>
        </w:rPr>
        <w:t>Quality of Life</w:t>
      </w:r>
      <w:r>
        <w:rPr>
          <w:rFonts w:ascii="Times New Roman" w:hAnsi="Times New Roman"/>
          <w:b/>
          <w:szCs w:val="28"/>
          <w:lang w:val="en-US"/>
        </w:rPr>
        <w:t xml:space="preserve"> in Vocational Education and Training: Toward </w:t>
      </w:r>
      <w:proofErr w:type="spellStart"/>
      <w:r>
        <w:rPr>
          <w:rFonts w:ascii="Times New Roman" w:hAnsi="Times New Roman"/>
          <w:b/>
          <w:szCs w:val="28"/>
          <w:lang w:val="en-US"/>
        </w:rPr>
        <w:t>VETfulness</w:t>
      </w:r>
      <w:proofErr w:type="spellEnd"/>
      <w:r w:rsidRPr="00877258">
        <w:rPr>
          <w:rFonts w:ascii="Times New Roman" w:hAnsi="Times New Roman"/>
          <w:b/>
          <w:szCs w:val="28"/>
          <w:lang w:val="en-US"/>
        </w:rPr>
        <w:t xml:space="preserve"> </w:t>
      </w:r>
    </w:p>
    <w:p w14:paraId="0AFAA56B" w14:textId="77777777" w:rsidR="001C719B" w:rsidRPr="00024B47" w:rsidRDefault="001C719B" w:rsidP="001C719B">
      <w:pPr>
        <w:pStyle w:val="AuthorsName"/>
        <w:rPr>
          <w:lang w:val="en-US"/>
        </w:rPr>
      </w:pPr>
    </w:p>
    <w:p w14:paraId="4CA8B271" w14:textId="77777777" w:rsidR="001C719B" w:rsidRPr="00C47B7C" w:rsidRDefault="00A52505" w:rsidP="001C719B">
      <w:pPr>
        <w:pStyle w:val="AuthorsName"/>
        <w:rPr>
          <w:lang w:val="en-US"/>
        </w:rPr>
      </w:pPr>
      <w:r>
        <w:rPr>
          <w:lang w:val="en-US"/>
        </w:rPr>
        <w:t xml:space="preserve">Prof. Dr. </w:t>
      </w:r>
      <w:proofErr w:type="spellStart"/>
      <w:r w:rsidRPr="00C47B7C">
        <w:rPr>
          <w:lang w:val="en-US"/>
        </w:rPr>
        <w:t>Bénédicte</w:t>
      </w:r>
      <w:proofErr w:type="spellEnd"/>
      <w:r w:rsidRPr="00C47B7C">
        <w:rPr>
          <w:lang w:val="en-US"/>
        </w:rPr>
        <w:t xml:space="preserve"> </w:t>
      </w:r>
      <w:proofErr w:type="spellStart"/>
      <w:r w:rsidR="00B31096">
        <w:rPr>
          <w:lang w:val="en-US"/>
        </w:rPr>
        <w:t>Gendron</w:t>
      </w:r>
      <w:proofErr w:type="spellEnd"/>
      <w:r w:rsidR="00B31096">
        <w:rPr>
          <w:lang w:val="en-US"/>
        </w:rPr>
        <w:t xml:space="preserve"> </w:t>
      </w:r>
    </w:p>
    <w:p w14:paraId="7ED27835" w14:textId="77777777" w:rsidR="002A1A41" w:rsidRDefault="002A1A41" w:rsidP="001C719B">
      <w:pPr>
        <w:pStyle w:val="AuthorsName"/>
        <w:rPr>
          <w:b w:val="0"/>
          <w:lang w:val="en-US"/>
        </w:rPr>
      </w:pPr>
      <w:r w:rsidRPr="00024B47">
        <w:rPr>
          <w:b w:val="0"/>
          <w:lang w:val="en-US"/>
        </w:rPr>
        <w:t xml:space="preserve">University Montpellier </w:t>
      </w:r>
    </w:p>
    <w:p w14:paraId="6B5A7D51" w14:textId="77777777" w:rsidR="001C719B" w:rsidRPr="00024B47" w:rsidRDefault="001C719B" w:rsidP="001C719B">
      <w:pPr>
        <w:pStyle w:val="AuthorsName"/>
        <w:rPr>
          <w:b w:val="0"/>
          <w:lang w:val="en-US"/>
        </w:rPr>
      </w:pPr>
      <w:r w:rsidRPr="00024B47">
        <w:rPr>
          <w:b w:val="0"/>
          <w:lang w:val="en-US"/>
        </w:rPr>
        <w:t xml:space="preserve">Department of Sciences of Education, </w:t>
      </w:r>
    </w:p>
    <w:p w14:paraId="09867435" w14:textId="77777777" w:rsidR="001C719B" w:rsidRPr="00024B47" w:rsidRDefault="001C719B" w:rsidP="001C719B">
      <w:pPr>
        <w:pStyle w:val="AuthorsName"/>
        <w:rPr>
          <w:lang w:val="en-US"/>
        </w:rPr>
      </w:pPr>
      <w:r w:rsidRPr="00024B47">
        <w:rPr>
          <w:b w:val="0"/>
          <w:lang w:val="en-US"/>
        </w:rPr>
        <w:t>University Montpellier 3-Lirdef, France</w:t>
      </w:r>
      <w:r w:rsidRPr="00024B47">
        <w:rPr>
          <w:lang w:val="en-US"/>
        </w:rPr>
        <w:t xml:space="preserve"> </w:t>
      </w:r>
    </w:p>
    <w:p w14:paraId="0624B866" w14:textId="77777777" w:rsidR="001C719B" w:rsidRPr="00C47B7C" w:rsidRDefault="001C719B" w:rsidP="001C719B">
      <w:pPr>
        <w:pStyle w:val="AuthorsName"/>
        <w:rPr>
          <w:lang w:val="en-US"/>
        </w:rPr>
      </w:pPr>
      <w:r w:rsidRPr="00024B47">
        <w:rPr>
          <w:b w:val="0"/>
          <w:lang w:val="en-US"/>
        </w:rPr>
        <w:t>Email: benedicte.gendron@univ-montp3.fr</w:t>
      </w:r>
    </w:p>
    <w:p w14:paraId="49C2DBCC" w14:textId="77777777" w:rsidR="001C719B" w:rsidRPr="00024B47" w:rsidRDefault="001C719B" w:rsidP="001C719B">
      <w:pPr>
        <w:rPr>
          <w:lang w:val="en-US"/>
        </w:rPr>
      </w:pPr>
    </w:p>
    <w:p w14:paraId="53770A88" w14:textId="77777777" w:rsidR="001C719B" w:rsidRPr="000218E9" w:rsidRDefault="001C719B" w:rsidP="001C719B">
      <w:pPr>
        <w:rPr>
          <w:rFonts w:ascii="Times New Roman" w:hAnsi="Times New Roman"/>
          <w:lang w:val="en-US"/>
        </w:rPr>
      </w:pPr>
      <w:r w:rsidRPr="00024B47">
        <w:rPr>
          <w:rFonts w:ascii="Times New Roman" w:hAnsi="Times New Roman"/>
          <w:b/>
          <w:lang w:val="en-US"/>
        </w:rPr>
        <w:t>Abstract</w:t>
      </w:r>
      <w:r w:rsidRPr="00024B47">
        <w:rPr>
          <w:rFonts w:ascii="Times New Roman" w:hAnsi="Times New Roman"/>
          <w:lang w:val="en-US"/>
        </w:rPr>
        <w:t xml:space="preserve">: </w:t>
      </w:r>
      <w:r w:rsidRPr="000218E9">
        <w:rPr>
          <w:rFonts w:ascii="Times New Roman" w:hAnsi="Times New Roman"/>
          <w:lang w:val="en-US"/>
        </w:rPr>
        <w:t xml:space="preserve">Enabling pedagogy and collaborative learning developed in VET schools in South of France through collaborative or mini-enterprises projects shows that if the pedagogy focus on what “we have and what we are” </w:t>
      </w:r>
      <w:proofErr w:type="spellStart"/>
      <w:r w:rsidRPr="000218E9">
        <w:rPr>
          <w:rFonts w:ascii="Times New Roman" w:hAnsi="Times New Roman"/>
          <w:lang w:val="en-US"/>
        </w:rPr>
        <w:t>i.e</w:t>
      </w:r>
      <w:proofErr w:type="spellEnd"/>
      <w:r w:rsidRPr="000218E9">
        <w:rPr>
          <w:rFonts w:ascii="Times New Roman" w:hAnsi="Times New Roman"/>
          <w:lang w:val="en-US"/>
        </w:rPr>
        <w:t xml:space="preserve"> VET students’ assets, their «potentials » instead of their lacks, it helps at reinventing </w:t>
      </w:r>
      <w:r w:rsidR="00A52505" w:rsidRPr="000218E9">
        <w:rPr>
          <w:rFonts w:ascii="Times New Roman" w:hAnsi="Times New Roman"/>
          <w:lang w:val="en-US"/>
        </w:rPr>
        <w:t>themselves</w:t>
      </w:r>
      <w:r w:rsidRPr="000218E9">
        <w:rPr>
          <w:rFonts w:ascii="Times New Roman" w:hAnsi="Times New Roman"/>
          <w:lang w:val="en-US"/>
        </w:rPr>
        <w:t xml:space="preserve"> their life with positive creative and rebuilding perspectives, </w:t>
      </w:r>
      <w:proofErr w:type="spellStart"/>
      <w:r w:rsidRPr="000218E9">
        <w:rPr>
          <w:rFonts w:ascii="Times New Roman" w:hAnsi="Times New Roman"/>
          <w:lang w:val="en-US"/>
        </w:rPr>
        <w:t>VETfulness</w:t>
      </w:r>
      <w:proofErr w:type="spellEnd"/>
      <w:r w:rsidRPr="000218E9">
        <w:rPr>
          <w:rFonts w:ascii="Times New Roman" w:hAnsi="Times New Roman"/>
          <w:lang w:val="en-US"/>
        </w:rPr>
        <w:t xml:space="preserve"> more than VET through a positive operational holistic paradigm of well-being and quality of life named </w:t>
      </w:r>
      <w:proofErr w:type="spellStart"/>
      <w:r w:rsidRPr="000218E9">
        <w:rPr>
          <w:rFonts w:ascii="Times New Roman" w:hAnsi="Times New Roman"/>
          <w:lang w:val="en-US"/>
        </w:rPr>
        <w:t>Bienvivance</w:t>
      </w:r>
      <w:proofErr w:type="spellEnd"/>
      <w:r w:rsidRPr="000218E9">
        <w:rPr>
          <w:rFonts w:ascii="Times New Roman" w:hAnsi="Times New Roman"/>
          <w:lang w:val="en-US"/>
        </w:rPr>
        <w:t xml:space="preserve">. It explores and recognizes the potential of everyone, and facilitates and </w:t>
      </w:r>
      <w:r>
        <w:rPr>
          <w:rFonts w:ascii="Times New Roman" w:eastAsia="Times New Roman" w:hAnsi="Times New Roman"/>
          <w:lang w:val="en-US" w:eastAsia="fr-FR"/>
        </w:rPr>
        <w:t>p</w:t>
      </w:r>
      <w:r w:rsidRPr="00A15F53">
        <w:rPr>
          <w:rFonts w:ascii="Times New Roman" w:eastAsia="Times New Roman" w:hAnsi="Times New Roman"/>
          <w:lang w:val="en-US" w:eastAsia="fr-FR"/>
        </w:rPr>
        <w:t>romot</w:t>
      </w:r>
      <w:r>
        <w:rPr>
          <w:rFonts w:ascii="Times New Roman" w:eastAsia="Times New Roman" w:hAnsi="Times New Roman"/>
          <w:lang w:val="en-US" w:eastAsia="fr-FR"/>
        </w:rPr>
        <w:t>es</w:t>
      </w:r>
      <w:r w:rsidRPr="00A15F53">
        <w:rPr>
          <w:rFonts w:ascii="Times New Roman" w:eastAsia="Times New Roman" w:hAnsi="Times New Roman"/>
          <w:lang w:val="en-US" w:eastAsia="fr-FR"/>
        </w:rPr>
        <w:t xml:space="preserve"> </w:t>
      </w:r>
      <w:r>
        <w:rPr>
          <w:rFonts w:ascii="Times New Roman" w:eastAsia="Times New Roman" w:hAnsi="Times New Roman"/>
          <w:lang w:val="en-US" w:eastAsia="fr-FR"/>
        </w:rPr>
        <w:t xml:space="preserve">inclusive </w:t>
      </w:r>
      <w:r w:rsidRPr="00A15F53">
        <w:rPr>
          <w:rFonts w:ascii="Times New Roman" w:eastAsia="Times New Roman" w:hAnsi="Times New Roman"/>
          <w:lang w:val="en-US" w:eastAsia="fr-FR"/>
        </w:rPr>
        <w:t>excellence</w:t>
      </w:r>
      <w:r>
        <w:rPr>
          <w:rFonts w:ascii="Times New Roman" w:eastAsia="Times New Roman" w:hAnsi="Times New Roman"/>
          <w:lang w:val="en-US" w:eastAsia="fr-FR"/>
        </w:rPr>
        <w:t xml:space="preserve">. </w:t>
      </w:r>
      <w:r>
        <w:rPr>
          <w:rFonts w:ascii="Times New Roman" w:hAnsi="Times New Roman"/>
          <w:lang w:val="en-US"/>
        </w:rPr>
        <w:t>F</w:t>
      </w:r>
      <w:r w:rsidRPr="000218E9">
        <w:rPr>
          <w:rFonts w:ascii="Times New Roman" w:hAnsi="Times New Roman"/>
          <w:lang w:val="en-US"/>
        </w:rPr>
        <w:t>ocused at creating opportunities and enabling environments to boost everyone’s potential and to find their own fulfilled way of living, this approach through a lens of transformative agency, is to empower people. The research shows that VET students rebuild their emotional capital, they recover their self-confidence and esteem, acceptance of Others difference and facilitate and promote inclusive excellence.</w:t>
      </w:r>
    </w:p>
    <w:p w14:paraId="18DBF30D" w14:textId="77777777" w:rsidR="001C719B" w:rsidRPr="000218E9" w:rsidRDefault="001C719B" w:rsidP="001C719B">
      <w:pPr>
        <w:rPr>
          <w:rFonts w:ascii="Times New Roman" w:hAnsi="Times New Roman"/>
          <w:lang w:val="en-US"/>
        </w:rPr>
      </w:pPr>
    </w:p>
    <w:p w14:paraId="490805ED" w14:textId="77777777" w:rsidR="001C719B" w:rsidRPr="00024B47" w:rsidRDefault="001C719B" w:rsidP="001C719B">
      <w:pPr>
        <w:rPr>
          <w:rFonts w:ascii="Times New Roman" w:hAnsi="Times New Roman"/>
          <w:lang w:val="en-US"/>
        </w:rPr>
      </w:pPr>
      <w:r w:rsidRPr="00024B47">
        <w:rPr>
          <w:rFonts w:ascii="Times New Roman" w:hAnsi="Times New Roman"/>
          <w:b/>
          <w:lang w:val="en-US"/>
        </w:rPr>
        <w:t>Keywords</w:t>
      </w:r>
      <w:r w:rsidRPr="00024B47">
        <w:rPr>
          <w:rFonts w:ascii="Times New Roman" w:hAnsi="Times New Roman"/>
          <w:lang w:val="en-US"/>
        </w:rPr>
        <w:t xml:space="preserve">: Inclusive Excellence, </w:t>
      </w:r>
      <w:proofErr w:type="spellStart"/>
      <w:r w:rsidRPr="00024B47">
        <w:rPr>
          <w:rFonts w:ascii="Times New Roman" w:hAnsi="Times New Roman"/>
          <w:lang w:val="en-US"/>
        </w:rPr>
        <w:t>Bienvivance</w:t>
      </w:r>
      <w:proofErr w:type="spellEnd"/>
      <w:r w:rsidRPr="00024B47">
        <w:rPr>
          <w:rFonts w:ascii="Times New Roman" w:hAnsi="Times New Roman"/>
          <w:lang w:val="en-US"/>
        </w:rPr>
        <w:t xml:space="preserve">, Vocational Education and Training </w:t>
      </w:r>
      <w:proofErr w:type="spellStart"/>
      <w:r w:rsidRPr="00024B47">
        <w:rPr>
          <w:rFonts w:ascii="Times New Roman" w:hAnsi="Times New Roman"/>
          <w:lang w:val="en-US"/>
        </w:rPr>
        <w:t>VETfulness</w:t>
      </w:r>
      <w:proofErr w:type="spellEnd"/>
      <w:r w:rsidRPr="00024B47">
        <w:rPr>
          <w:rFonts w:ascii="Times New Roman" w:hAnsi="Times New Roman"/>
          <w:lang w:val="en-US"/>
        </w:rPr>
        <w:t xml:space="preserve">, Emotional Capital, Collaborative and Enabling, Pedagogy, Mini-enterprises. </w:t>
      </w:r>
      <w:r>
        <w:rPr>
          <w:rFonts w:ascii="Times New Roman" w:hAnsi="Times New Roman"/>
          <w:lang w:val="en-US"/>
        </w:rPr>
        <w:br/>
      </w:r>
      <w:r>
        <w:rPr>
          <w:rFonts w:ascii="Times New Roman" w:hAnsi="Times New Roman"/>
          <w:lang w:val="en-US"/>
        </w:rPr>
        <w:br/>
      </w:r>
      <w:r w:rsidR="00BE7A78">
        <w:rPr>
          <w:rFonts w:ascii="Times New Roman" w:hAnsi="Times New Roman"/>
          <w:b/>
          <w:lang w:val="en-GB"/>
        </w:rPr>
        <w:t>Biographical</w:t>
      </w:r>
      <w:r w:rsidRPr="00676738">
        <w:rPr>
          <w:rFonts w:ascii="Times New Roman" w:hAnsi="Times New Roman"/>
          <w:b/>
          <w:lang w:val="en-GB"/>
        </w:rPr>
        <w:t xml:space="preserve"> notes: </w:t>
      </w:r>
    </w:p>
    <w:p w14:paraId="53D82485" w14:textId="77777777" w:rsidR="001C719B" w:rsidRDefault="002A1A41" w:rsidP="001C719B">
      <w:pPr>
        <w:pBdr>
          <w:bottom w:val="single" w:sz="12" w:space="1" w:color="auto"/>
        </w:pBdr>
        <w:jc w:val="both"/>
        <w:rPr>
          <w:rFonts w:ascii="Times New Roman" w:hAnsi="Times New Roman"/>
          <w:lang w:val="en-GB"/>
        </w:rPr>
      </w:pPr>
      <w:r>
        <w:rPr>
          <w:rFonts w:ascii="Times New Roman" w:hAnsi="Times New Roman"/>
          <w:b/>
          <w:lang w:val="en-GB"/>
        </w:rPr>
        <w:t xml:space="preserve">Prof. </w:t>
      </w:r>
      <w:proofErr w:type="spellStart"/>
      <w:r>
        <w:rPr>
          <w:rFonts w:ascii="Times New Roman" w:hAnsi="Times New Roman"/>
          <w:b/>
          <w:lang w:val="en-GB"/>
        </w:rPr>
        <w:t>Dr.</w:t>
      </w:r>
      <w:proofErr w:type="spellEnd"/>
      <w:r>
        <w:rPr>
          <w:rFonts w:ascii="Times New Roman" w:hAnsi="Times New Roman"/>
          <w:b/>
          <w:lang w:val="en-GB"/>
        </w:rPr>
        <w:t xml:space="preserve"> </w:t>
      </w:r>
      <w:proofErr w:type="spellStart"/>
      <w:r w:rsidR="001C719B" w:rsidRPr="00024B47">
        <w:rPr>
          <w:rFonts w:ascii="Times New Roman" w:hAnsi="Times New Roman"/>
          <w:b/>
          <w:lang w:val="en-GB"/>
        </w:rPr>
        <w:t>Bénédicte</w:t>
      </w:r>
      <w:proofErr w:type="spellEnd"/>
      <w:r w:rsidR="001C719B" w:rsidRPr="00024B47">
        <w:rPr>
          <w:rFonts w:ascii="Times New Roman" w:hAnsi="Times New Roman"/>
          <w:b/>
          <w:lang w:val="en-GB"/>
        </w:rPr>
        <w:t xml:space="preserve"> </w:t>
      </w:r>
      <w:proofErr w:type="spellStart"/>
      <w:r w:rsidR="001C719B" w:rsidRPr="00024B47">
        <w:rPr>
          <w:rFonts w:ascii="Times New Roman" w:hAnsi="Times New Roman"/>
          <w:b/>
          <w:lang w:val="en-GB"/>
        </w:rPr>
        <w:t>Gendron</w:t>
      </w:r>
      <w:proofErr w:type="spellEnd"/>
      <w:r w:rsidR="001C719B" w:rsidRPr="00DA6A94">
        <w:rPr>
          <w:rFonts w:ascii="Times New Roman" w:hAnsi="Times New Roman"/>
          <w:lang w:val="en-GB"/>
        </w:rPr>
        <w:t xml:space="preserve">, former </w:t>
      </w:r>
      <w:r w:rsidR="001C719B">
        <w:rPr>
          <w:rFonts w:ascii="Times New Roman" w:hAnsi="Times New Roman"/>
          <w:lang w:val="en-GB"/>
        </w:rPr>
        <w:t xml:space="preserve">Vocational Education and Training </w:t>
      </w:r>
      <w:r w:rsidR="001C719B" w:rsidRPr="00DA6A94">
        <w:rPr>
          <w:rFonts w:ascii="Times New Roman" w:hAnsi="Times New Roman"/>
          <w:lang w:val="en-GB"/>
        </w:rPr>
        <w:t>Vice-President of University Montpellier 3 in France</w:t>
      </w:r>
      <w:r w:rsidR="001C719B">
        <w:rPr>
          <w:rFonts w:ascii="Times New Roman" w:hAnsi="Times New Roman"/>
          <w:lang w:val="en-GB"/>
        </w:rPr>
        <w:t xml:space="preserve"> is a</w:t>
      </w:r>
      <w:r w:rsidR="001C719B" w:rsidRPr="00DA6A94">
        <w:rPr>
          <w:rFonts w:ascii="Times New Roman" w:hAnsi="Times New Roman"/>
          <w:lang w:val="en-GB"/>
        </w:rPr>
        <w:t xml:space="preserve"> </w:t>
      </w:r>
      <w:r w:rsidR="001C719B">
        <w:rPr>
          <w:rFonts w:ascii="Times New Roman" w:hAnsi="Times New Roman"/>
          <w:lang w:val="en-GB"/>
        </w:rPr>
        <w:t>p</w:t>
      </w:r>
      <w:r w:rsidR="001C719B" w:rsidRPr="00DA6A94">
        <w:rPr>
          <w:rFonts w:ascii="Times New Roman" w:hAnsi="Times New Roman"/>
          <w:lang w:val="en-GB"/>
        </w:rPr>
        <w:t xml:space="preserve">rofessor in </w:t>
      </w:r>
      <w:r w:rsidR="001C719B">
        <w:rPr>
          <w:rFonts w:ascii="Times New Roman" w:hAnsi="Times New Roman"/>
          <w:lang w:val="en-GB"/>
        </w:rPr>
        <w:t>e</w:t>
      </w:r>
      <w:r w:rsidR="001C719B" w:rsidRPr="00DA6A94">
        <w:rPr>
          <w:rFonts w:ascii="Times New Roman" w:hAnsi="Times New Roman"/>
          <w:lang w:val="en-GB"/>
        </w:rPr>
        <w:t xml:space="preserve">ducation and </w:t>
      </w:r>
      <w:r w:rsidR="001C719B">
        <w:rPr>
          <w:rFonts w:ascii="Times New Roman" w:hAnsi="Times New Roman"/>
          <w:lang w:val="en-GB"/>
        </w:rPr>
        <w:t>h</w:t>
      </w:r>
      <w:r w:rsidR="001C719B" w:rsidRPr="00DA6A94">
        <w:rPr>
          <w:rFonts w:ascii="Times New Roman" w:hAnsi="Times New Roman"/>
          <w:lang w:val="en-GB"/>
        </w:rPr>
        <w:t xml:space="preserve">uman </w:t>
      </w:r>
      <w:r w:rsidR="001C719B">
        <w:rPr>
          <w:rFonts w:ascii="Times New Roman" w:hAnsi="Times New Roman"/>
          <w:lang w:val="en-GB"/>
        </w:rPr>
        <w:t>d</w:t>
      </w:r>
      <w:r w:rsidR="001C719B" w:rsidRPr="00DA6A94">
        <w:rPr>
          <w:rFonts w:ascii="Times New Roman" w:hAnsi="Times New Roman"/>
          <w:lang w:val="en-GB"/>
        </w:rPr>
        <w:t xml:space="preserve">evelopment earned a PhD in Economics of Education and Human Resources and a PhD in Psychology &amp; Neuropsychology, after a Post-doctoral research at UC. Berkeley </w:t>
      </w:r>
      <w:r w:rsidR="001C719B">
        <w:rPr>
          <w:rFonts w:ascii="Times New Roman" w:hAnsi="Times New Roman"/>
          <w:lang w:val="en-GB"/>
        </w:rPr>
        <w:t>(</w:t>
      </w:r>
      <w:r w:rsidR="001C719B" w:rsidRPr="00DA6A94">
        <w:rPr>
          <w:rFonts w:ascii="Times New Roman" w:hAnsi="Times New Roman"/>
          <w:lang w:val="en-GB"/>
        </w:rPr>
        <w:t>USA</w:t>
      </w:r>
      <w:r w:rsidR="001C719B">
        <w:rPr>
          <w:rFonts w:ascii="Times New Roman" w:hAnsi="Times New Roman"/>
          <w:lang w:val="en-GB"/>
        </w:rPr>
        <w:t>)</w:t>
      </w:r>
      <w:r w:rsidR="001C719B" w:rsidRPr="00DA6A94">
        <w:rPr>
          <w:rFonts w:ascii="Times New Roman" w:hAnsi="Times New Roman"/>
          <w:lang w:val="en-GB"/>
        </w:rPr>
        <w:t xml:space="preserve">. </w:t>
      </w:r>
      <w:r w:rsidR="001C719B">
        <w:rPr>
          <w:rFonts w:ascii="Times New Roman" w:hAnsi="Times New Roman"/>
          <w:lang w:val="en-GB"/>
        </w:rPr>
        <w:t>C</w:t>
      </w:r>
      <w:r w:rsidR="001C719B" w:rsidRPr="00DA6A94">
        <w:rPr>
          <w:rFonts w:ascii="Times New Roman" w:hAnsi="Times New Roman"/>
          <w:lang w:val="en-GB"/>
        </w:rPr>
        <w:t>ombining Economics, Psychology and Neurosciences</w:t>
      </w:r>
      <w:r w:rsidR="001C719B">
        <w:rPr>
          <w:rFonts w:ascii="Times New Roman" w:hAnsi="Times New Roman"/>
          <w:lang w:val="en-GB"/>
        </w:rPr>
        <w:t xml:space="preserve"> h</w:t>
      </w:r>
      <w:r w:rsidR="001C719B" w:rsidRPr="00DA6A94">
        <w:rPr>
          <w:rFonts w:ascii="Times New Roman" w:hAnsi="Times New Roman"/>
          <w:lang w:val="en-GB"/>
        </w:rPr>
        <w:t>er research is focused on “</w:t>
      </w:r>
      <w:proofErr w:type="spellStart"/>
      <w:r w:rsidR="001C719B" w:rsidRPr="00DA6A94">
        <w:rPr>
          <w:rFonts w:ascii="Times New Roman" w:hAnsi="Times New Roman"/>
          <w:lang w:val="en-GB"/>
        </w:rPr>
        <w:t>Bienvivance</w:t>
      </w:r>
      <w:proofErr w:type="spellEnd"/>
      <w:r w:rsidR="001C719B" w:rsidRPr="00DA6A94">
        <w:rPr>
          <w:rFonts w:ascii="Times New Roman" w:hAnsi="Times New Roman"/>
          <w:lang w:val="en-GB"/>
        </w:rPr>
        <w:t>”, “Vibratory and Enabling Leadership” and “Emotional Capital” for a better quality of life</w:t>
      </w:r>
      <w:r w:rsidR="001C719B">
        <w:rPr>
          <w:rFonts w:ascii="Times New Roman" w:hAnsi="Times New Roman"/>
          <w:lang w:val="en-GB"/>
        </w:rPr>
        <w:t xml:space="preserve"> and </w:t>
      </w:r>
      <w:r w:rsidR="001C719B" w:rsidRPr="00DA6A94">
        <w:rPr>
          <w:rFonts w:ascii="Times New Roman" w:hAnsi="Times New Roman"/>
          <w:lang w:val="en-GB"/>
        </w:rPr>
        <w:t>Inclusive Excellence</w:t>
      </w:r>
      <w:r w:rsidR="001C719B">
        <w:rPr>
          <w:rFonts w:ascii="Times New Roman" w:hAnsi="Times New Roman"/>
          <w:lang w:val="en-GB"/>
        </w:rPr>
        <w:t xml:space="preserve"> in </w:t>
      </w:r>
      <w:r w:rsidR="001C719B" w:rsidRPr="00024B47">
        <w:rPr>
          <w:rFonts w:ascii="Times New Roman" w:hAnsi="Times New Roman"/>
          <w:lang w:val="en-US"/>
        </w:rPr>
        <w:t>Vocational Education and Training</w:t>
      </w:r>
      <w:r w:rsidR="001C719B">
        <w:rPr>
          <w:rFonts w:ascii="Times New Roman" w:hAnsi="Times New Roman"/>
          <w:lang w:val="en-GB"/>
        </w:rPr>
        <w:t xml:space="preserve">. </w:t>
      </w:r>
    </w:p>
    <w:p w14:paraId="25FDF0D6" w14:textId="77777777" w:rsidR="001C719B" w:rsidRDefault="001C719B" w:rsidP="001C719B">
      <w:pPr>
        <w:pBdr>
          <w:bottom w:val="single" w:sz="12" w:space="1" w:color="auto"/>
        </w:pBdr>
        <w:jc w:val="both"/>
        <w:rPr>
          <w:rFonts w:ascii="Times New Roman" w:hAnsi="Times New Roman"/>
          <w:lang w:val="en-GB"/>
        </w:rPr>
      </w:pPr>
    </w:p>
    <w:p w14:paraId="1A0D1883" w14:textId="77777777" w:rsidR="001C719B" w:rsidRDefault="001C719B" w:rsidP="001C719B">
      <w:pPr>
        <w:rPr>
          <w:rFonts w:ascii="Times New Roman" w:hAnsi="Times New Roman"/>
          <w:b/>
          <w:lang w:val="en-US"/>
        </w:rPr>
      </w:pPr>
    </w:p>
    <w:p w14:paraId="03721A1B" w14:textId="77777777" w:rsidR="001C719B" w:rsidRPr="008847DA" w:rsidRDefault="001C719B" w:rsidP="001C719B">
      <w:pPr>
        <w:rPr>
          <w:rFonts w:ascii="Times New Roman" w:hAnsi="Times New Roman"/>
          <w:b/>
          <w:lang w:val="en-US"/>
        </w:rPr>
      </w:pPr>
      <w:r w:rsidRPr="008847DA">
        <w:rPr>
          <w:rFonts w:ascii="Times New Roman" w:hAnsi="Times New Roman"/>
          <w:b/>
          <w:lang w:val="en-US"/>
        </w:rPr>
        <w:t xml:space="preserve">How </w:t>
      </w:r>
      <w:r w:rsidR="002A1A41" w:rsidRPr="008847DA">
        <w:rPr>
          <w:rFonts w:ascii="Times New Roman" w:hAnsi="Times New Roman"/>
          <w:b/>
          <w:lang w:val="en-US"/>
        </w:rPr>
        <w:t xml:space="preserve">Attractiveness Influence Agency in the </w:t>
      </w:r>
      <w:r w:rsidRPr="008847DA">
        <w:rPr>
          <w:rFonts w:ascii="Times New Roman" w:hAnsi="Times New Roman"/>
          <w:b/>
          <w:lang w:val="en-US"/>
        </w:rPr>
        <w:t xml:space="preserve">Industrial Technology Program </w:t>
      </w:r>
    </w:p>
    <w:p w14:paraId="4B604058" w14:textId="77777777" w:rsidR="001C719B" w:rsidRPr="001C719B" w:rsidRDefault="001C719B" w:rsidP="001C719B">
      <w:pPr>
        <w:pStyle w:val="Ingetavstnd"/>
        <w:rPr>
          <w:b/>
          <w:lang w:val="en-US"/>
        </w:rPr>
      </w:pPr>
    </w:p>
    <w:p w14:paraId="46915532" w14:textId="77777777" w:rsidR="001C719B" w:rsidRPr="0054487F" w:rsidRDefault="002A1A41" w:rsidP="001C719B">
      <w:pPr>
        <w:pStyle w:val="Ingetavstnd"/>
        <w:rPr>
          <w:b/>
          <w:lang w:val="en-US"/>
        </w:rPr>
      </w:pPr>
      <w:r w:rsidRPr="0054487F">
        <w:rPr>
          <w:b/>
          <w:lang w:val="en-US"/>
        </w:rPr>
        <w:t>Maria C. Johansson</w:t>
      </w:r>
      <w:r w:rsidR="001C719B" w:rsidRPr="0054487F">
        <w:rPr>
          <w:b/>
          <w:lang w:val="en-US"/>
        </w:rPr>
        <w:t>, PhD.</w:t>
      </w:r>
    </w:p>
    <w:p w14:paraId="507E4836" w14:textId="77777777" w:rsidR="001C719B" w:rsidRPr="00277C16" w:rsidRDefault="001C719B" w:rsidP="001C719B">
      <w:pPr>
        <w:pStyle w:val="Ingetavstnd"/>
        <w:rPr>
          <w:b/>
          <w:lang w:val="en-GB"/>
        </w:rPr>
      </w:pPr>
      <w:r w:rsidRPr="00277C16">
        <w:rPr>
          <w:lang w:val="en-GB"/>
        </w:rPr>
        <w:t>Malmo University, Sweden</w:t>
      </w:r>
    </w:p>
    <w:p w14:paraId="17A532C9" w14:textId="77777777" w:rsidR="001C719B" w:rsidRPr="00277C16" w:rsidRDefault="001C719B" w:rsidP="001C719B">
      <w:pPr>
        <w:pStyle w:val="Ingetavstnd"/>
        <w:rPr>
          <w:b/>
          <w:lang w:val="en-GB"/>
        </w:rPr>
      </w:pPr>
      <w:r w:rsidRPr="00277C16">
        <w:rPr>
          <w:lang w:val="en-GB"/>
        </w:rPr>
        <w:t>Department of School Development and Leadership</w:t>
      </w:r>
    </w:p>
    <w:p w14:paraId="379A0377" w14:textId="77777777" w:rsidR="001C719B" w:rsidRPr="00277C16" w:rsidRDefault="001C719B" w:rsidP="001C719B">
      <w:pPr>
        <w:pStyle w:val="Ingetavstnd"/>
        <w:rPr>
          <w:lang w:val="en-GB"/>
        </w:rPr>
      </w:pPr>
      <w:r w:rsidRPr="00277C16">
        <w:rPr>
          <w:lang w:val="en-GB"/>
        </w:rPr>
        <w:t xml:space="preserve">E-mail: </w:t>
      </w:r>
      <w:r w:rsidRPr="00277C16">
        <w:rPr>
          <w:rFonts w:eastAsia="MS Gothic"/>
          <w:lang w:val="en-GB"/>
        </w:rPr>
        <w:t>maria.c.johansson@mau.se</w:t>
      </w:r>
      <w:r w:rsidRPr="00277C16">
        <w:rPr>
          <w:lang w:val="en-GB"/>
        </w:rPr>
        <w:t xml:space="preserve"> </w:t>
      </w:r>
    </w:p>
    <w:p w14:paraId="2A83B9C8" w14:textId="77777777" w:rsidR="001C719B" w:rsidRPr="00277C16" w:rsidRDefault="001C719B" w:rsidP="001C719B">
      <w:pPr>
        <w:pStyle w:val="Ingetavstnd"/>
        <w:rPr>
          <w:b/>
          <w:lang w:val="en-GB"/>
        </w:rPr>
      </w:pPr>
    </w:p>
    <w:p w14:paraId="1A7B076C" w14:textId="77777777" w:rsidR="001C719B" w:rsidRPr="0054487F" w:rsidRDefault="002A1A41" w:rsidP="001C719B">
      <w:pPr>
        <w:pStyle w:val="Ingetavstnd"/>
        <w:rPr>
          <w:b/>
          <w:lang w:val="en-US"/>
        </w:rPr>
      </w:pPr>
      <w:r w:rsidRPr="002A1A41">
        <w:rPr>
          <w:b/>
          <w:lang w:val="en-US"/>
        </w:rPr>
        <w:t xml:space="preserve">Hamid </w:t>
      </w:r>
      <w:proofErr w:type="spellStart"/>
      <w:r w:rsidR="001C719B" w:rsidRPr="002A1A41">
        <w:rPr>
          <w:b/>
          <w:lang w:val="en-US"/>
        </w:rPr>
        <w:t>Asghari</w:t>
      </w:r>
      <w:proofErr w:type="spellEnd"/>
      <w:r w:rsidR="001C719B" w:rsidRPr="002A1A41">
        <w:rPr>
          <w:b/>
          <w:lang w:val="en-US"/>
        </w:rPr>
        <w:t>, PhD</w:t>
      </w:r>
      <w:r w:rsidR="001C719B" w:rsidRPr="0054487F">
        <w:rPr>
          <w:b/>
          <w:lang w:val="en-US"/>
        </w:rPr>
        <w:t>.</w:t>
      </w:r>
    </w:p>
    <w:p w14:paraId="7CD884EF" w14:textId="77777777" w:rsidR="001C719B" w:rsidRPr="0054487F" w:rsidRDefault="001C719B" w:rsidP="001C719B">
      <w:pPr>
        <w:pStyle w:val="Ingetavstnd"/>
        <w:rPr>
          <w:lang w:val="en-US"/>
        </w:rPr>
      </w:pPr>
      <w:r w:rsidRPr="0054487F">
        <w:rPr>
          <w:lang w:val="en-US"/>
        </w:rPr>
        <w:t>Karlstad University, Sweden</w:t>
      </w:r>
    </w:p>
    <w:p w14:paraId="1970C8B3" w14:textId="77777777" w:rsidR="001C719B" w:rsidRPr="00277C16" w:rsidRDefault="001C719B" w:rsidP="001C719B">
      <w:pPr>
        <w:pStyle w:val="Ingetavstnd"/>
        <w:rPr>
          <w:rFonts w:eastAsiaTheme="minorEastAsia"/>
          <w:lang w:val="en-GB"/>
        </w:rPr>
      </w:pPr>
      <w:r w:rsidRPr="00277C16">
        <w:rPr>
          <w:rFonts w:eastAsiaTheme="minorEastAsia"/>
          <w:lang w:val="en-GB"/>
        </w:rPr>
        <w:t>Department of Educational Studies</w:t>
      </w:r>
    </w:p>
    <w:p w14:paraId="16D048E1" w14:textId="77777777" w:rsidR="001C719B" w:rsidRPr="00277C16" w:rsidRDefault="001C719B" w:rsidP="001C719B">
      <w:pPr>
        <w:pStyle w:val="Ingetavstnd"/>
        <w:rPr>
          <w:rStyle w:val="Hyperlnk"/>
          <w:rFonts w:eastAsiaTheme="minorEastAsia"/>
          <w:lang w:val="en-GB"/>
        </w:rPr>
      </w:pPr>
      <w:r w:rsidRPr="00277C16">
        <w:rPr>
          <w:rFonts w:eastAsiaTheme="minorEastAsia"/>
          <w:lang w:val="en-GB"/>
        </w:rPr>
        <w:t>E-mail: hamid.asghari@kau.se</w:t>
      </w:r>
    </w:p>
    <w:p w14:paraId="4F88AF03" w14:textId="77777777" w:rsidR="001C719B" w:rsidRPr="00277C16" w:rsidRDefault="001C719B" w:rsidP="001C719B">
      <w:pPr>
        <w:rPr>
          <w:lang w:val="en-US"/>
        </w:rPr>
      </w:pPr>
    </w:p>
    <w:p w14:paraId="49AEE6AC" w14:textId="77777777" w:rsidR="001C719B" w:rsidRDefault="001C719B" w:rsidP="00B31096">
      <w:pPr>
        <w:jc w:val="both"/>
        <w:rPr>
          <w:rFonts w:ascii="Times New Roman" w:hAnsi="Times New Roman"/>
          <w:lang w:val="en-US"/>
        </w:rPr>
      </w:pPr>
      <w:r w:rsidRPr="008847DA">
        <w:rPr>
          <w:rFonts w:ascii="Times New Roman" w:hAnsi="Times New Roman"/>
          <w:b/>
          <w:lang w:val="en-US"/>
        </w:rPr>
        <w:t xml:space="preserve">Abstract: </w:t>
      </w:r>
      <w:r w:rsidRPr="008847DA">
        <w:rPr>
          <w:rFonts w:ascii="Times New Roman" w:hAnsi="Times New Roman"/>
          <w:lang w:val="en-US"/>
        </w:rPr>
        <w:t xml:space="preserve">Vocational Education and Training in Sweden suffers from a declining interest. In the 1980 around 70 % among the students chose a vocational track. Today, this figure is around 30 %. The situation is especially difficult for the Industrial Technology Program (ITP). Thus, the Industry experience difficulties in recruiting. So, even though ITP pays off in the </w:t>
      </w:r>
      <w:proofErr w:type="spellStart"/>
      <w:r w:rsidRPr="008847DA">
        <w:rPr>
          <w:rFonts w:ascii="Times New Roman" w:hAnsi="Times New Roman"/>
          <w:lang w:val="en-US"/>
        </w:rPr>
        <w:t>labour</w:t>
      </w:r>
      <w:proofErr w:type="spellEnd"/>
      <w:r w:rsidRPr="008847DA">
        <w:rPr>
          <w:rFonts w:ascii="Times New Roman" w:hAnsi="Times New Roman"/>
          <w:lang w:val="en-US"/>
        </w:rPr>
        <w:t xml:space="preserve"> market the program does not seem to attract young people. In previous research it turned out that the narratives connected to the Industrial Technology were quite paradoxical, revealing both negative descriptions as well as those of complex vocational knowing and pride. Here we turn the interest towards the relation between agency and attractiveness of ITP. The aim is to </w:t>
      </w:r>
      <w:proofErr w:type="spellStart"/>
      <w:r w:rsidRPr="008847DA">
        <w:rPr>
          <w:rFonts w:ascii="Times New Roman" w:hAnsi="Times New Roman"/>
          <w:lang w:val="en-US"/>
        </w:rPr>
        <w:t>analyse</w:t>
      </w:r>
      <w:proofErr w:type="spellEnd"/>
      <w:r w:rsidRPr="008847DA">
        <w:rPr>
          <w:rFonts w:ascii="Times New Roman" w:hAnsi="Times New Roman"/>
          <w:lang w:val="en-US"/>
        </w:rPr>
        <w:t xml:space="preserve"> the agency of promoting the ITP in relation to the limited attractiveness of the program.  As our methodological stance we have taken a pragmatic orientation, using inspiration from the narrative research. We have conducted eight interviews with students and teachers in the ITP:  To support the analyses we use the theory of agency with its temporal and relational elements. Our preliminary results reveal that the agency to promote the program among those involved in ITP is restricted as their positive accounts are not in line with the common narrative about ITP. Based on our preliminary results we discuss ways forward for other ways of talking about vocational education in general and particularly ITP. </w:t>
      </w:r>
      <w:r>
        <w:rPr>
          <w:rFonts w:ascii="Times New Roman" w:hAnsi="Times New Roman"/>
          <w:lang w:val="en-US"/>
        </w:rPr>
        <w:br w:type="page"/>
      </w:r>
    </w:p>
    <w:p w14:paraId="55D4337E" w14:textId="77777777" w:rsidR="00A21802" w:rsidRPr="00BA3842" w:rsidRDefault="00A21802" w:rsidP="00A21802">
      <w:pPr>
        <w:jc w:val="center"/>
        <w:rPr>
          <w:rFonts w:cstheme="minorHAnsi"/>
          <w:b/>
          <w:sz w:val="32"/>
          <w:szCs w:val="32"/>
          <w:u w:val="single"/>
          <w:lang w:val="en-GB"/>
        </w:rPr>
      </w:pPr>
      <w:r w:rsidRPr="00BA3842">
        <w:rPr>
          <w:rFonts w:cstheme="minorHAnsi"/>
          <w:b/>
          <w:sz w:val="32"/>
          <w:szCs w:val="32"/>
          <w:u w:val="single"/>
          <w:lang w:val="en-GB"/>
        </w:rPr>
        <w:t xml:space="preserve">Paper Session 3: </w:t>
      </w:r>
      <w:r w:rsidR="00B31096">
        <w:rPr>
          <w:rFonts w:cstheme="minorHAnsi"/>
          <w:b/>
          <w:sz w:val="32"/>
          <w:szCs w:val="32"/>
          <w:u w:val="single"/>
          <w:lang w:val="en-GB"/>
        </w:rPr>
        <w:t xml:space="preserve">E-portfolio, Simulation and </w:t>
      </w:r>
      <w:r w:rsidRPr="00BA3842">
        <w:rPr>
          <w:rFonts w:cstheme="minorHAnsi"/>
          <w:b/>
          <w:sz w:val="32"/>
          <w:szCs w:val="32"/>
          <w:u w:val="single"/>
          <w:lang w:val="en-GB"/>
        </w:rPr>
        <w:t>VET</w:t>
      </w:r>
      <w:r w:rsidR="00B31096">
        <w:rPr>
          <w:rFonts w:cstheme="minorHAnsi"/>
          <w:b/>
          <w:sz w:val="32"/>
          <w:szCs w:val="32"/>
          <w:u w:val="single"/>
          <w:lang w:val="en-GB"/>
        </w:rPr>
        <w:t xml:space="preserve"> teachers</w:t>
      </w:r>
    </w:p>
    <w:p w14:paraId="48C84EE7" w14:textId="77777777" w:rsidR="00A21802" w:rsidRDefault="00A21802" w:rsidP="00A21802">
      <w:pPr>
        <w:rPr>
          <w:rFonts w:ascii="Times New Roman" w:hAnsi="Times New Roman"/>
          <w:lang w:val="en-GB"/>
        </w:rPr>
      </w:pPr>
    </w:p>
    <w:p w14:paraId="4787BD7F" w14:textId="77777777" w:rsidR="00A21802" w:rsidRPr="00EC64ED" w:rsidRDefault="00A21802" w:rsidP="00A21802">
      <w:pPr>
        <w:rPr>
          <w:rFonts w:ascii="Times New Roman" w:hAnsi="Times New Roman"/>
          <w:b/>
          <w:szCs w:val="28"/>
          <w:lang w:val="en-GB"/>
        </w:rPr>
      </w:pPr>
      <w:r>
        <w:rPr>
          <w:rFonts w:ascii="Times New Roman" w:hAnsi="Times New Roman"/>
          <w:b/>
          <w:szCs w:val="28"/>
          <w:lang w:val="en-GB"/>
        </w:rPr>
        <w:t xml:space="preserve">E-portfolios as </w:t>
      </w:r>
      <w:r w:rsidR="002A1A41">
        <w:rPr>
          <w:rFonts w:ascii="Times New Roman" w:hAnsi="Times New Roman"/>
          <w:b/>
          <w:szCs w:val="28"/>
          <w:lang w:val="en-GB"/>
        </w:rPr>
        <w:t xml:space="preserve">Drivers for Innovation in Vocational Education and Training </w:t>
      </w:r>
    </w:p>
    <w:p w14:paraId="3D7D9936" w14:textId="77777777" w:rsidR="00A21802" w:rsidRDefault="00A21802" w:rsidP="00A21802">
      <w:pPr>
        <w:rPr>
          <w:rFonts w:ascii="Times New Roman" w:hAnsi="Times New Roman"/>
          <w:b/>
          <w:lang w:val="en-GB"/>
        </w:rPr>
      </w:pPr>
    </w:p>
    <w:p w14:paraId="166B91EC" w14:textId="77777777" w:rsidR="00A21802" w:rsidRPr="00AA7DBC" w:rsidRDefault="00A21802" w:rsidP="00A21802">
      <w:pPr>
        <w:pStyle w:val="AuthorsName"/>
        <w:rPr>
          <w:lang w:val="en-US"/>
        </w:rPr>
      </w:pPr>
      <w:proofErr w:type="spellStart"/>
      <w:r w:rsidRPr="00AA7DBC">
        <w:rPr>
          <w:lang w:val="en-US"/>
        </w:rPr>
        <w:t>Hæge</w:t>
      </w:r>
      <w:proofErr w:type="spellEnd"/>
      <w:r w:rsidRPr="00AA7DBC">
        <w:rPr>
          <w:lang w:val="en-US"/>
        </w:rPr>
        <w:t xml:space="preserve"> </w:t>
      </w:r>
      <w:proofErr w:type="spellStart"/>
      <w:r w:rsidRPr="00AA7DBC">
        <w:rPr>
          <w:lang w:val="en-US"/>
        </w:rPr>
        <w:t>Nore</w:t>
      </w:r>
      <w:proofErr w:type="spellEnd"/>
      <w:r w:rsidRPr="00AA7DBC">
        <w:rPr>
          <w:lang w:val="en-US"/>
        </w:rPr>
        <w:t>*</w:t>
      </w:r>
    </w:p>
    <w:p w14:paraId="37C9D464" w14:textId="77777777" w:rsidR="00A21802" w:rsidRPr="00E444DB" w:rsidRDefault="00A21802" w:rsidP="00A21802">
      <w:pPr>
        <w:pStyle w:val="AuthorsName"/>
        <w:rPr>
          <w:b w:val="0"/>
          <w:lang w:val="en-US"/>
        </w:rPr>
      </w:pPr>
      <w:proofErr w:type="spellStart"/>
      <w:r w:rsidRPr="00E444DB">
        <w:rPr>
          <w:b w:val="0"/>
          <w:lang w:val="en-US"/>
        </w:rPr>
        <w:t>OsloMet</w:t>
      </w:r>
      <w:proofErr w:type="spellEnd"/>
      <w:r w:rsidRPr="00E444DB">
        <w:rPr>
          <w:b w:val="0"/>
          <w:lang w:val="en-US"/>
        </w:rPr>
        <w:t xml:space="preserve"> – Oslo Metropolitan University</w:t>
      </w:r>
    </w:p>
    <w:p w14:paraId="54E5C902" w14:textId="77777777" w:rsidR="00A21802" w:rsidRPr="00C13012" w:rsidRDefault="00A21802" w:rsidP="00A21802">
      <w:pPr>
        <w:pStyle w:val="AuthorsName"/>
        <w:rPr>
          <w:b w:val="0"/>
          <w:lang w:val="en-US"/>
        </w:rPr>
      </w:pPr>
      <w:r w:rsidRPr="00C13012">
        <w:rPr>
          <w:b w:val="0"/>
          <w:lang w:val="en-US"/>
        </w:rPr>
        <w:t>Department of Vocational Teacher Education</w:t>
      </w:r>
    </w:p>
    <w:p w14:paraId="0E5D32E9" w14:textId="77777777" w:rsidR="00A21802" w:rsidRPr="00C13012" w:rsidRDefault="00A21802" w:rsidP="00A21802">
      <w:pPr>
        <w:pStyle w:val="AuthorsName"/>
        <w:rPr>
          <w:b w:val="0"/>
          <w:lang w:val="en-US"/>
        </w:rPr>
      </w:pPr>
      <w:proofErr w:type="spellStart"/>
      <w:r w:rsidRPr="00C13012">
        <w:rPr>
          <w:b w:val="0"/>
          <w:lang w:val="en-US"/>
        </w:rPr>
        <w:t>P.o</w:t>
      </w:r>
      <w:proofErr w:type="spellEnd"/>
      <w:r w:rsidRPr="00C13012">
        <w:rPr>
          <w:b w:val="0"/>
          <w:lang w:val="en-US"/>
        </w:rPr>
        <w:t xml:space="preserve"> box 4, </w:t>
      </w:r>
      <w:proofErr w:type="spellStart"/>
      <w:r w:rsidRPr="00C13012">
        <w:rPr>
          <w:b w:val="0"/>
          <w:lang w:val="en-US"/>
        </w:rPr>
        <w:t>St.Olavs</w:t>
      </w:r>
      <w:proofErr w:type="spellEnd"/>
      <w:r w:rsidRPr="00C13012">
        <w:rPr>
          <w:b w:val="0"/>
          <w:lang w:val="en-US"/>
        </w:rPr>
        <w:t xml:space="preserve"> </w:t>
      </w:r>
      <w:proofErr w:type="spellStart"/>
      <w:r w:rsidRPr="00C13012">
        <w:rPr>
          <w:b w:val="0"/>
          <w:lang w:val="en-US"/>
        </w:rPr>
        <w:t>Plass</w:t>
      </w:r>
      <w:proofErr w:type="spellEnd"/>
      <w:r w:rsidRPr="00C13012">
        <w:rPr>
          <w:b w:val="0"/>
          <w:lang w:val="en-US"/>
        </w:rPr>
        <w:t>, 0130 Oslo, Norway</w:t>
      </w:r>
    </w:p>
    <w:p w14:paraId="2876DEAD" w14:textId="77777777" w:rsidR="00A21802" w:rsidRPr="00AA7DBC" w:rsidRDefault="00A21802" w:rsidP="00A21802">
      <w:pPr>
        <w:pStyle w:val="AuthorsName"/>
        <w:rPr>
          <w:b w:val="0"/>
          <w:lang w:val="en-US"/>
        </w:rPr>
      </w:pPr>
      <w:r w:rsidRPr="00AA7DBC">
        <w:rPr>
          <w:b w:val="0"/>
          <w:lang w:val="en-US"/>
        </w:rPr>
        <w:t xml:space="preserve">E-mail: </w:t>
      </w:r>
      <w:r w:rsidRPr="00BA3842">
        <w:rPr>
          <w:b w:val="0"/>
          <w:lang w:val="en-US"/>
        </w:rPr>
        <w:t>hnore@oslomet.no</w:t>
      </w:r>
    </w:p>
    <w:p w14:paraId="73495801" w14:textId="77777777" w:rsidR="00A21802" w:rsidRPr="00992E7F" w:rsidRDefault="00A21802" w:rsidP="00A21802">
      <w:pPr>
        <w:pStyle w:val="AuthorsName"/>
        <w:rPr>
          <w:b w:val="0"/>
          <w:sz w:val="16"/>
          <w:szCs w:val="16"/>
          <w:lang w:val="en-US"/>
        </w:rPr>
      </w:pPr>
    </w:p>
    <w:p w14:paraId="5FC2114D" w14:textId="77777777" w:rsidR="00A21802" w:rsidRPr="000A6E7A" w:rsidRDefault="00A21802" w:rsidP="00A21802">
      <w:pPr>
        <w:pStyle w:val="AuthorsName"/>
        <w:rPr>
          <w:lang w:val="en-US"/>
        </w:rPr>
      </w:pPr>
      <w:r w:rsidRPr="000A6E7A">
        <w:rPr>
          <w:lang w:val="en-US"/>
        </w:rPr>
        <w:t xml:space="preserve">Leif Chr. </w:t>
      </w:r>
      <w:proofErr w:type="spellStart"/>
      <w:r w:rsidRPr="000A6E7A">
        <w:rPr>
          <w:lang w:val="en-US"/>
        </w:rPr>
        <w:t>Lahn</w:t>
      </w:r>
      <w:proofErr w:type="spellEnd"/>
    </w:p>
    <w:p w14:paraId="331EA964" w14:textId="77777777" w:rsidR="00A21802" w:rsidRPr="001410C0" w:rsidRDefault="00A21802" w:rsidP="00A21802">
      <w:pPr>
        <w:pStyle w:val="AuthorsName"/>
        <w:rPr>
          <w:b w:val="0"/>
          <w:lang w:val="en-US"/>
        </w:rPr>
      </w:pPr>
      <w:proofErr w:type="spellStart"/>
      <w:r w:rsidRPr="001410C0">
        <w:rPr>
          <w:b w:val="0"/>
          <w:lang w:val="en-US"/>
        </w:rPr>
        <w:t>OsloMet</w:t>
      </w:r>
      <w:proofErr w:type="spellEnd"/>
      <w:r w:rsidRPr="001410C0">
        <w:rPr>
          <w:b w:val="0"/>
          <w:lang w:val="en-US"/>
        </w:rPr>
        <w:t xml:space="preserve"> – Oslo Metropolitan University</w:t>
      </w:r>
    </w:p>
    <w:p w14:paraId="3A5522D1" w14:textId="77777777" w:rsidR="00A21802" w:rsidRPr="00C13012" w:rsidRDefault="00A21802" w:rsidP="00A21802">
      <w:pPr>
        <w:pStyle w:val="AuthorsName"/>
        <w:rPr>
          <w:b w:val="0"/>
          <w:lang w:val="en-US"/>
        </w:rPr>
      </w:pPr>
      <w:r w:rsidRPr="00C13012">
        <w:rPr>
          <w:b w:val="0"/>
          <w:lang w:val="en-US"/>
        </w:rPr>
        <w:t>Department of Vocational Teacher Education</w:t>
      </w:r>
    </w:p>
    <w:p w14:paraId="6F257C52" w14:textId="77777777" w:rsidR="00A21802" w:rsidRPr="00C13012" w:rsidRDefault="00A21802" w:rsidP="00A21802">
      <w:pPr>
        <w:pStyle w:val="AuthorsName"/>
        <w:rPr>
          <w:b w:val="0"/>
          <w:lang w:val="en-US"/>
        </w:rPr>
      </w:pPr>
      <w:proofErr w:type="spellStart"/>
      <w:r w:rsidRPr="00C13012">
        <w:rPr>
          <w:b w:val="0"/>
          <w:lang w:val="en-US"/>
        </w:rPr>
        <w:t>P.o</w:t>
      </w:r>
      <w:proofErr w:type="spellEnd"/>
      <w:r w:rsidRPr="00C13012">
        <w:rPr>
          <w:b w:val="0"/>
          <w:lang w:val="en-US"/>
        </w:rPr>
        <w:t xml:space="preserve"> box 4, </w:t>
      </w:r>
      <w:proofErr w:type="spellStart"/>
      <w:r w:rsidRPr="00C13012">
        <w:rPr>
          <w:b w:val="0"/>
          <w:lang w:val="en-US"/>
        </w:rPr>
        <w:t>St.Olavs</w:t>
      </w:r>
      <w:proofErr w:type="spellEnd"/>
      <w:r w:rsidRPr="00C13012">
        <w:rPr>
          <w:b w:val="0"/>
          <w:lang w:val="en-US"/>
        </w:rPr>
        <w:t xml:space="preserve"> </w:t>
      </w:r>
      <w:proofErr w:type="spellStart"/>
      <w:r w:rsidRPr="00C13012">
        <w:rPr>
          <w:b w:val="0"/>
          <w:lang w:val="en-US"/>
        </w:rPr>
        <w:t>Plass</w:t>
      </w:r>
      <w:proofErr w:type="spellEnd"/>
      <w:r w:rsidRPr="00C13012">
        <w:rPr>
          <w:b w:val="0"/>
          <w:lang w:val="en-US"/>
        </w:rPr>
        <w:t>, 0130 Oslo, Norway</w:t>
      </w:r>
    </w:p>
    <w:p w14:paraId="0C1F522C" w14:textId="77777777" w:rsidR="00A21802" w:rsidRPr="00C13012" w:rsidRDefault="00A21802" w:rsidP="00A21802">
      <w:pPr>
        <w:pStyle w:val="AuthorsName"/>
        <w:rPr>
          <w:rStyle w:val="Hyperlnk"/>
          <w:b w:val="0"/>
          <w:lang w:val="en-US"/>
        </w:rPr>
      </w:pPr>
      <w:r w:rsidRPr="00C13012">
        <w:rPr>
          <w:b w:val="0"/>
          <w:lang w:val="en-US"/>
        </w:rPr>
        <w:t xml:space="preserve">E-mail: </w:t>
      </w:r>
      <w:r w:rsidRPr="00BA3842">
        <w:rPr>
          <w:b w:val="0"/>
          <w:lang w:val="en-US"/>
        </w:rPr>
        <w:t>l.c.lahn@iped.uio.no</w:t>
      </w:r>
    </w:p>
    <w:p w14:paraId="28A0298B" w14:textId="77777777" w:rsidR="00A21802" w:rsidRPr="00992E7F" w:rsidRDefault="00A21802" w:rsidP="00A21802">
      <w:pPr>
        <w:pStyle w:val="AuthorsName"/>
        <w:rPr>
          <w:b w:val="0"/>
          <w:sz w:val="16"/>
          <w:szCs w:val="16"/>
          <w:lang w:val="en-US"/>
        </w:rPr>
      </w:pPr>
    </w:p>
    <w:p w14:paraId="23667EE2" w14:textId="77777777" w:rsidR="00A21802" w:rsidRPr="00050007" w:rsidRDefault="00A21802" w:rsidP="00A21802">
      <w:pPr>
        <w:pStyle w:val="AuthorsName"/>
        <w:rPr>
          <w:lang w:val="nb-NO"/>
        </w:rPr>
      </w:pPr>
      <w:r w:rsidRPr="00050007">
        <w:rPr>
          <w:lang w:val="nb-NO"/>
        </w:rPr>
        <w:t>Bir</w:t>
      </w:r>
      <w:r>
        <w:rPr>
          <w:lang w:val="nb-NO"/>
        </w:rPr>
        <w:t>g</w:t>
      </w:r>
      <w:r w:rsidRPr="00050007">
        <w:rPr>
          <w:lang w:val="nb-NO"/>
        </w:rPr>
        <w:t>er Brevik</w:t>
      </w:r>
    </w:p>
    <w:p w14:paraId="2E1E5F39" w14:textId="77777777" w:rsidR="00A21802" w:rsidRPr="00AA7DBC" w:rsidRDefault="00A21802" w:rsidP="00A21802">
      <w:pPr>
        <w:pStyle w:val="AuthorsName"/>
        <w:rPr>
          <w:b w:val="0"/>
          <w:lang w:val="nb-NO"/>
        </w:rPr>
      </w:pPr>
      <w:r w:rsidRPr="00AA7DBC">
        <w:rPr>
          <w:b w:val="0"/>
          <w:lang w:val="nb-NO"/>
        </w:rPr>
        <w:t>OsloMet – Oslo Metropolitan University</w:t>
      </w:r>
    </w:p>
    <w:p w14:paraId="5E37CD3F" w14:textId="77777777" w:rsidR="00A21802" w:rsidRPr="00C13012" w:rsidRDefault="00A21802" w:rsidP="00A21802">
      <w:pPr>
        <w:pStyle w:val="AuthorsName"/>
        <w:rPr>
          <w:b w:val="0"/>
          <w:lang w:val="en-US"/>
        </w:rPr>
      </w:pPr>
      <w:r w:rsidRPr="00C13012">
        <w:rPr>
          <w:b w:val="0"/>
          <w:lang w:val="en-US"/>
        </w:rPr>
        <w:t>Department of Vocational Teacher Education</w:t>
      </w:r>
    </w:p>
    <w:p w14:paraId="1DC9C4ED" w14:textId="77777777" w:rsidR="00A21802" w:rsidRPr="00C13012" w:rsidRDefault="00A21802" w:rsidP="00A21802">
      <w:pPr>
        <w:pStyle w:val="AuthorsName"/>
        <w:rPr>
          <w:b w:val="0"/>
          <w:lang w:val="en-US"/>
        </w:rPr>
      </w:pPr>
      <w:proofErr w:type="spellStart"/>
      <w:r w:rsidRPr="00C13012">
        <w:rPr>
          <w:b w:val="0"/>
          <w:lang w:val="en-US"/>
        </w:rPr>
        <w:t>P.o</w:t>
      </w:r>
      <w:proofErr w:type="spellEnd"/>
      <w:r w:rsidRPr="00C13012">
        <w:rPr>
          <w:b w:val="0"/>
          <w:lang w:val="en-US"/>
        </w:rPr>
        <w:t xml:space="preserve"> box 4, </w:t>
      </w:r>
      <w:proofErr w:type="spellStart"/>
      <w:r w:rsidRPr="00C13012">
        <w:rPr>
          <w:b w:val="0"/>
          <w:lang w:val="en-US"/>
        </w:rPr>
        <w:t>St.Olavs</w:t>
      </w:r>
      <w:proofErr w:type="spellEnd"/>
      <w:r w:rsidRPr="00C13012">
        <w:rPr>
          <w:b w:val="0"/>
          <w:lang w:val="en-US"/>
        </w:rPr>
        <w:t xml:space="preserve"> </w:t>
      </w:r>
      <w:proofErr w:type="spellStart"/>
      <w:r w:rsidRPr="00C13012">
        <w:rPr>
          <w:b w:val="0"/>
          <w:lang w:val="en-US"/>
        </w:rPr>
        <w:t>Plass</w:t>
      </w:r>
      <w:proofErr w:type="spellEnd"/>
      <w:r w:rsidRPr="00C13012">
        <w:rPr>
          <w:b w:val="0"/>
          <w:lang w:val="en-US"/>
        </w:rPr>
        <w:t>, 0130 Oslo, Norway</w:t>
      </w:r>
    </w:p>
    <w:p w14:paraId="6094862C" w14:textId="77777777" w:rsidR="00A21802" w:rsidRPr="00AA7DBC" w:rsidRDefault="00A21802" w:rsidP="00A21802">
      <w:pPr>
        <w:pStyle w:val="AuthorsName"/>
        <w:rPr>
          <w:b w:val="0"/>
          <w:lang w:val="en-US"/>
        </w:rPr>
      </w:pPr>
      <w:r w:rsidRPr="00AA7DBC">
        <w:rPr>
          <w:b w:val="0"/>
          <w:lang w:val="en-US"/>
        </w:rPr>
        <w:t xml:space="preserve">E-mail: </w:t>
      </w:r>
      <w:r w:rsidRPr="00BA3842">
        <w:rPr>
          <w:b w:val="0"/>
          <w:lang w:val="en-US"/>
        </w:rPr>
        <w:t>bbrevik@oslomet.no</w:t>
      </w:r>
    </w:p>
    <w:p w14:paraId="3CEC2A2A" w14:textId="77777777" w:rsidR="00A21802" w:rsidRPr="00BA3842" w:rsidRDefault="00A21802" w:rsidP="00A21802">
      <w:pPr>
        <w:pStyle w:val="AuthorsName"/>
        <w:rPr>
          <w:b w:val="0"/>
          <w:sz w:val="16"/>
          <w:szCs w:val="16"/>
          <w:lang w:val="en-US"/>
        </w:rPr>
      </w:pPr>
    </w:p>
    <w:p w14:paraId="4B1A617A" w14:textId="77777777" w:rsidR="00A21802" w:rsidRPr="005B4606" w:rsidRDefault="00A21802" w:rsidP="00A21802">
      <w:pPr>
        <w:pStyle w:val="AuthorsName"/>
        <w:rPr>
          <w:b w:val="0"/>
          <w:lang w:val="en-US"/>
        </w:rPr>
      </w:pPr>
      <w:r w:rsidRPr="005B4606">
        <w:rPr>
          <w:b w:val="0"/>
          <w:lang w:val="en-US"/>
        </w:rPr>
        <w:t xml:space="preserve">* Corresponding author </w:t>
      </w:r>
    </w:p>
    <w:p w14:paraId="4E1A6574" w14:textId="77777777" w:rsidR="00A21802" w:rsidRPr="00992E7F" w:rsidRDefault="00A21802" w:rsidP="00A21802">
      <w:pPr>
        <w:rPr>
          <w:sz w:val="16"/>
          <w:szCs w:val="16"/>
          <w:lang w:val="en-US"/>
        </w:rPr>
      </w:pPr>
    </w:p>
    <w:p w14:paraId="65B2EEB3" w14:textId="77777777" w:rsidR="00A21802" w:rsidRPr="00A21802" w:rsidRDefault="00A21802" w:rsidP="00257B3F">
      <w:pPr>
        <w:jc w:val="both"/>
        <w:rPr>
          <w:rFonts w:ascii="Times New Roman" w:hAnsi="Times New Roman"/>
          <w:lang w:val="en-US"/>
        </w:rPr>
      </w:pPr>
      <w:r w:rsidRPr="00A21802">
        <w:rPr>
          <w:rFonts w:ascii="Times New Roman" w:hAnsi="Times New Roman"/>
          <w:b/>
          <w:lang w:val="en-US"/>
        </w:rPr>
        <w:t>Abstract</w:t>
      </w:r>
      <w:r w:rsidRPr="00A21802">
        <w:rPr>
          <w:rFonts w:ascii="Times New Roman" w:hAnsi="Times New Roman"/>
          <w:lang w:val="en-US"/>
        </w:rPr>
        <w:t xml:space="preserve">: </w:t>
      </w:r>
    </w:p>
    <w:p w14:paraId="1C7C47E2" w14:textId="77777777" w:rsidR="00A21802" w:rsidRDefault="00A21802" w:rsidP="00257B3F">
      <w:pPr>
        <w:autoSpaceDE w:val="0"/>
        <w:autoSpaceDN w:val="0"/>
        <w:adjustRightInd w:val="0"/>
        <w:jc w:val="both"/>
        <w:rPr>
          <w:rFonts w:ascii="Times New Roman" w:hAnsi="Times New Roman"/>
          <w:color w:val="000000"/>
          <w:lang w:val="en-US"/>
        </w:rPr>
      </w:pPr>
      <w:r>
        <w:rPr>
          <w:rFonts w:ascii="Times New Roman" w:hAnsi="Times New Roman"/>
          <w:color w:val="000000"/>
          <w:lang w:val="en-US"/>
        </w:rPr>
        <w:t>I</w:t>
      </w:r>
      <w:r w:rsidRPr="00C63E95">
        <w:rPr>
          <w:rFonts w:ascii="Times New Roman" w:hAnsi="Times New Roman"/>
          <w:color w:val="000000"/>
          <w:lang w:val="en-US"/>
        </w:rPr>
        <w:t>ncreasing</w:t>
      </w:r>
      <w:r>
        <w:rPr>
          <w:rFonts w:ascii="Times New Roman" w:hAnsi="Times New Roman"/>
          <w:color w:val="000000"/>
          <w:lang w:val="en-US"/>
        </w:rPr>
        <w:t xml:space="preserve">ly, </w:t>
      </w:r>
      <w:proofErr w:type="spellStart"/>
      <w:r w:rsidRPr="00C63E95">
        <w:rPr>
          <w:rFonts w:ascii="Times New Roman" w:hAnsi="Times New Roman"/>
          <w:color w:val="000000"/>
          <w:lang w:val="en-US"/>
        </w:rPr>
        <w:t>ePortfolios</w:t>
      </w:r>
      <w:proofErr w:type="spellEnd"/>
      <w:r>
        <w:rPr>
          <w:rFonts w:ascii="Times New Roman" w:hAnsi="Times New Roman"/>
          <w:color w:val="000000"/>
          <w:lang w:val="en-US"/>
        </w:rPr>
        <w:t xml:space="preserve"> are </w:t>
      </w:r>
      <w:r w:rsidRPr="00C63E95">
        <w:rPr>
          <w:rFonts w:ascii="Times New Roman" w:hAnsi="Times New Roman"/>
          <w:color w:val="000000"/>
          <w:lang w:val="en-US"/>
        </w:rPr>
        <w:t>brought in as innovative</w:t>
      </w:r>
      <w:r>
        <w:rPr>
          <w:rFonts w:ascii="Times New Roman" w:hAnsi="Times New Roman"/>
          <w:color w:val="000000"/>
          <w:lang w:val="en-US"/>
        </w:rPr>
        <w:t xml:space="preserve"> </w:t>
      </w:r>
      <w:r w:rsidRPr="00C63E95">
        <w:rPr>
          <w:rFonts w:ascii="Times New Roman" w:hAnsi="Times New Roman"/>
          <w:color w:val="000000"/>
          <w:lang w:val="en-US"/>
        </w:rPr>
        <w:t xml:space="preserve">ways of linking work and learning </w:t>
      </w:r>
      <w:r>
        <w:rPr>
          <w:rFonts w:ascii="Times New Roman" w:hAnsi="Times New Roman"/>
          <w:color w:val="000000"/>
          <w:lang w:val="en-US"/>
        </w:rPr>
        <w:t xml:space="preserve">in vocational education and training. But, in the Norwegian sequential dual system, </w:t>
      </w:r>
      <w:proofErr w:type="spellStart"/>
      <w:r>
        <w:rPr>
          <w:rFonts w:ascii="Times New Roman" w:hAnsi="Times New Roman"/>
          <w:color w:val="000000"/>
          <w:lang w:val="en-US"/>
        </w:rPr>
        <w:t>ePortfolios</w:t>
      </w:r>
      <w:proofErr w:type="spellEnd"/>
      <w:r>
        <w:rPr>
          <w:rFonts w:ascii="Times New Roman" w:hAnsi="Times New Roman"/>
          <w:color w:val="000000"/>
          <w:lang w:val="en-US"/>
        </w:rPr>
        <w:t xml:space="preserve"> are still designed according to the two different contexts and without any transfer from the school-based part to apprenticeship. This paper is </w:t>
      </w:r>
      <w:proofErr w:type="spellStart"/>
      <w:r>
        <w:rPr>
          <w:rFonts w:ascii="Times New Roman" w:hAnsi="Times New Roman"/>
          <w:color w:val="000000"/>
          <w:lang w:val="en-US"/>
        </w:rPr>
        <w:t>build</w:t>
      </w:r>
      <w:proofErr w:type="spellEnd"/>
      <w:r>
        <w:rPr>
          <w:rFonts w:ascii="Times New Roman" w:hAnsi="Times New Roman"/>
          <w:color w:val="000000"/>
          <w:lang w:val="en-US"/>
        </w:rPr>
        <w:t xml:space="preserve"> on an innovation and </w:t>
      </w:r>
      <w:proofErr w:type="gramStart"/>
      <w:r>
        <w:rPr>
          <w:rFonts w:ascii="Times New Roman" w:hAnsi="Times New Roman"/>
          <w:color w:val="000000"/>
          <w:lang w:val="en-US"/>
        </w:rPr>
        <w:t>research  project</w:t>
      </w:r>
      <w:proofErr w:type="gramEnd"/>
      <w:r>
        <w:rPr>
          <w:rFonts w:ascii="Times New Roman" w:hAnsi="Times New Roman"/>
          <w:color w:val="000000"/>
          <w:lang w:val="en-US"/>
        </w:rPr>
        <w:t>, the HELDAL-project funded by the Norwegian Research Council</w:t>
      </w:r>
      <w:r w:rsidDel="00AA7DBC">
        <w:rPr>
          <w:rFonts w:ascii="Times New Roman" w:hAnsi="Times New Roman"/>
          <w:color w:val="000000"/>
          <w:lang w:val="en-US"/>
        </w:rPr>
        <w:t xml:space="preserve"> </w:t>
      </w:r>
      <w:r>
        <w:rPr>
          <w:rFonts w:ascii="Times New Roman" w:hAnsi="Times New Roman"/>
          <w:color w:val="000000"/>
          <w:lang w:val="en-US"/>
        </w:rPr>
        <w:t xml:space="preserve"> 2019-2022. The project engages teachers, trainers and training offices as well as system developers in co-constructing both </w:t>
      </w:r>
      <w:proofErr w:type="spellStart"/>
      <w:r>
        <w:rPr>
          <w:rFonts w:ascii="Times New Roman" w:hAnsi="Times New Roman"/>
          <w:color w:val="000000"/>
          <w:lang w:val="en-US"/>
        </w:rPr>
        <w:t>ePortfolios</w:t>
      </w:r>
      <w:proofErr w:type="spellEnd"/>
      <w:r>
        <w:rPr>
          <w:rFonts w:ascii="Times New Roman" w:hAnsi="Times New Roman"/>
          <w:color w:val="000000"/>
          <w:lang w:val="en-US"/>
        </w:rPr>
        <w:t xml:space="preserve"> as tools as well as their didactical use across contexts. In line with design-based research, the researchers develop design-criteria, interacting with local innovations, analyze and feedback results. By supporting stronger cooperation across learning arenas and vocations we have identified a number </w:t>
      </w:r>
      <w:proofErr w:type="gramStart"/>
      <w:r>
        <w:rPr>
          <w:rFonts w:ascii="Times New Roman" w:hAnsi="Times New Roman"/>
          <w:color w:val="000000"/>
          <w:lang w:val="en-US"/>
        </w:rPr>
        <w:t>of  critical</w:t>
      </w:r>
      <w:proofErr w:type="gramEnd"/>
      <w:r>
        <w:rPr>
          <w:rFonts w:ascii="Times New Roman" w:hAnsi="Times New Roman"/>
          <w:color w:val="000000"/>
          <w:lang w:val="en-US"/>
        </w:rPr>
        <w:t xml:space="preserve"> factors in the development of </w:t>
      </w:r>
      <w:proofErr w:type="spellStart"/>
      <w:r>
        <w:rPr>
          <w:rFonts w:ascii="Times New Roman" w:hAnsi="Times New Roman"/>
          <w:color w:val="000000"/>
          <w:lang w:val="en-US"/>
        </w:rPr>
        <w:t>ePortfolio</w:t>
      </w:r>
      <w:proofErr w:type="spellEnd"/>
      <w:r>
        <w:rPr>
          <w:rFonts w:ascii="Times New Roman" w:hAnsi="Times New Roman"/>
          <w:color w:val="000000"/>
          <w:lang w:val="en-US"/>
        </w:rPr>
        <w:t xml:space="preserve"> designs and use. The many local initiatives </w:t>
      </w:r>
      <w:proofErr w:type="gramStart"/>
      <w:r>
        <w:rPr>
          <w:rFonts w:ascii="Times New Roman" w:hAnsi="Times New Roman"/>
          <w:color w:val="000000"/>
          <w:lang w:val="en-US"/>
        </w:rPr>
        <w:t>are  driven</w:t>
      </w:r>
      <w:proofErr w:type="gramEnd"/>
      <w:r>
        <w:rPr>
          <w:rFonts w:ascii="Times New Roman" w:hAnsi="Times New Roman"/>
          <w:color w:val="000000"/>
          <w:lang w:val="en-US"/>
        </w:rPr>
        <w:t xml:space="preserve"> by a common interest for </w:t>
      </w:r>
      <w:proofErr w:type="spellStart"/>
      <w:r>
        <w:rPr>
          <w:rFonts w:ascii="Times New Roman" w:hAnsi="Times New Roman"/>
          <w:color w:val="000000"/>
          <w:lang w:val="en-US"/>
        </w:rPr>
        <w:t>ePortfolios</w:t>
      </w:r>
      <w:proofErr w:type="spellEnd"/>
      <w:r>
        <w:rPr>
          <w:rFonts w:ascii="Times New Roman" w:hAnsi="Times New Roman"/>
          <w:color w:val="000000"/>
          <w:lang w:val="en-US"/>
        </w:rPr>
        <w:t xml:space="preserve"> as learning tools in VET. </w:t>
      </w:r>
    </w:p>
    <w:p w14:paraId="66DE706E" w14:textId="77777777" w:rsidR="00A21802" w:rsidRDefault="00A21802" w:rsidP="00257B3F">
      <w:pPr>
        <w:autoSpaceDE w:val="0"/>
        <w:autoSpaceDN w:val="0"/>
        <w:adjustRightInd w:val="0"/>
        <w:jc w:val="both"/>
        <w:rPr>
          <w:rFonts w:ascii="Times New Roman" w:hAnsi="Times New Roman"/>
          <w:color w:val="000000"/>
          <w:lang w:val="en-US"/>
        </w:rPr>
      </w:pPr>
    </w:p>
    <w:p w14:paraId="7E8C292A" w14:textId="77777777" w:rsidR="00A21802" w:rsidRDefault="00A21802" w:rsidP="00A21802">
      <w:pPr>
        <w:rPr>
          <w:rFonts w:ascii="Times New Roman" w:hAnsi="Times New Roman"/>
          <w:lang w:val="en-US"/>
        </w:rPr>
      </w:pPr>
      <w:r w:rsidRPr="00C13012">
        <w:rPr>
          <w:rFonts w:ascii="Times New Roman" w:hAnsi="Times New Roman"/>
          <w:b/>
          <w:lang w:val="en-US"/>
        </w:rPr>
        <w:t>Keywords</w:t>
      </w:r>
      <w:r w:rsidRPr="00C13012">
        <w:rPr>
          <w:rFonts w:ascii="Times New Roman" w:hAnsi="Times New Roman"/>
          <w:lang w:val="en-US"/>
        </w:rPr>
        <w:t>: e-portfolio, boundary-crossing, innovation, didactics</w:t>
      </w:r>
    </w:p>
    <w:p w14:paraId="62141E1A" w14:textId="77777777" w:rsidR="0054487F" w:rsidRDefault="0054487F" w:rsidP="00A21802">
      <w:pPr>
        <w:rPr>
          <w:rFonts w:ascii="Times New Roman" w:hAnsi="Times New Roman"/>
          <w:b/>
          <w:lang w:val="en-GB"/>
        </w:rPr>
      </w:pPr>
    </w:p>
    <w:p w14:paraId="38D3B060" w14:textId="77777777" w:rsidR="00A21802" w:rsidRPr="00BA3842" w:rsidRDefault="00BE7A78" w:rsidP="00A21802">
      <w:pPr>
        <w:rPr>
          <w:rFonts w:ascii="Times New Roman" w:hAnsi="Times New Roman"/>
          <w:lang w:val="en-US"/>
        </w:rPr>
      </w:pPr>
      <w:r>
        <w:rPr>
          <w:rFonts w:ascii="Times New Roman" w:hAnsi="Times New Roman"/>
          <w:b/>
          <w:lang w:val="en-GB"/>
        </w:rPr>
        <w:t>Biographical</w:t>
      </w:r>
      <w:r w:rsidR="00A21802" w:rsidRPr="00676738">
        <w:rPr>
          <w:rFonts w:ascii="Times New Roman" w:hAnsi="Times New Roman"/>
          <w:b/>
          <w:lang w:val="en-GB"/>
        </w:rPr>
        <w:t xml:space="preserve"> notes: </w:t>
      </w:r>
    </w:p>
    <w:p w14:paraId="34347002" w14:textId="1F1463FC" w:rsidR="00A21802" w:rsidRDefault="00A21802" w:rsidP="00A21802">
      <w:pPr>
        <w:jc w:val="both"/>
        <w:rPr>
          <w:rFonts w:ascii="Times New Roman" w:hAnsi="Times New Roman"/>
          <w:lang w:val="en-GB"/>
        </w:rPr>
      </w:pPr>
      <w:proofErr w:type="spellStart"/>
      <w:r w:rsidRPr="00030788">
        <w:rPr>
          <w:rFonts w:ascii="Times New Roman" w:hAnsi="Times New Roman"/>
          <w:b/>
          <w:bCs/>
          <w:lang w:val="en-GB"/>
        </w:rPr>
        <w:t>Hæge</w:t>
      </w:r>
      <w:proofErr w:type="spellEnd"/>
      <w:r w:rsidRPr="00030788">
        <w:rPr>
          <w:rFonts w:ascii="Times New Roman" w:hAnsi="Times New Roman"/>
          <w:b/>
          <w:bCs/>
          <w:lang w:val="en-GB"/>
        </w:rPr>
        <w:t xml:space="preserve"> </w:t>
      </w:r>
      <w:proofErr w:type="spellStart"/>
      <w:r w:rsidRPr="00030788">
        <w:rPr>
          <w:rFonts w:ascii="Times New Roman" w:hAnsi="Times New Roman"/>
          <w:b/>
          <w:bCs/>
          <w:lang w:val="en-GB"/>
        </w:rPr>
        <w:t>Nore</w:t>
      </w:r>
      <w:proofErr w:type="spellEnd"/>
      <w:r>
        <w:rPr>
          <w:rFonts w:ascii="Times New Roman" w:hAnsi="Times New Roman"/>
          <w:lang w:val="en-GB"/>
        </w:rPr>
        <w:t xml:space="preserve"> </w:t>
      </w:r>
      <w:r w:rsidRPr="00676738">
        <w:rPr>
          <w:rFonts w:ascii="Times New Roman" w:hAnsi="Times New Roman"/>
          <w:lang w:val="en-GB"/>
        </w:rPr>
        <w:t>is a</w:t>
      </w:r>
      <w:r>
        <w:rPr>
          <w:rFonts w:ascii="Times New Roman" w:hAnsi="Times New Roman"/>
          <w:lang w:val="en-GB"/>
        </w:rPr>
        <w:t xml:space="preserve"> </w:t>
      </w:r>
      <w:r w:rsidRPr="00676738">
        <w:rPr>
          <w:rFonts w:ascii="Times New Roman" w:hAnsi="Times New Roman"/>
          <w:lang w:val="en-GB"/>
        </w:rPr>
        <w:t xml:space="preserve">professor </w:t>
      </w:r>
      <w:r>
        <w:rPr>
          <w:rFonts w:ascii="Times New Roman" w:hAnsi="Times New Roman"/>
          <w:lang w:val="en-GB"/>
        </w:rPr>
        <w:t>(</w:t>
      </w:r>
      <w:proofErr w:type="spellStart"/>
      <w:r>
        <w:rPr>
          <w:rFonts w:ascii="Times New Roman" w:hAnsi="Times New Roman"/>
          <w:lang w:val="en-GB"/>
        </w:rPr>
        <w:t>em</w:t>
      </w:r>
      <w:proofErr w:type="spellEnd"/>
      <w:r>
        <w:rPr>
          <w:rFonts w:ascii="Times New Roman" w:hAnsi="Times New Roman"/>
          <w:lang w:val="en-GB"/>
        </w:rPr>
        <w:t xml:space="preserve">) </w:t>
      </w:r>
      <w:r w:rsidRPr="00676738">
        <w:rPr>
          <w:rFonts w:ascii="Times New Roman" w:hAnsi="Times New Roman"/>
          <w:lang w:val="en-GB"/>
        </w:rPr>
        <w:t xml:space="preserve">at the Department of </w:t>
      </w:r>
      <w:r>
        <w:rPr>
          <w:rFonts w:ascii="Times New Roman" w:hAnsi="Times New Roman"/>
          <w:lang w:val="en-GB"/>
        </w:rPr>
        <w:t xml:space="preserve">Vocational Teacher </w:t>
      </w:r>
      <w:r w:rsidRPr="00676738">
        <w:rPr>
          <w:rFonts w:ascii="Times New Roman" w:hAnsi="Times New Roman"/>
          <w:lang w:val="en-GB"/>
        </w:rPr>
        <w:t xml:space="preserve">Education at </w:t>
      </w:r>
      <w:proofErr w:type="spellStart"/>
      <w:r>
        <w:rPr>
          <w:rFonts w:ascii="Times New Roman" w:hAnsi="Times New Roman"/>
          <w:lang w:val="en-GB"/>
        </w:rPr>
        <w:t>OsloMet</w:t>
      </w:r>
      <w:proofErr w:type="spellEnd"/>
      <w:r>
        <w:rPr>
          <w:rFonts w:ascii="Times New Roman" w:hAnsi="Times New Roman"/>
          <w:lang w:val="en-GB"/>
        </w:rPr>
        <w:t xml:space="preserve">. </w:t>
      </w:r>
      <w:r w:rsidRPr="00C13012">
        <w:rPr>
          <w:rFonts w:ascii="Times New Roman" w:hAnsi="Times New Roman"/>
          <w:lang w:val="en-US"/>
        </w:rPr>
        <w:t xml:space="preserve">Her research interests include workplace learning, e-portfolios, hybrid learning, assessment in VET and recognition of prior learning. </w:t>
      </w:r>
      <w:r w:rsidRPr="00676738">
        <w:rPr>
          <w:rFonts w:ascii="Times New Roman" w:hAnsi="Times New Roman"/>
          <w:lang w:val="en-GB"/>
        </w:rPr>
        <w:t xml:space="preserve"> </w:t>
      </w:r>
    </w:p>
    <w:p w14:paraId="5AB9DC09" w14:textId="77777777" w:rsidR="00A21802" w:rsidRDefault="00A21802" w:rsidP="00A21802">
      <w:pPr>
        <w:jc w:val="both"/>
        <w:rPr>
          <w:rFonts w:ascii="Times New Roman" w:hAnsi="Times New Roman"/>
          <w:lang w:val="en-US"/>
        </w:rPr>
      </w:pPr>
      <w:r w:rsidRPr="00AA7DBC">
        <w:rPr>
          <w:rFonts w:ascii="Times New Roman" w:hAnsi="Times New Roman"/>
          <w:b/>
          <w:bCs/>
          <w:lang w:val="en-US"/>
        </w:rPr>
        <w:t xml:space="preserve">Dr. Leif Chr. </w:t>
      </w:r>
      <w:proofErr w:type="spellStart"/>
      <w:r w:rsidRPr="005065C7">
        <w:rPr>
          <w:rFonts w:ascii="Times New Roman" w:hAnsi="Times New Roman"/>
          <w:b/>
          <w:bCs/>
          <w:lang w:val="en-US"/>
        </w:rPr>
        <w:t>Lahn</w:t>
      </w:r>
      <w:proofErr w:type="spellEnd"/>
      <w:r w:rsidRPr="005065C7">
        <w:rPr>
          <w:rFonts w:ascii="Times New Roman" w:hAnsi="Times New Roman"/>
          <w:lang w:val="en-US"/>
        </w:rPr>
        <w:t xml:space="preserve"> is a professor (</w:t>
      </w:r>
      <w:proofErr w:type="spellStart"/>
      <w:r w:rsidRPr="005065C7">
        <w:rPr>
          <w:rFonts w:ascii="Times New Roman" w:hAnsi="Times New Roman"/>
          <w:lang w:val="en-US"/>
        </w:rPr>
        <w:t>e</w:t>
      </w:r>
      <w:r>
        <w:rPr>
          <w:rFonts w:ascii="Times New Roman" w:hAnsi="Times New Roman"/>
          <w:lang w:val="en-US"/>
        </w:rPr>
        <w:t>m</w:t>
      </w:r>
      <w:proofErr w:type="spellEnd"/>
      <w:r>
        <w:rPr>
          <w:rFonts w:ascii="Times New Roman" w:hAnsi="Times New Roman"/>
          <w:lang w:val="en-US"/>
        </w:rPr>
        <w:t xml:space="preserve">) at the University of Oslo and at </w:t>
      </w:r>
      <w:r w:rsidRPr="00676738">
        <w:rPr>
          <w:rFonts w:ascii="Times New Roman" w:hAnsi="Times New Roman"/>
          <w:lang w:val="en-GB"/>
        </w:rPr>
        <w:t xml:space="preserve">the Department of </w:t>
      </w:r>
      <w:r>
        <w:rPr>
          <w:rFonts w:ascii="Times New Roman" w:hAnsi="Times New Roman"/>
          <w:lang w:val="en-GB"/>
        </w:rPr>
        <w:t xml:space="preserve">Vocational Teacher </w:t>
      </w:r>
      <w:r w:rsidRPr="00676738">
        <w:rPr>
          <w:rFonts w:ascii="Times New Roman" w:hAnsi="Times New Roman"/>
          <w:lang w:val="en-GB"/>
        </w:rPr>
        <w:t>Education</w:t>
      </w:r>
      <w:r>
        <w:rPr>
          <w:rFonts w:ascii="Times New Roman" w:hAnsi="Times New Roman"/>
          <w:lang w:val="en-GB"/>
        </w:rPr>
        <w:t xml:space="preserve">, </w:t>
      </w:r>
      <w:proofErr w:type="spellStart"/>
      <w:r>
        <w:rPr>
          <w:rFonts w:ascii="Times New Roman" w:hAnsi="Times New Roman"/>
          <w:lang w:val="en-GB"/>
        </w:rPr>
        <w:t>OsloMet</w:t>
      </w:r>
      <w:proofErr w:type="spellEnd"/>
      <w:r w:rsidRPr="00E378AB">
        <w:rPr>
          <w:rFonts w:ascii="Times New Roman" w:hAnsi="Times New Roman"/>
          <w:lang w:val="en-GB"/>
        </w:rPr>
        <w:t xml:space="preserve">. </w:t>
      </w:r>
      <w:r w:rsidRPr="00E378AB">
        <w:rPr>
          <w:rFonts w:ascii="Times New Roman" w:hAnsi="Times New Roman"/>
          <w:lang w:val="en-US"/>
        </w:rPr>
        <w:t>His research interests include technology-enhanced learning at work, self-regulated learning and mixed methods.</w:t>
      </w:r>
    </w:p>
    <w:p w14:paraId="273B20E9" w14:textId="77777777" w:rsidR="00A21802" w:rsidRDefault="00A21802" w:rsidP="00A21802">
      <w:pPr>
        <w:jc w:val="both"/>
        <w:rPr>
          <w:rFonts w:ascii="Times New Roman" w:hAnsi="Times New Roman"/>
          <w:color w:val="000000"/>
          <w:lang w:val="en-US"/>
        </w:rPr>
      </w:pPr>
      <w:proofErr w:type="spellStart"/>
      <w:r w:rsidRPr="009476F6">
        <w:rPr>
          <w:rFonts w:ascii="Times New Roman" w:hAnsi="Times New Roman"/>
          <w:b/>
          <w:bCs/>
          <w:lang w:val="en-US"/>
        </w:rPr>
        <w:t>Dr.Birger</w:t>
      </w:r>
      <w:proofErr w:type="spellEnd"/>
      <w:r w:rsidRPr="009476F6">
        <w:rPr>
          <w:rFonts w:ascii="Times New Roman" w:hAnsi="Times New Roman"/>
          <w:b/>
          <w:bCs/>
          <w:lang w:val="en-US"/>
        </w:rPr>
        <w:t xml:space="preserve"> </w:t>
      </w:r>
      <w:proofErr w:type="spellStart"/>
      <w:r w:rsidRPr="009476F6">
        <w:rPr>
          <w:rFonts w:ascii="Times New Roman" w:hAnsi="Times New Roman"/>
          <w:b/>
          <w:bCs/>
          <w:lang w:val="en-US"/>
        </w:rPr>
        <w:t>Brevik</w:t>
      </w:r>
      <w:proofErr w:type="spellEnd"/>
      <w:r>
        <w:rPr>
          <w:rFonts w:ascii="Times New Roman" w:hAnsi="Times New Roman"/>
          <w:lang w:val="en-US"/>
        </w:rPr>
        <w:t xml:space="preserve"> </w:t>
      </w:r>
      <w:r w:rsidRPr="00DD5F4B">
        <w:rPr>
          <w:rFonts w:ascii="Times New Roman" w:hAnsi="Times New Roman"/>
          <w:lang w:val="en-US"/>
        </w:rPr>
        <w:t>is a</w:t>
      </w:r>
      <w:r>
        <w:rPr>
          <w:rFonts w:ascii="Times New Roman" w:hAnsi="Times New Roman"/>
          <w:lang w:val="en-US"/>
        </w:rPr>
        <w:t xml:space="preserve">n associate professor </w:t>
      </w:r>
      <w:r w:rsidRPr="00676738">
        <w:rPr>
          <w:rFonts w:ascii="Times New Roman" w:hAnsi="Times New Roman"/>
          <w:lang w:val="en-GB"/>
        </w:rPr>
        <w:t xml:space="preserve">at the Department of </w:t>
      </w:r>
      <w:r>
        <w:rPr>
          <w:rFonts w:ascii="Times New Roman" w:hAnsi="Times New Roman"/>
          <w:lang w:val="en-GB"/>
        </w:rPr>
        <w:t xml:space="preserve">Vocational Teacher </w:t>
      </w:r>
      <w:r w:rsidRPr="00676738">
        <w:rPr>
          <w:rFonts w:ascii="Times New Roman" w:hAnsi="Times New Roman"/>
          <w:lang w:val="en-GB"/>
        </w:rPr>
        <w:t xml:space="preserve">Education at </w:t>
      </w:r>
      <w:proofErr w:type="spellStart"/>
      <w:r>
        <w:rPr>
          <w:rFonts w:ascii="Times New Roman" w:hAnsi="Times New Roman"/>
          <w:lang w:val="en-GB"/>
        </w:rPr>
        <w:t>OsloMet</w:t>
      </w:r>
      <w:proofErr w:type="spellEnd"/>
      <w:r w:rsidRPr="002D5F18">
        <w:rPr>
          <w:rFonts w:ascii="Times New Roman" w:hAnsi="Times New Roman"/>
          <w:lang w:val="en-GB"/>
        </w:rPr>
        <w:t>. H</w:t>
      </w:r>
      <w:r w:rsidRPr="00954F22">
        <w:rPr>
          <w:rFonts w:ascii="Times New Roman" w:hAnsi="Times New Roman"/>
          <w:color w:val="000000"/>
          <w:lang w:val="en-US"/>
        </w:rPr>
        <w:t>is research interest is vocational teachers' digital literacy in general, and vocational teachers' use of digital learning tools in particular.</w:t>
      </w:r>
    </w:p>
    <w:p w14:paraId="226A43BE" w14:textId="77777777" w:rsidR="00A21802" w:rsidRDefault="00A21802" w:rsidP="00A21802">
      <w:pPr>
        <w:pBdr>
          <w:bottom w:val="single" w:sz="12" w:space="1" w:color="auto"/>
        </w:pBdr>
        <w:jc w:val="both"/>
        <w:rPr>
          <w:rFonts w:ascii="Times New Roman" w:hAnsi="Times New Roman"/>
          <w:lang w:val="en-GB"/>
        </w:rPr>
      </w:pPr>
    </w:p>
    <w:p w14:paraId="4F198054" w14:textId="77777777" w:rsidR="0029050E" w:rsidRDefault="0029050E" w:rsidP="001C719B">
      <w:pPr>
        <w:rPr>
          <w:rFonts w:ascii="Times New Roman" w:hAnsi="Times New Roman"/>
          <w:b/>
          <w:szCs w:val="28"/>
          <w:lang w:val="en-US"/>
        </w:rPr>
      </w:pPr>
    </w:p>
    <w:p w14:paraId="61B5933B" w14:textId="6C4C8865" w:rsidR="001C719B" w:rsidRPr="00BE0EBE" w:rsidRDefault="001C719B" w:rsidP="001C719B">
      <w:pPr>
        <w:rPr>
          <w:rFonts w:ascii="Times New Roman" w:hAnsi="Times New Roman"/>
          <w:b/>
          <w:szCs w:val="28"/>
          <w:lang w:val="en-US"/>
        </w:rPr>
      </w:pPr>
      <w:r>
        <w:rPr>
          <w:rFonts w:ascii="Times New Roman" w:hAnsi="Times New Roman"/>
          <w:b/>
          <w:szCs w:val="28"/>
          <w:lang w:val="en-US"/>
        </w:rPr>
        <w:t xml:space="preserve">Students’ </w:t>
      </w:r>
      <w:r w:rsidR="002A1A41">
        <w:rPr>
          <w:rFonts w:ascii="Times New Roman" w:hAnsi="Times New Roman"/>
          <w:b/>
          <w:szCs w:val="28"/>
          <w:lang w:val="en-US"/>
        </w:rPr>
        <w:t>L</w:t>
      </w:r>
      <w:r w:rsidR="002A1A41" w:rsidRPr="00BE0EBE">
        <w:rPr>
          <w:rFonts w:ascii="Times New Roman" w:hAnsi="Times New Roman"/>
          <w:b/>
          <w:szCs w:val="28"/>
          <w:lang w:val="en-US"/>
        </w:rPr>
        <w:t xml:space="preserve">earning in </w:t>
      </w:r>
      <w:r w:rsidR="002A1A41">
        <w:rPr>
          <w:rFonts w:ascii="Times New Roman" w:hAnsi="Times New Roman"/>
          <w:b/>
          <w:szCs w:val="28"/>
          <w:lang w:val="en-US"/>
        </w:rPr>
        <w:t>Analogue Simulation – A Hybrid Training Environment</w:t>
      </w:r>
    </w:p>
    <w:p w14:paraId="0DDE3C04" w14:textId="77777777" w:rsidR="001C719B" w:rsidRPr="001C61E8" w:rsidRDefault="001C719B" w:rsidP="001C719B">
      <w:pPr>
        <w:pStyle w:val="AuthorsName"/>
        <w:rPr>
          <w:sz w:val="16"/>
          <w:szCs w:val="16"/>
          <w:lang w:val="en-US"/>
        </w:rPr>
      </w:pPr>
    </w:p>
    <w:p w14:paraId="21B1296A" w14:textId="77777777" w:rsidR="001C719B" w:rsidRPr="00BE0EBE" w:rsidRDefault="001C719B" w:rsidP="001C719B">
      <w:pPr>
        <w:pStyle w:val="AuthorsName"/>
        <w:rPr>
          <w:lang w:val="en-US"/>
        </w:rPr>
      </w:pPr>
      <w:r w:rsidRPr="00BE0EBE">
        <w:rPr>
          <w:lang w:val="en-US"/>
        </w:rPr>
        <w:t>Vibe Aarkrog</w:t>
      </w:r>
    </w:p>
    <w:p w14:paraId="248E97AF" w14:textId="77777777" w:rsidR="001C719B" w:rsidRPr="00BE0EBE" w:rsidRDefault="001C719B" w:rsidP="001C719B">
      <w:pPr>
        <w:pStyle w:val="AuthorsName"/>
        <w:rPr>
          <w:b w:val="0"/>
          <w:lang w:val="da-DK"/>
        </w:rPr>
      </w:pPr>
      <w:r w:rsidRPr="00BE0EBE">
        <w:rPr>
          <w:b w:val="0"/>
          <w:lang w:val="da-DK"/>
        </w:rPr>
        <w:t>Aarhus University</w:t>
      </w:r>
    </w:p>
    <w:p w14:paraId="0D5DD5B1" w14:textId="77777777" w:rsidR="001C719B" w:rsidRPr="001C61E8" w:rsidRDefault="001C719B" w:rsidP="001C719B">
      <w:pPr>
        <w:pStyle w:val="AuthorsName"/>
        <w:rPr>
          <w:b w:val="0"/>
          <w:lang w:val="en-US"/>
        </w:rPr>
      </w:pPr>
      <w:r w:rsidRPr="001C61E8">
        <w:rPr>
          <w:b w:val="0"/>
          <w:lang w:val="en-US"/>
        </w:rPr>
        <w:t>Department of Education</w:t>
      </w:r>
    </w:p>
    <w:p w14:paraId="63DB94DB" w14:textId="77777777" w:rsidR="001C719B" w:rsidRPr="001C61E8" w:rsidRDefault="001C719B" w:rsidP="001C719B">
      <w:pPr>
        <w:pStyle w:val="AuthorsName"/>
        <w:rPr>
          <w:b w:val="0"/>
          <w:lang w:val="en-US"/>
        </w:rPr>
      </w:pPr>
      <w:proofErr w:type="spellStart"/>
      <w:r w:rsidRPr="001C61E8">
        <w:rPr>
          <w:b w:val="0"/>
          <w:lang w:val="en-US"/>
        </w:rPr>
        <w:t>Tuborgvej</w:t>
      </w:r>
      <w:proofErr w:type="spellEnd"/>
      <w:r w:rsidRPr="001C61E8">
        <w:rPr>
          <w:b w:val="0"/>
          <w:lang w:val="en-US"/>
        </w:rPr>
        <w:t xml:space="preserve"> 164, 2400 Copenhagen NW, Denmark</w:t>
      </w:r>
    </w:p>
    <w:p w14:paraId="79EA802E" w14:textId="77777777" w:rsidR="001C719B" w:rsidRPr="001C61E8" w:rsidRDefault="001C719B" w:rsidP="001C719B">
      <w:pPr>
        <w:pStyle w:val="AuthorsName"/>
        <w:rPr>
          <w:b w:val="0"/>
          <w:lang w:val="en-US"/>
        </w:rPr>
      </w:pPr>
      <w:r w:rsidRPr="001C61E8">
        <w:rPr>
          <w:b w:val="0"/>
          <w:lang w:val="en-US"/>
        </w:rPr>
        <w:t>E-mail: viaa@edu.au.dk</w:t>
      </w:r>
    </w:p>
    <w:p w14:paraId="344450C2" w14:textId="77777777" w:rsidR="001C719B" w:rsidRPr="001C61E8" w:rsidRDefault="001C719B" w:rsidP="001C719B">
      <w:pPr>
        <w:jc w:val="both"/>
        <w:rPr>
          <w:rFonts w:ascii="Times New Roman" w:hAnsi="Times New Roman"/>
          <w:lang w:val="en-US"/>
        </w:rPr>
      </w:pPr>
      <w:r w:rsidRPr="001C61E8">
        <w:rPr>
          <w:rFonts w:ascii="Times New Roman" w:hAnsi="Times New Roman"/>
          <w:b/>
          <w:lang w:val="en-US"/>
        </w:rPr>
        <w:br/>
        <w:t>Abstract</w:t>
      </w:r>
      <w:r w:rsidRPr="001C61E8">
        <w:rPr>
          <w:rFonts w:ascii="Times New Roman" w:hAnsi="Times New Roman"/>
          <w:lang w:val="en-US"/>
        </w:rPr>
        <w:t xml:space="preserve">: The paper reports and discusses the results from a project about students’ learning in analogue simulation in a hybrid learning environment in the Danish social and health care assistant </w:t>
      </w:r>
      <w:proofErr w:type="spellStart"/>
      <w:r w:rsidRPr="001C61E8">
        <w:rPr>
          <w:rFonts w:ascii="Times New Roman" w:hAnsi="Times New Roman"/>
          <w:lang w:val="en-US"/>
        </w:rPr>
        <w:t>programme</w:t>
      </w:r>
      <w:proofErr w:type="spellEnd"/>
      <w:r w:rsidRPr="001C61E8">
        <w:rPr>
          <w:rFonts w:ascii="Times New Roman" w:hAnsi="Times New Roman"/>
          <w:lang w:val="en-US"/>
        </w:rPr>
        <w:t>.</w:t>
      </w:r>
      <w:r>
        <w:rPr>
          <w:rFonts w:ascii="Times New Roman" w:hAnsi="Times New Roman"/>
          <w:lang w:val="en-US"/>
        </w:rPr>
        <w:t xml:space="preserve"> </w:t>
      </w:r>
      <w:r w:rsidRPr="002A33DE">
        <w:rPr>
          <w:rFonts w:ascii="Times New Roman" w:hAnsi="Times New Roman"/>
          <w:lang w:val="en-US"/>
        </w:rPr>
        <w:t xml:space="preserve">Pinpointing the huge drop-out among the students to the transition from school-based training to practical training, the Ministry of Education has funded a developmental and research project the purpose being to gain knowledge about facilitating the students’ transition from school to workplace. </w:t>
      </w:r>
      <w:r w:rsidRPr="001C61E8">
        <w:rPr>
          <w:rFonts w:ascii="Times New Roman" w:hAnsi="Times New Roman"/>
          <w:lang w:val="en-US"/>
        </w:rPr>
        <w:t xml:space="preserve">The experiment includes developing and testing simulation-based training in a hybrid learning environment at the care homes, hybrid meaning that the environment combines elements from school and workplace. </w:t>
      </w:r>
      <w:r w:rsidRPr="002A33DE">
        <w:rPr>
          <w:rFonts w:ascii="Times New Roman" w:hAnsi="Times New Roman"/>
          <w:lang w:val="en-US"/>
        </w:rPr>
        <w:t xml:space="preserve">The results presented in the paper stem from the pilot project (2021-2022) that has been conducted in six care homes. The students have been </w:t>
      </w:r>
      <w:proofErr w:type="spellStart"/>
      <w:r w:rsidRPr="002A33DE">
        <w:rPr>
          <w:rFonts w:ascii="Times New Roman" w:hAnsi="Times New Roman"/>
          <w:lang w:val="en-US"/>
        </w:rPr>
        <w:t>devided</w:t>
      </w:r>
      <w:proofErr w:type="spellEnd"/>
      <w:r w:rsidRPr="002A33DE">
        <w:rPr>
          <w:rFonts w:ascii="Times New Roman" w:hAnsi="Times New Roman"/>
          <w:lang w:val="en-US"/>
        </w:rPr>
        <w:t xml:space="preserve"> into test groups and control groups (3-4 students in each group). </w:t>
      </w:r>
      <w:r w:rsidRPr="001C61E8">
        <w:rPr>
          <w:rFonts w:ascii="Times New Roman" w:hAnsi="Times New Roman"/>
          <w:lang w:val="en-US"/>
        </w:rPr>
        <w:t xml:space="preserve">Through qualitative studies (observations and interviews) as well as assessment of the students’ competences, the two groups have been compared with regard to their learning processes and learning outcome. </w:t>
      </w:r>
    </w:p>
    <w:p w14:paraId="3BDAF99E" w14:textId="77777777" w:rsidR="001C719B" w:rsidRPr="001C61E8" w:rsidRDefault="001C719B" w:rsidP="001C719B">
      <w:pPr>
        <w:rPr>
          <w:lang w:val="en-US"/>
        </w:rPr>
      </w:pPr>
      <w:r>
        <w:rPr>
          <w:rFonts w:ascii="Times New Roman" w:hAnsi="Times New Roman"/>
          <w:b/>
          <w:lang w:val="en-US"/>
        </w:rPr>
        <w:br/>
      </w:r>
      <w:r w:rsidRPr="001C61E8">
        <w:rPr>
          <w:rFonts w:ascii="Times New Roman" w:hAnsi="Times New Roman"/>
          <w:b/>
          <w:lang w:val="en-US"/>
        </w:rPr>
        <w:t>Keywords</w:t>
      </w:r>
      <w:r w:rsidRPr="001C61E8">
        <w:rPr>
          <w:rFonts w:ascii="Times New Roman" w:hAnsi="Times New Roman"/>
          <w:lang w:val="en-US"/>
        </w:rPr>
        <w:t>: Hybrid training environment, Simulation, learning process motivation</w:t>
      </w:r>
      <w:r>
        <w:rPr>
          <w:lang w:val="en-US"/>
        </w:rPr>
        <w:br/>
      </w:r>
      <w:r w:rsidRPr="006D00BA">
        <w:rPr>
          <w:rFonts w:ascii="Times New Roman" w:hAnsi="Times New Roman"/>
          <w:b/>
          <w:sz w:val="6"/>
          <w:szCs w:val="6"/>
          <w:lang w:val="en-GB"/>
        </w:rPr>
        <w:br/>
      </w:r>
      <w:r>
        <w:rPr>
          <w:rFonts w:ascii="Times New Roman" w:hAnsi="Times New Roman"/>
          <w:b/>
          <w:lang w:val="en-GB"/>
        </w:rPr>
        <w:br/>
      </w:r>
      <w:r w:rsidR="00BE7A78">
        <w:rPr>
          <w:rFonts w:ascii="Times New Roman" w:hAnsi="Times New Roman"/>
          <w:b/>
          <w:lang w:val="en-GB"/>
        </w:rPr>
        <w:t>Biographical</w:t>
      </w:r>
      <w:r w:rsidRPr="00676738">
        <w:rPr>
          <w:rFonts w:ascii="Times New Roman" w:hAnsi="Times New Roman"/>
          <w:b/>
          <w:lang w:val="en-GB"/>
        </w:rPr>
        <w:t xml:space="preserve"> notes: </w:t>
      </w:r>
    </w:p>
    <w:p w14:paraId="5AA705C1" w14:textId="77777777" w:rsidR="001C719B" w:rsidRDefault="001C719B" w:rsidP="001C719B">
      <w:pPr>
        <w:rPr>
          <w:rFonts w:ascii="Times New Roman" w:hAnsi="Times New Roman"/>
          <w:lang w:val="en-GB"/>
        </w:rPr>
      </w:pPr>
      <w:r w:rsidRPr="001C61E8">
        <w:rPr>
          <w:rFonts w:ascii="Times New Roman" w:hAnsi="Times New Roman"/>
          <w:b/>
          <w:lang w:val="en-GB"/>
        </w:rPr>
        <w:t>Dr Vibe Aarkrog</w:t>
      </w:r>
      <w:r>
        <w:rPr>
          <w:rFonts w:ascii="Times New Roman" w:hAnsi="Times New Roman"/>
          <w:lang w:val="en-GB"/>
        </w:rPr>
        <w:t xml:space="preserve"> </w:t>
      </w:r>
      <w:r w:rsidRPr="00676738">
        <w:rPr>
          <w:rFonts w:ascii="Times New Roman" w:hAnsi="Times New Roman"/>
          <w:lang w:val="en-GB"/>
        </w:rPr>
        <w:t xml:space="preserve">is an associate professor at the Department of Education at </w:t>
      </w:r>
      <w:r>
        <w:rPr>
          <w:rFonts w:ascii="Times New Roman" w:hAnsi="Times New Roman"/>
          <w:lang w:val="en-GB"/>
        </w:rPr>
        <w:t>Aarhus U</w:t>
      </w:r>
      <w:r w:rsidRPr="00676738">
        <w:rPr>
          <w:rFonts w:ascii="Times New Roman" w:hAnsi="Times New Roman"/>
          <w:lang w:val="en-GB"/>
        </w:rPr>
        <w:t>niversity</w:t>
      </w:r>
      <w:r>
        <w:rPr>
          <w:rFonts w:ascii="Times New Roman" w:hAnsi="Times New Roman"/>
          <w:lang w:val="en-GB"/>
        </w:rPr>
        <w:t>, Denmark</w:t>
      </w:r>
      <w:r w:rsidRPr="00676738">
        <w:rPr>
          <w:rFonts w:ascii="Times New Roman" w:hAnsi="Times New Roman"/>
          <w:lang w:val="en-GB"/>
        </w:rPr>
        <w:t xml:space="preserve">. Her research interests focus on </w:t>
      </w:r>
      <w:r>
        <w:rPr>
          <w:rFonts w:ascii="Times New Roman" w:hAnsi="Times New Roman"/>
          <w:lang w:val="en-GB"/>
        </w:rPr>
        <w:t>pedagogical and didactical issues related to the interrelation of theory and practice.</w:t>
      </w:r>
    </w:p>
    <w:p w14:paraId="54949168" w14:textId="77777777" w:rsidR="00B31096" w:rsidRDefault="00B31096" w:rsidP="00B31096">
      <w:pPr>
        <w:pBdr>
          <w:bottom w:val="single" w:sz="4" w:space="1" w:color="auto"/>
        </w:pBdr>
        <w:rPr>
          <w:rFonts w:ascii="Times New Roman" w:hAnsi="Times New Roman"/>
          <w:lang w:val="en-GB"/>
        </w:rPr>
      </w:pPr>
    </w:p>
    <w:p w14:paraId="629B29E1" w14:textId="77777777" w:rsidR="00E858E1" w:rsidRDefault="00E858E1" w:rsidP="00E858E1">
      <w:pPr>
        <w:contextualSpacing/>
        <w:jc w:val="both"/>
        <w:rPr>
          <w:b/>
          <w:sz w:val="32"/>
          <w:szCs w:val="32"/>
          <w:u w:val="single"/>
          <w:lang w:val="en-GB"/>
        </w:rPr>
      </w:pPr>
    </w:p>
    <w:p w14:paraId="75A29A8A" w14:textId="77777777" w:rsidR="00E858E1" w:rsidRPr="00EC64ED" w:rsidRDefault="00E858E1" w:rsidP="00E858E1">
      <w:pPr>
        <w:rPr>
          <w:rFonts w:ascii="Times New Roman" w:hAnsi="Times New Roman"/>
          <w:b/>
          <w:szCs w:val="28"/>
          <w:lang w:val="en-GB"/>
        </w:rPr>
      </w:pPr>
      <w:r w:rsidRPr="006E7049">
        <w:rPr>
          <w:rFonts w:ascii="Times New Roman" w:hAnsi="Times New Roman"/>
          <w:b/>
          <w:szCs w:val="28"/>
          <w:lang w:val="en-GB"/>
        </w:rPr>
        <w:t>The Profile of Non-Qualified Teachers in Swedish VET</w:t>
      </w:r>
    </w:p>
    <w:p w14:paraId="7A0F9F5C" w14:textId="77777777" w:rsidR="00E858E1" w:rsidRPr="007F2F0B" w:rsidRDefault="00E858E1" w:rsidP="00E858E1">
      <w:pPr>
        <w:pStyle w:val="AuthorsName"/>
        <w:rPr>
          <w:lang w:val="en-US"/>
        </w:rPr>
      </w:pPr>
    </w:p>
    <w:p w14:paraId="446176BF" w14:textId="77777777" w:rsidR="00E858E1" w:rsidRPr="007F2F0B" w:rsidRDefault="00E858E1" w:rsidP="00E858E1">
      <w:pPr>
        <w:pStyle w:val="AuthorsName"/>
        <w:rPr>
          <w:lang w:val="en-US"/>
        </w:rPr>
      </w:pPr>
      <w:r w:rsidRPr="007F2F0B">
        <w:rPr>
          <w:lang w:val="en-US"/>
        </w:rPr>
        <w:t>Sofia Antera *</w:t>
      </w:r>
    </w:p>
    <w:p w14:paraId="6A154DA2" w14:textId="77777777" w:rsidR="00E858E1" w:rsidRPr="007F2F0B" w:rsidRDefault="00E858E1" w:rsidP="00E858E1">
      <w:pPr>
        <w:pStyle w:val="AuthorsName"/>
        <w:rPr>
          <w:b w:val="0"/>
          <w:lang w:val="en-US"/>
        </w:rPr>
      </w:pPr>
      <w:r w:rsidRPr="007F2F0B">
        <w:rPr>
          <w:b w:val="0"/>
          <w:lang w:val="en-US"/>
        </w:rPr>
        <w:t xml:space="preserve">Stockholm University </w:t>
      </w:r>
    </w:p>
    <w:p w14:paraId="4E502E4C" w14:textId="77777777" w:rsidR="00E858E1" w:rsidRPr="007F2F0B" w:rsidRDefault="00E858E1" w:rsidP="00E858E1">
      <w:pPr>
        <w:pStyle w:val="AuthorsName"/>
        <w:rPr>
          <w:b w:val="0"/>
          <w:lang w:val="en-US"/>
        </w:rPr>
      </w:pPr>
      <w:r w:rsidRPr="007F2F0B">
        <w:rPr>
          <w:b w:val="0"/>
          <w:lang w:val="en-US"/>
        </w:rPr>
        <w:t>Department of Education</w:t>
      </w:r>
    </w:p>
    <w:p w14:paraId="750CE968" w14:textId="77777777" w:rsidR="00E858E1" w:rsidRPr="007F2F0B" w:rsidRDefault="00E858E1" w:rsidP="00E858E1">
      <w:pPr>
        <w:pStyle w:val="AuthorsName"/>
        <w:rPr>
          <w:b w:val="0"/>
          <w:lang w:val="en-US"/>
        </w:rPr>
      </w:pPr>
      <w:proofErr w:type="spellStart"/>
      <w:r w:rsidRPr="007F2F0B">
        <w:rPr>
          <w:b w:val="0"/>
          <w:lang w:val="en-US"/>
        </w:rPr>
        <w:t>Frescativägen</w:t>
      </w:r>
      <w:proofErr w:type="spellEnd"/>
      <w:r w:rsidRPr="007F2F0B">
        <w:rPr>
          <w:b w:val="0"/>
          <w:lang w:val="en-US"/>
        </w:rPr>
        <w:t>, Postcode, Stockholm, Sweden</w:t>
      </w:r>
    </w:p>
    <w:p w14:paraId="0B6325C8" w14:textId="77777777" w:rsidR="00E858E1" w:rsidRPr="007F2F0B" w:rsidRDefault="00E858E1" w:rsidP="00E858E1">
      <w:pPr>
        <w:pStyle w:val="AuthorsName"/>
        <w:rPr>
          <w:b w:val="0"/>
          <w:lang w:val="en-US"/>
        </w:rPr>
      </w:pPr>
      <w:r w:rsidRPr="007F2F0B">
        <w:rPr>
          <w:b w:val="0"/>
          <w:lang w:val="en-US"/>
        </w:rPr>
        <w:t>E-mail: sofia.antera@edu.su.se</w:t>
      </w:r>
    </w:p>
    <w:p w14:paraId="75AD2BD1" w14:textId="77777777" w:rsidR="00E858E1" w:rsidRPr="007F2F0B" w:rsidRDefault="00E858E1" w:rsidP="00E858E1">
      <w:pPr>
        <w:pStyle w:val="AuthorsName"/>
        <w:rPr>
          <w:b w:val="0"/>
          <w:lang w:val="en-US"/>
        </w:rPr>
      </w:pPr>
    </w:p>
    <w:p w14:paraId="0F76D9AE" w14:textId="77777777" w:rsidR="00E858E1" w:rsidRPr="007F2F0B" w:rsidRDefault="00E858E1" w:rsidP="00E858E1">
      <w:pPr>
        <w:pStyle w:val="AuthorsName"/>
        <w:rPr>
          <w:b w:val="0"/>
          <w:lang w:val="en-US"/>
        </w:rPr>
      </w:pPr>
      <w:r w:rsidRPr="007F2F0B">
        <w:rPr>
          <w:b w:val="0"/>
          <w:lang w:val="en-US"/>
        </w:rPr>
        <w:t xml:space="preserve">* Corresponding author </w:t>
      </w:r>
    </w:p>
    <w:p w14:paraId="5D89994A" w14:textId="77777777" w:rsidR="00E858E1" w:rsidRPr="006E7049" w:rsidRDefault="00E858E1" w:rsidP="00E858E1">
      <w:pPr>
        <w:rPr>
          <w:lang w:val="en-GB"/>
        </w:rPr>
      </w:pPr>
    </w:p>
    <w:p w14:paraId="02CA84C0" w14:textId="77777777" w:rsidR="00E858E1" w:rsidRPr="006E7049" w:rsidRDefault="00E858E1" w:rsidP="00257B3F">
      <w:pPr>
        <w:jc w:val="both"/>
        <w:rPr>
          <w:rFonts w:ascii="Times New Roman" w:hAnsi="Times New Roman"/>
          <w:lang w:val="en-GB"/>
        </w:rPr>
      </w:pPr>
      <w:r w:rsidRPr="006E7049">
        <w:rPr>
          <w:rFonts w:ascii="Times New Roman" w:hAnsi="Times New Roman"/>
          <w:b/>
          <w:lang w:val="en-GB"/>
        </w:rPr>
        <w:t>Abstract</w:t>
      </w:r>
      <w:r w:rsidRPr="006E7049">
        <w:rPr>
          <w:rFonts w:ascii="Times New Roman" w:hAnsi="Times New Roman"/>
          <w:lang w:val="en-GB"/>
        </w:rPr>
        <w:t xml:space="preserve">: With a growing shortage of vocational teachers, Sweden has decided their exemption from the requirement of teaching qualifications for employment. This has led to a group of non-qualified teachers, who are not often captured or described in national statistics or previous research. This study aims to draw the profile of non-qualified vocational teachers, showing the potential differences between qualified and non-qualified vocational teachers regarding the competence they perceive important and competence they think they have achieved. The data was collected with an online questionnaire </w:t>
      </w:r>
      <w:r>
        <w:rPr>
          <w:rFonts w:ascii="Times New Roman" w:hAnsi="Times New Roman"/>
          <w:lang w:val="en-GB"/>
        </w:rPr>
        <w:t>including</w:t>
      </w:r>
      <w:r w:rsidRPr="006E7049">
        <w:rPr>
          <w:rFonts w:ascii="Times New Roman" w:hAnsi="Times New Roman"/>
          <w:lang w:val="en-GB"/>
        </w:rPr>
        <w:t xml:space="preserve"> a 27-item scale of important and achieved competence evaluated by teachers. Regarding importance, statistically significant differences were found in 10 items, most of which are connected with formal teacher training. With reference to achieved competence, statistically significant differences were reported in 16 items, where non-qualified teachers reported having developed all items in a considerably lower extent than the qualified </w:t>
      </w:r>
      <w:r>
        <w:rPr>
          <w:rFonts w:ascii="Times New Roman" w:hAnsi="Times New Roman"/>
          <w:lang w:val="en-GB"/>
        </w:rPr>
        <w:t>ones</w:t>
      </w:r>
      <w:r w:rsidRPr="006E7049">
        <w:rPr>
          <w:rFonts w:ascii="Times New Roman" w:hAnsi="Times New Roman"/>
          <w:lang w:val="en-GB"/>
        </w:rPr>
        <w:t xml:space="preserve">. Concluding, aspects of teaching competence seem to be attributed with lower value by non-qualified teachers, who also report lower achievement of these competence. </w:t>
      </w:r>
    </w:p>
    <w:p w14:paraId="2E537D90" w14:textId="77777777" w:rsidR="00E858E1" w:rsidRPr="006E7049" w:rsidRDefault="00E858E1" w:rsidP="00257B3F">
      <w:pPr>
        <w:jc w:val="both"/>
        <w:rPr>
          <w:rFonts w:ascii="Times New Roman" w:hAnsi="Times New Roman"/>
          <w:lang w:val="en-GB"/>
        </w:rPr>
      </w:pPr>
    </w:p>
    <w:p w14:paraId="5404BF8D" w14:textId="77777777" w:rsidR="00E858E1" w:rsidRDefault="00E858E1" w:rsidP="00257B3F">
      <w:pPr>
        <w:jc w:val="both"/>
        <w:rPr>
          <w:rFonts w:ascii="Times New Roman" w:hAnsi="Times New Roman"/>
          <w:lang w:val="en-GB"/>
        </w:rPr>
      </w:pPr>
      <w:r w:rsidRPr="006E7049">
        <w:rPr>
          <w:rFonts w:ascii="Times New Roman" w:hAnsi="Times New Roman"/>
          <w:b/>
          <w:lang w:val="en-GB"/>
        </w:rPr>
        <w:t>Keywords</w:t>
      </w:r>
      <w:r w:rsidRPr="006E7049">
        <w:rPr>
          <w:rFonts w:ascii="Times New Roman" w:hAnsi="Times New Roman"/>
          <w:lang w:val="en-GB"/>
        </w:rPr>
        <w:t>: non-qualified teachers, teacher training, competence, VET in Sweden</w:t>
      </w:r>
    </w:p>
    <w:p w14:paraId="55356494" w14:textId="77777777" w:rsidR="00E858E1" w:rsidRDefault="00E858E1" w:rsidP="00257B3F">
      <w:pPr>
        <w:jc w:val="both"/>
        <w:rPr>
          <w:rFonts w:ascii="Times New Roman" w:hAnsi="Times New Roman"/>
          <w:lang w:val="en-GB"/>
        </w:rPr>
      </w:pPr>
    </w:p>
    <w:p w14:paraId="7C60723B" w14:textId="77777777" w:rsidR="00E858E1" w:rsidRPr="007E43AC" w:rsidRDefault="00E858E1" w:rsidP="00257B3F">
      <w:pPr>
        <w:jc w:val="both"/>
        <w:rPr>
          <w:rFonts w:ascii="Times New Roman" w:hAnsi="Times New Roman"/>
          <w:lang w:val="en-GB"/>
        </w:rPr>
      </w:pPr>
      <w:r>
        <w:rPr>
          <w:rFonts w:ascii="Times New Roman" w:hAnsi="Times New Roman"/>
          <w:b/>
          <w:lang w:val="en-GB"/>
        </w:rPr>
        <w:t>Biographical</w:t>
      </w:r>
      <w:r w:rsidRPr="00676738">
        <w:rPr>
          <w:rFonts w:ascii="Times New Roman" w:hAnsi="Times New Roman"/>
          <w:b/>
          <w:lang w:val="en-GB"/>
        </w:rPr>
        <w:t xml:space="preserve"> notes: </w:t>
      </w:r>
    </w:p>
    <w:p w14:paraId="1B0B33ED" w14:textId="77777777" w:rsidR="00E858E1" w:rsidRPr="006E7049" w:rsidRDefault="00E858E1" w:rsidP="00257B3F">
      <w:pPr>
        <w:jc w:val="both"/>
        <w:rPr>
          <w:rFonts w:ascii="Times New Roman" w:hAnsi="Times New Roman"/>
          <w:lang w:val="en-GB"/>
        </w:rPr>
      </w:pPr>
      <w:r w:rsidRPr="006E7049">
        <w:rPr>
          <w:rFonts w:ascii="Times New Roman" w:hAnsi="Times New Roman"/>
          <w:lang w:val="en-GB"/>
        </w:rPr>
        <w:t>Sofia Antera is a PhD candidate in the Department of Education, Stockholm University,</w:t>
      </w:r>
    </w:p>
    <w:p w14:paraId="17D3D38E" w14:textId="77777777" w:rsidR="00E858E1" w:rsidRPr="006E7049" w:rsidRDefault="00E858E1" w:rsidP="00257B3F">
      <w:pPr>
        <w:jc w:val="both"/>
        <w:rPr>
          <w:rFonts w:ascii="Times New Roman" w:hAnsi="Times New Roman"/>
          <w:lang w:val="en-GB"/>
        </w:rPr>
      </w:pPr>
      <w:r w:rsidRPr="006E7049">
        <w:rPr>
          <w:rFonts w:ascii="Times New Roman" w:hAnsi="Times New Roman"/>
          <w:lang w:val="en-GB"/>
        </w:rPr>
        <w:t>Sweden. Her research interests focus on vocational education and training</w:t>
      </w:r>
    </w:p>
    <w:p w14:paraId="3467BADD" w14:textId="77777777" w:rsidR="00E858E1" w:rsidRPr="006E7049" w:rsidRDefault="00E858E1" w:rsidP="00257B3F">
      <w:pPr>
        <w:jc w:val="both"/>
        <w:rPr>
          <w:rFonts w:ascii="Times New Roman" w:hAnsi="Times New Roman"/>
          <w:lang w:val="en-GB"/>
        </w:rPr>
      </w:pPr>
      <w:r w:rsidRPr="006E7049">
        <w:rPr>
          <w:rFonts w:ascii="Times New Roman" w:hAnsi="Times New Roman"/>
          <w:lang w:val="en-GB"/>
        </w:rPr>
        <w:t>(VET), teacher training, professional competence development and adult education.</w:t>
      </w:r>
    </w:p>
    <w:p w14:paraId="0A7886AE" w14:textId="77777777" w:rsidR="00E858E1" w:rsidRDefault="00E858E1" w:rsidP="00E858E1">
      <w:pPr>
        <w:pBdr>
          <w:bottom w:val="single" w:sz="4" w:space="1" w:color="auto"/>
        </w:pBdr>
        <w:contextualSpacing/>
        <w:jc w:val="both"/>
        <w:rPr>
          <w:b/>
          <w:sz w:val="32"/>
          <w:szCs w:val="32"/>
          <w:u w:val="single"/>
          <w:lang w:val="en-GB"/>
        </w:rPr>
      </w:pPr>
    </w:p>
    <w:p w14:paraId="69AB9907" w14:textId="77777777" w:rsidR="00B31096" w:rsidRDefault="00B31096" w:rsidP="001C719B">
      <w:pPr>
        <w:rPr>
          <w:rFonts w:ascii="Times New Roman" w:hAnsi="Times New Roman"/>
          <w:lang w:val="en-GB"/>
        </w:rPr>
      </w:pPr>
    </w:p>
    <w:p w14:paraId="771A84E5" w14:textId="77777777" w:rsidR="00B31096" w:rsidRDefault="00B31096" w:rsidP="001C719B">
      <w:pPr>
        <w:rPr>
          <w:rFonts w:ascii="Times New Roman" w:hAnsi="Times New Roman"/>
          <w:lang w:val="en-GB"/>
        </w:rPr>
      </w:pPr>
    </w:p>
    <w:p w14:paraId="4F693FD9" w14:textId="77777777" w:rsidR="00297AB8" w:rsidRDefault="002A1A41" w:rsidP="002A1A41">
      <w:pPr>
        <w:jc w:val="center"/>
        <w:rPr>
          <w:rFonts w:ascii="Times New Roman" w:hAnsi="Times New Roman"/>
          <w:b/>
          <w:u w:val="single"/>
          <w:lang w:val="en-GB"/>
        </w:rPr>
      </w:pPr>
      <w:r>
        <w:rPr>
          <w:b/>
          <w:sz w:val="32"/>
          <w:szCs w:val="32"/>
          <w:u w:val="single"/>
          <w:lang w:val="en-GB"/>
        </w:rPr>
        <w:t>P</w:t>
      </w:r>
      <w:r w:rsidR="00297AB8">
        <w:rPr>
          <w:b/>
          <w:sz w:val="32"/>
          <w:szCs w:val="32"/>
          <w:u w:val="single"/>
          <w:lang w:val="en-GB"/>
        </w:rPr>
        <w:t>aper session 4: Apprenticeship</w:t>
      </w:r>
      <w:r w:rsidR="00297AB8" w:rsidRPr="00334C4F">
        <w:rPr>
          <w:b/>
          <w:sz w:val="32"/>
          <w:szCs w:val="32"/>
          <w:u w:val="single"/>
          <w:lang w:val="en-GB"/>
        </w:rPr>
        <w:t xml:space="preserve"> and </w:t>
      </w:r>
      <w:r w:rsidR="00297AB8">
        <w:rPr>
          <w:b/>
          <w:sz w:val="32"/>
          <w:szCs w:val="32"/>
          <w:u w:val="single"/>
          <w:lang w:val="en-GB"/>
        </w:rPr>
        <w:t>Rural Economy</w:t>
      </w:r>
    </w:p>
    <w:p w14:paraId="13C34F03" w14:textId="77777777" w:rsidR="00297AB8" w:rsidRDefault="00297AB8" w:rsidP="00297AB8">
      <w:pPr>
        <w:jc w:val="center"/>
        <w:rPr>
          <w:rFonts w:ascii="Times New Roman" w:hAnsi="Times New Roman"/>
          <w:b/>
          <w:u w:val="single"/>
          <w:lang w:val="en-GB"/>
        </w:rPr>
      </w:pPr>
    </w:p>
    <w:p w14:paraId="46BADE23" w14:textId="77777777" w:rsidR="00297AB8" w:rsidRPr="00334C4F" w:rsidRDefault="00297AB8" w:rsidP="00297AB8">
      <w:pPr>
        <w:pStyle w:val="AuthorsName"/>
        <w:rPr>
          <w:sz w:val="24"/>
          <w:szCs w:val="24"/>
          <w:lang w:val="en-US"/>
        </w:rPr>
      </w:pPr>
      <w:r w:rsidRPr="00334C4F">
        <w:rPr>
          <w:sz w:val="24"/>
          <w:szCs w:val="24"/>
          <w:lang w:val="en-US"/>
        </w:rPr>
        <w:t>Understanding the ‘Meaning’ of Apprenticeships in their Cultural and Historica</w:t>
      </w:r>
      <w:r>
        <w:rPr>
          <w:sz w:val="24"/>
          <w:szCs w:val="24"/>
          <w:lang w:val="en-US"/>
        </w:rPr>
        <w:t>l</w:t>
      </w:r>
      <w:r w:rsidRPr="00334C4F">
        <w:rPr>
          <w:sz w:val="24"/>
          <w:szCs w:val="24"/>
          <w:lang w:val="en-US"/>
        </w:rPr>
        <w:t xml:space="preserve"> Context</w:t>
      </w:r>
    </w:p>
    <w:p w14:paraId="09E8B976" w14:textId="77777777" w:rsidR="00297AB8" w:rsidRPr="00334C4F" w:rsidRDefault="00297AB8" w:rsidP="00297AB8">
      <w:pPr>
        <w:pStyle w:val="AuthorsName"/>
        <w:rPr>
          <w:sz w:val="16"/>
          <w:szCs w:val="16"/>
          <w:lang w:val="en-US"/>
        </w:rPr>
      </w:pPr>
    </w:p>
    <w:p w14:paraId="401FA80D" w14:textId="77777777" w:rsidR="00297AB8" w:rsidRPr="00334C4F" w:rsidRDefault="00297AB8" w:rsidP="00297AB8">
      <w:pPr>
        <w:pStyle w:val="AuthorsName"/>
        <w:rPr>
          <w:lang w:val="en-US"/>
        </w:rPr>
      </w:pPr>
      <w:r w:rsidRPr="00334C4F">
        <w:rPr>
          <w:lang w:val="en-US"/>
        </w:rPr>
        <w:t xml:space="preserve">Isabelle </w:t>
      </w:r>
      <w:proofErr w:type="spellStart"/>
      <w:r w:rsidRPr="00334C4F">
        <w:rPr>
          <w:lang w:val="en-US"/>
        </w:rPr>
        <w:t>Huning</w:t>
      </w:r>
      <w:proofErr w:type="spellEnd"/>
    </w:p>
    <w:p w14:paraId="197EDFCE" w14:textId="77777777" w:rsidR="00297AB8" w:rsidRPr="00334C4F" w:rsidRDefault="00297AB8" w:rsidP="00297AB8">
      <w:pPr>
        <w:pStyle w:val="AuthorsName"/>
        <w:rPr>
          <w:b w:val="0"/>
          <w:lang w:val="en-US"/>
        </w:rPr>
      </w:pPr>
      <w:r w:rsidRPr="00334C4F">
        <w:rPr>
          <w:b w:val="0"/>
          <w:lang w:val="en-US"/>
        </w:rPr>
        <w:t>University of York</w:t>
      </w:r>
    </w:p>
    <w:p w14:paraId="335C9696" w14:textId="77777777" w:rsidR="00297AB8" w:rsidRPr="00334C4F" w:rsidRDefault="00297AB8" w:rsidP="00297AB8">
      <w:pPr>
        <w:pStyle w:val="AuthorsName"/>
        <w:rPr>
          <w:b w:val="0"/>
          <w:lang w:val="en-US"/>
        </w:rPr>
      </w:pPr>
      <w:r w:rsidRPr="00334C4F">
        <w:rPr>
          <w:b w:val="0"/>
          <w:lang w:val="en-US"/>
        </w:rPr>
        <w:t>Department of Social Policy and Social Work</w:t>
      </w:r>
    </w:p>
    <w:p w14:paraId="0209CD8A" w14:textId="77777777" w:rsidR="00297AB8" w:rsidRPr="00334C4F" w:rsidRDefault="00297AB8" w:rsidP="00297AB8">
      <w:pPr>
        <w:pStyle w:val="AuthorsName"/>
        <w:rPr>
          <w:b w:val="0"/>
          <w:lang w:val="en-US"/>
        </w:rPr>
      </w:pPr>
      <w:r w:rsidRPr="00334C4F">
        <w:rPr>
          <w:b w:val="0"/>
          <w:lang w:val="en-US"/>
        </w:rPr>
        <w:t xml:space="preserve">Church Lane Building, </w:t>
      </w:r>
    </w:p>
    <w:p w14:paraId="4D1EE0D4" w14:textId="77777777" w:rsidR="00297AB8" w:rsidRPr="00334C4F" w:rsidRDefault="00297AB8" w:rsidP="00297AB8">
      <w:pPr>
        <w:pStyle w:val="AuthorsName"/>
        <w:rPr>
          <w:b w:val="0"/>
          <w:lang w:val="en-US"/>
        </w:rPr>
      </w:pPr>
      <w:r w:rsidRPr="00334C4F">
        <w:rPr>
          <w:b w:val="0"/>
          <w:lang w:val="en-US"/>
        </w:rPr>
        <w:t>York Science Park Heslington</w:t>
      </w:r>
    </w:p>
    <w:p w14:paraId="34A3F99D" w14:textId="77777777" w:rsidR="00297AB8" w:rsidRPr="00257B3F" w:rsidRDefault="00297AB8" w:rsidP="00297AB8">
      <w:pPr>
        <w:pStyle w:val="AuthorsName"/>
        <w:rPr>
          <w:b w:val="0"/>
          <w:lang w:val="es-ES"/>
        </w:rPr>
      </w:pPr>
      <w:r w:rsidRPr="00257B3F">
        <w:rPr>
          <w:b w:val="0"/>
          <w:lang w:val="es-ES"/>
        </w:rPr>
        <w:t>York, YO10 5ZF</w:t>
      </w:r>
    </w:p>
    <w:p w14:paraId="11ABC94A" w14:textId="77777777" w:rsidR="00297AB8" w:rsidRPr="00257B3F" w:rsidRDefault="00297AB8" w:rsidP="002A1A41">
      <w:pPr>
        <w:pStyle w:val="AuthorsName"/>
        <w:tabs>
          <w:tab w:val="left" w:pos="5280"/>
        </w:tabs>
        <w:rPr>
          <w:b w:val="0"/>
          <w:lang w:val="es-ES"/>
        </w:rPr>
      </w:pPr>
      <w:r w:rsidRPr="00257B3F">
        <w:rPr>
          <w:b w:val="0"/>
          <w:lang w:val="es-ES"/>
        </w:rPr>
        <w:t xml:space="preserve">E-mail: Isabelle.uning@york.ac.uk </w:t>
      </w:r>
      <w:r w:rsidR="002A1A41" w:rsidRPr="00257B3F">
        <w:rPr>
          <w:b w:val="0"/>
          <w:lang w:val="es-ES"/>
        </w:rPr>
        <w:tab/>
      </w:r>
    </w:p>
    <w:p w14:paraId="0655D9C7" w14:textId="77777777" w:rsidR="00297AB8" w:rsidRPr="00257B3F" w:rsidRDefault="00297AB8" w:rsidP="00297AB8">
      <w:pPr>
        <w:rPr>
          <w:sz w:val="16"/>
          <w:szCs w:val="16"/>
          <w:lang w:val="es-ES"/>
        </w:rPr>
      </w:pPr>
    </w:p>
    <w:p w14:paraId="26905C1F" w14:textId="77777777" w:rsidR="00297AB8" w:rsidRPr="006169F8" w:rsidRDefault="00297AB8" w:rsidP="00297AB8">
      <w:pPr>
        <w:jc w:val="both"/>
        <w:rPr>
          <w:rFonts w:ascii="Times New Roman" w:hAnsi="Times New Roman"/>
          <w:color w:val="000000"/>
          <w:sz w:val="16"/>
          <w:szCs w:val="16"/>
          <w:lang w:val="en-US"/>
        </w:rPr>
      </w:pPr>
      <w:r w:rsidRPr="00334C4F">
        <w:rPr>
          <w:rFonts w:ascii="Times New Roman" w:hAnsi="Times New Roman"/>
          <w:b/>
          <w:lang w:val="en-US"/>
        </w:rPr>
        <w:t>Abstract</w:t>
      </w:r>
      <w:r w:rsidRPr="00334C4F">
        <w:rPr>
          <w:rFonts w:ascii="Times New Roman" w:hAnsi="Times New Roman"/>
          <w:lang w:val="en-US"/>
        </w:rPr>
        <w:t xml:space="preserve">: </w:t>
      </w:r>
      <w:r w:rsidRPr="00334C4F">
        <w:rPr>
          <w:rFonts w:ascii="Times New Roman" w:hAnsi="Times New Roman"/>
          <w:color w:val="222222"/>
          <w:shd w:val="clear" w:color="auto" w:fill="FFFFFF"/>
          <w:lang w:val="en-US"/>
        </w:rPr>
        <w:t xml:space="preserve">This paper studies the historical development of language, meaning, and narrative in the political debate on vocational education systems. It discusses the cultural role of apprenticeships (and their reputation and attraction) as an outcome of historical context. Drawing on a data set of </w:t>
      </w:r>
      <w:r w:rsidRPr="006169F8">
        <w:rPr>
          <w:rFonts w:ascii="Times New Roman" w:hAnsi="Times New Roman"/>
          <w:color w:val="222222"/>
          <w:shd w:val="clear" w:color="auto" w:fill="FFFFFF"/>
          <w:lang w:val="en-US"/>
        </w:rPr>
        <w:t xml:space="preserve">all German and UK parliamentary debates between 1946 and 2019, party manifestos, as well as a selection of parliamentary documents and press releases, I present preliminary results of a quantitative and qualitative text analysis, based on frequency, sentiment, and context of terms related to vocational and competing education systems used in the debates. These data suggest themes and developments that help us to understand differences across VET systems over time and between nations, and their reputation beyond historical accounts of formal </w:t>
      </w:r>
      <w:proofErr w:type="spellStart"/>
      <w:r w:rsidRPr="006169F8">
        <w:rPr>
          <w:rFonts w:ascii="Times New Roman" w:hAnsi="Times New Roman"/>
          <w:color w:val="222222"/>
          <w:shd w:val="clear" w:color="auto" w:fill="FFFFFF"/>
          <w:lang w:val="en-US"/>
        </w:rPr>
        <w:t>institutionalisation</w:t>
      </w:r>
      <w:proofErr w:type="spellEnd"/>
      <w:r w:rsidRPr="006169F8">
        <w:rPr>
          <w:rFonts w:ascii="Times New Roman" w:hAnsi="Times New Roman"/>
          <w:color w:val="222222"/>
          <w:shd w:val="clear" w:color="auto" w:fill="FFFFFF"/>
          <w:lang w:val="en-US"/>
        </w:rPr>
        <w:t>.</w:t>
      </w:r>
    </w:p>
    <w:p w14:paraId="0B2AC6EA" w14:textId="77777777" w:rsidR="00297AB8" w:rsidRPr="00334C4F" w:rsidRDefault="00297AB8" w:rsidP="00297AB8">
      <w:pPr>
        <w:rPr>
          <w:rFonts w:ascii="Times New Roman" w:hAnsi="Times New Roman"/>
          <w:sz w:val="16"/>
          <w:szCs w:val="16"/>
          <w:lang w:val="en-US"/>
        </w:rPr>
      </w:pPr>
    </w:p>
    <w:p w14:paraId="031DB496" w14:textId="77777777" w:rsidR="00297AB8" w:rsidRPr="00334C4F" w:rsidRDefault="00297AB8" w:rsidP="00297AB8">
      <w:pPr>
        <w:rPr>
          <w:rFonts w:ascii="Times New Roman" w:hAnsi="Times New Roman"/>
          <w:lang w:val="en-US"/>
        </w:rPr>
      </w:pPr>
      <w:r w:rsidRPr="00334C4F">
        <w:rPr>
          <w:rFonts w:ascii="Times New Roman" w:hAnsi="Times New Roman"/>
          <w:b/>
          <w:lang w:val="en-US"/>
        </w:rPr>
        <w:t>Keywords</w:t>
      </w:r>
      <w:r w:rsidRPr="00334C4F">
        <w:rPr>
          <w:rFonts w:ascii="Times New Roman" w:hAnsi="Times New Roman"/>
          <w:lang w:val="en-US"/>
        </w:rPr>
        <w:t xml:space="preserve">: </w:t>
      </w:r>
      <w:proofErr w:type="spellStart"/>
      <w:r w:rsidRPr="00334C4F">
        <w:rPr>
          <w:rFonts w:ascii="Times New Roman" w:hAnsi="Times New Roman"/>
          <w:lang w:val="en-US"/>
        </w:rPr>
        <w:t>institutionalisation</w:t>
      </w:r>
      <w:proofErr w:type="spellEnd"/>
      <w:r w:rsidRPr="00334C4F">
        <w:rPr>
          <w:rFonts w:ascii="Times New Roman" w:hAnsi="Times New Roman"/>
          <w:lang w:val="en-US"/>
        </w:rPr>
        <w:t>, historical development, comparative VET research, path dependency, cultural context</w:t>
      </w:r>
      <w:r>
        <w:rPr>
          <w:rFonts w:ascii="Times New Roman" w:hAnsi="Times New Roman"/>
          <w:lang w:val="en-US"/>
        </w:rPr>
        <w:br/>
      </w:r>
      <w:r>
        <w:rPr>
          <w:rFonts w:ascii="Times New Roman" w:hAnsi="Times New Roman"/>
          <w:lang w:val="en-US"/>
        </w:rPr>
        <w:br/>
      </w:r>
      <w:r w:rsidR="00BE7A78">
        <w:rPr>
          <w:rFonts w:ascii="Times New Roman" w:hAnsi="Times New Roman"/>
          <w:b/>
          <w:lang w:val="en-GB"/>
        </w:rPr>
        <w:t>Biographical</w:t>
      </w:r>
      <w:r w:rsidRPr="00676738">
        <w:rPr>
          <w:rFonts w:ascii="Times New Roman" w:hAnsi="Times New Roman"/>
          <w:b/>
          <w:lang w:val="en-GB"/>
        </w:rPr>
        <w:t xml:space="preserve"> notes: </w:t>
      </w:r>
    </w:p>
    <w:p w14:paraId="25A58D19" w14:textId="77777777" w:rsidR="00297AB8" w:rsidRDefault="00297AB8" w:rsidP="00297AB8">
      <w:pPr>
        <w:jc w:val="both"/>
        <w:rPr>
          <w:rFonts w:ascii="Times New Roman" w:hAnsi="Times New Roman"/>
          <w:lang w:val="en-GB"/>
        </w:rPr>
      </w:pPr>
      <w:r w:rsidRPr="00334C4F">
        <w:rPr>
          <w:rFonts w:ascii="Times New Roman" w:hAnsi="Times New Roman"/>
          <w:b/>
          <w:lang w:val="en-GB"/>
        </w:rPr>
        <w:t xml:space="preserve">Isabelle </w:t>
      </w:r>
      <w:proofErr w:type="spellStart"/>
      <w:r w:rsidRPr="00334C4F">
        <w:rPr>
          <w:rFonts w:ascii="Times New Roman" w:hAnsi="Times New Roman"/>
          <w:b/>
          <w:lang w:val="en-GB"/>
        </w:rPr>
        <w:t>Huning</w:t>
      </w:r>
      <w:proofErr w:type="spellEnd"/>
      <w:r>
        <w:rPr>
          <w:rFonts w:ascii="Times New Roman" w:hAnsi="Times New Roman"/>
          <w:lang w:val="en-GB"/>
        </w:rPr>
        <w:t xml:space="preserve"> is a PhD </w:t>
      </w:r>
      <w:proofErr w:type="spellStart"/>
      <w:r>
        <w:rPr>
          <w:rFonts w:ascii="Times New Roman" w:hAnsi="Times New Roman"/>
          <w:lang w:val="en-GB"/>
        </w:rPr>
        <w:t>candicate</w:t>
      </w:r>
      <w:proofErr w:type="spellEnd"/>
      <w:r>
        <w:rPr>
          <w:rFonts w:ascii="Times New Roman" w:hAnsi="Times New Roman"/>
          <w:lang w:val="en-GB"/>
        </w:rPr>
        <w:t xml:space="preserve"> at the </w:t>
      </w:r>
      <w:r w:rsidRPr="00676738">
        <w:rPr>
          <w:rFonts w:ascii="Times New Roman" w:hAnsi="Times New Roman"/>
          <w:lang w:val="en-GB"/>
        </w:rPr>
        <w:t xml:space="preserve">Department of </w:t>
      </w:r>
      <w:r>
        <w:rPr>
          <w:rFonts w:ascii="Times New Roman" w:hAnsi="Times New Roman"/>
          <w:lang w:val="en-GB"/>
        </w:rPr>
        <w:t>Social Policy and Social Work at</w:t>
      </w:r>
      <w:r w:rsidRPr="00676738">
        <w:rPr>
          <w:rFonts w:ascii="Times New Roman" w:hAnsi="Times New Roman"/>
          <w:lang w:val="en-GB"/>
        </w:rPr>
        <w:t xml:space="preserve"> the University of </w:t>
      </w:r>
      <w:r>
        <w:rPr>
          <w:rFonts w:ascii="Times New Roman" w:hAnsi="Times New Roman"/>
          <w:lang w:val="en-GB"/>
        </w:rPr>
        <w:t>York</w:t>
      </w:r>
      <w:r w:rsidRPr="00676738">
        <w:rPr>
          <w:rFonts w:ascii="Times New Roman" w:hAnsi="Times New Roman"/>
          <w:lang w:val="en-GB"/>
        </w:rPr>
        <w:t xml:space="preserve">, </w:t>
      </w:r>
      <w:r>
        <w:rPr>
          <w:rFonts w:ascii="Times New Roman" w:hAnsi="Times New Roman"/>
          <w:lang w:val="en-GB"/>
        </w:rPr>
        <w:t>UK</w:t>
      </w:r>
      <w:r w:rsidRPr="00676738">
        <w:rPr>
          <w:rFonts w:ascii="Times New Roman" w:hAnsi="Times New Roman"/>
          <w:lang w:val="en-GB"/>
        </w:rPr>
        <w:t xml:space="preserve">. </w:t>
      </w:r>
      <w:r>
        <w:rPr>
          <w:rFonts w:ascii="Times New Roman" w:hAnsi="Times New Roman"/>
          <w:lang w:val="en-GB"/>
        </w:rPr>
        <w:t xml:space="preserve">Her research focusses on the cultural context of institutionalisation of VET systems, and the relevance of language and meaning within the </w:t>
      </w:r>
      <w:proofErr w:type="spellStart"/>
      <w:r>
        <w:rPr>
          <w:rFonts w:ascii="Times New Roman" w:hAnsi="Times New Roman"/>
          <w:lang w:val="en-GB"/>
        </w:rPr>
        <w:t>institutionalsation</w:t>
      </w:r>
      <w:proofErr w:type="spellEnd"/>
      <w:r>
        <w:rPr>
          <w:rFonts w:ascii="Times New Roman" w:hAnsi="Times New Roman"/>
          <w:lang w:val="en-GB"/>
        </w:rPr>
        <w:t xml:space="preserve"> process. She holds an M.Ed. in Vocational Education (</w:t>
      </w:r>
      <w:proofErr w:type="spellStart"/>
      <w:r>
        <w:rPr>
          <w:rFonts w:ascii="Times New Roman" w:hAnsi="Times New Roman"/>
          <w:lang w:val="en-GB"/>
        </w:rPr>
        <w:t>Leuphana</w:t>
      </w:r>
      <w:proofErr w:type="spellEnd"/>
      <w:r>
        <w:rPr>
          <w:rFonts w:ascii="Times New Roman" w:hAnsi="Times New Roman"/>
          <w:lang w:val="en-GB"/>
        </w:rPr>
        <w:t xml:space="preserve"> University </w:t>
      </w:r>
      <w:proofErr w:type="spellStart"/>
      <w:r>
        <w:rPr>
          <w:rFonts w:ascii="Times New Roman" w:hAnsi="Times New Roman"/>
          <w:lang w:val="en-GB"/>
        </w:rPr>
        <w:t>L</w:t>
      </w:r>
      <w:r w:rsidRPr="00180BC1">
        <w:rPr>
          <w:rFonts w:ascii="Times New Roman" w:hAnsi="Times New Roman"/>
          <w:lang w:val="en-GB"/>
        </w:rPr>
        <w:t>ü</w:t>
      </w:r>
      <w:r>
        <w:rPr>
          <w:rFonts w:ascii="Times New Roman" w:hAnsi="Times New Roman"/>
          <w:lang w:val="en-GB"/>
        </w:rPr>
        <w:t>neburg</w:t>
      </w:r>
      <w:proofErr w:type="spellEnd"/>
      <w:r>
        <w:rPr>
          <w:rFonts w:ascii="Times New Roman" w:hAnsi="Times New Roman"/>
          <w:lang w:val="en-GB"/>
        </w:rPr>
        <w:t>) and an M.A. in Social Policy (</w:t>
      </w:r>
      <w:r w:rsidR="002A1A41">
        <w:rPr>
          <w:rFonts w:ascii="Times New Roman" w:hAnsi="Times New Roman"/>
          <w:lang w:val="en-GB"/>
        </w:rPr>
        <w:t>University</w:t>
      </w:r>
      <w:r>
        <w:rPr>
          <w:rFonts w:ascii="Times New Roman" w:hAnsi="Times New Roman"/>
          <w:lang w:val="en-GB"/>
        </w:rPr>
        <w:t xml:space="preserve"> of York). </w:t>
      </w:r>
    </w:p>
    <w:p w14:paraId="5B22D12C" w14:textId="77777777" w:rsidR="0054487F" w:rsidRDefault="0054487F" w:rsidP="00297AB8">
      <w:pPr>
        <w:jc w:val="both"/>
        <w:rPr>
          <w:rFonts w:ascii="Times New Roman" w:hAnsi="Times New Roman"/>
          <w:lang w:val="en-GB"/>
        </w:rPr>
      </w:pPr>
    </w:p>
    <w:p w14:paraId="61BF74B3" w14:textId="77777777" w:rsidR="00297AB8" w:rsidRPr="00BB637D" w:rsidRDefault="00297AB8" w:rsidP="00297AB8">
      <w:pPr>
        <w:pBdr>
          <w:bottom w:val="single" w:sz="12" w:space="1" w:color="auto"/>
        </w:pBdr>
        <w:jc w:val="both"/>
        <w:rPr>
          <w:rFonts w:ascii="Times New Roman" w:hAnsi="Times New Roman"/>
          <w:sz w:val="10"/>
          <w:szCs w:val="10"/>
          <w:lang w:val="en-GB"/>
        </w:rPr>
      </w:pPr>
    </w:p>
    <w:p w14:paraId="08ECF091" w14:textId="77777777" w:rsidR="00297AB8" w:rsidRPr="00334C4F" w:rsidRDefault="00297AB8" w:rsidP="00297AB8">
      <w:pPr>
        <w:jc w:val="both"/>
        <w:rPr>
          <w:rFonts w:ascii="Times New Roman" w:hAnsi="Times New Roman"/>
          <w:sz w:val="6"/>
          <w:szCs w:val="6"/>
          <w:lang w:val="en-GB"/>
        </w:rPr>
      </w:pPr>
    </w:p>
    <w:p w14:paraId="080D45B6" w14:textId="205CF740" w:rsidR="00E858E1" w:rsidRDefault="00E858E1" w:rsidP="00297AB8">
      <w:pPr>
        <w:rPr>
          <w:rFonts w:ascii="Times New Roman" w:hAnsi="Times New Roman"/>
          <w:b/>
          <w:szCs w:val="28"/>
          <w:lang w:val="en-GB"/>
        </w:rPr>
      </w:pPr>
    </w:p>
    <w:p w14:paraId="298618D6" w14:textId="18738144" w:rsidR="0029050E" w:rsidRDefault="0029050E" w:rsidP="00297AB8">
      <w:pPr>
        <w:rPr>
          <w:rFonts w:ascii="Times New Roman" w:hAnsi="Times New Roman"/>
          <w:b/>
          <w:szCs w:val="28"/>
          <w:lang w:val="en-GB"/>
        </w:rPr>
      </w:pPr>
    </w:p>
    <w:p w14:paraId="2232D809" w14:textId="13968BF1" w:rsidR="0029050E" w:rsidRDefault="0029050E" w:rsidP="00297AB8">
      <w:pPr>
        <w:rPr>
          <w:rFonts w:ascii="Times New Roman" w:hAnsi="Times New Roman"/>
          <w:b/>
          <w:szCs w:val="28"/>
          <w:lang w:val="en-GB"/>
        </w:rPr>
      </w:pPr>
    </w:p>
    <w:p w14:paraId="118358A5" w14:textId="77777777" w:rsidR="0029050E" w:rsidRDefault="0029050E" w:rsidP="00297AB8">
      <w:pPr>
        <w:rPr>
          <w:rFonts w:ascii="Times New Roman" w:hAnsi="Times New Roman"/>
          <w:b/>
          <w:szCs w:val="28"/>
          <w:lang w:val="en-GB"/>
        </w:rPr>
      </w:pPr>
    </w:p>
    <w:p w14:paraId="00380308" w14:textId="77777777" w:rsidR="00297AB8" w:rsidRDefault="00297AB8" w:rsidP="00297AB8">
      <w:pPr>
        <w:rPr>
          <w:rFonts w:ascii="Times New Roman" w:hAnsi="Times New Roman"/>
          <w:b/>
          <w:szCs w:val="28"/>
          <w:lang w:val="en-GB"/>
        </w:rPr>
      </w:pPr>
      <w:r>
        <w:rPr>
          <w:rFonts w:ascii="Times New Roman" w:hAnsi="Times New Roman"/>
          <w:b/>
          <w:szCs w:val="28"/>
          <w:lang w:val="en-GB"/>
        </w:rPr>
        <w:t xml:space="preserve">Exposure for </w:t>
      </w:r>
      <w:r w:rsidR="002A1A41">
        <w:rPr>
          <w:rFonts w:ascii="Times New Roman" w:hAnsi="Times New Roman"/>
          <w:b/>
          <w:szCs w:val="28"/>
          <w:lang w:val="en-GB"/>
        </w:rPr>
        <w:t xml:space="preserve">Learning as Experience – Mobility within </w:t>
      </w:r>
      <w:r>
        <w:rPr>
          <w:rFonts w:ascii="Times New Roman" w:hAnsi="Times New Roman"/>
          <w:b/>
          <w:szCs w:val="28"/>
          <w:lang w:val="en-GB"/>
        </w:rPr>
        <w:t xml:space="preserve">Swiss </w:t>
      </w:r>
      <w:r w:rsidR="002A1A41">
        <w:rPr>
          <w:rFonts w:ascii="Times New Roman" w:hAnsi="Times New Roman"/>
          <w:b/>
          <w:szCs w:val="28"/>
          <w:lang w:val="en-GB"/>
        </w:rPr>
        <w:t>Apprenticeships</w:t>
      </w:r>
    </w:p>
    <w:p w14:paraId="7FD8E7F3" w14:textId="77777777" w:rsidR="00297AB8" w:rsidRPr="00297AB8" w:rsidRDefault="00297AB8" w:rsidP="00297AB8">
      <w:pPr>
        <w:pStyle w:val="AuthorsName"/>
        <w:rPr>
          <w:sz w:val="16"/>
          <w:szCs w:val="16"/>
          <w:lang w:val="en-GB"/>
        </w:rPr>
      </w:pPr>
    </w:p>
    <w:p w14:paraId="3F474F43" w14:textId="77777777" w:rsidR="00297AB8" w:rsidRPr="00334C4F" w:rsidRDefault="00297AB8" w:rsidP="00297AB8">
      <w:pPr>
        <w:pStyle w:val="AuthorsName"/>
        <w:rPr>
          <w:b w:val="0"/>
          <w:lang w:val="en-US"/>
        </w:rPr>
      </w:pPr>
      <w:r w:rsidRPr="00334C4F">
        <w:rPr>
          <w:lang w:val="en-US"/>
        </w:rPr>
        <w:t xml:space="preserve">Antje </w:t>
      </w:r>
      <w:proofErr w:type="spellStart"/>
      <w:r w:rsidRPr="00334C4F">
        <w:rPr>
          <w:lang w:val="en-US"/>
        </w:rPr>
        <w:t>Barabasch</w:t>
      </w:r>
      <w:proofErr w:type="spellEnd"/>
      <w:r>
        <w:rPr>
          <w:b w:val="0"/>
          <w:lang w:val="en-US"/>
        </w:rPr>
        <w:t xml:space="preserve">* </w:t>
      </w:r>
    </w:p>
    <w:p w14:paraId="2DB89A7A" w14:textId="77777777" w:rsidR="00297AB8" w:rsidRPr="00334C4F" w:rsidRDefault="00297AB8" w:rsidP="00297AB8">
      <w:pPr>
        <w:pStyle w:val="AuthorsName"/>
        <w:rPr>
          <w:b w:val="0"/>
          <w:lang w:val="en-US"/>
        </w:rPr>
      </w:pPr>
      <w:r w:rsidRPr="00334C4F">
        <w:rPr>
          <w:b w:val="0"/>
          <w:lang w:val="en-US"/>
        </w:rPr>
        <w:t>Swiss Federal University for Vocational Education and Training (SFUVET)</w:t>
      </w:r>
    </w:p>
    <w:p w14:paraId="1E0B0BB2" w14:textId="77777777" w:rsidR="00297AB8" w:rsidRPr="00334C4F" w:rsidRDefault="00297AB8" w:rsidP="00297AB8">
      <w:pPr>
        <w:pStyle w:val="AuthorsName"/>
        <w:rPr>
          <w:b w:val="0"/>
          <w:lang w:val="en-US"/>
        </w:rPr>
      </w:pPr>
      <w:r w:rsidRPr="00334C4F">
        <w:rPr>
          <w:b w:val="0"/>
          <w:lang w:val="en-US"/>
        </w:rPr>
        <w:t>Research &amp; Development</w:t>
      </w:r>
    </w:p>
    <w:p w14:paraId="28CC692F" w14:textId="77777777" w:rsidR="00297AB8" w:rsidRPr="00334C4F" w:rsidRDefault="00297AB8" w:rsidP="00297AB8">
      <w:pPr>
        <w:pStyle w:val="AuthorsName"/>
        <w:rPr>
          <w:b w:val="0"/>
          <w:lang w:val="en-US"/>
        </w:rPr>
      </w:pPr>
      <w:proofErr w:type="spellStart"/>
      <w:r w:rsidRPr="00334C4F">
        <w:rPr>
          <w:b w:val="0"/>
          <w:lang w:val="en-US"/>
        </w:rPr>
        <w:t>Kirchlindachstr</w:t>
      </w:r>
      <w:proofErr w:type="spellEnd"/>
      <w:r w:rsidRPr="00334C4F">
        <w:rPr>
          <w:b w:val="0"/>
          <w:lang w:val="en-US"/>
        </w:rPr>
        <w:t>. 79</w:t>
      </w:r>
    </w:p>
    <w:p w14:paraId="44EBE86C" w14:textId="77777777" w:rsidR="00297AB8" w:rsidRPr="00334C4F" w:rsidRDefault="00297AB8" w:rsidP="00297AB8">
      <w:pPr>
        <w:pStyle w:val="AuthorsName"/>
        <w:rPr>
          <w:b w:val="0"/>
          <w:lang w:val="en-US"/>
        </w:rPr>
      </w:pPr>
      <w:r w:rsidRPr="00334C4F">
        <w:rPr>
          <w:b w:val="0"/>
          <w:lang w:val="en-US"/>
        </w:rPr>
        <w:t xml:space="preserve">CH 3052 </w:t>
      </w:r>
      <w:proofErr w:type="spellStart"/>
      <w:r w:rsidRPr="00334C4F">
        <w:rPr>
          <w:b w:val="0"/>
          <w:lang w:val="en-US"/>
        </w:rPr>
        <w:t>Zollikofen</w:t>
      </w:r>
      <w:proofErr w:type="spellEnd"/>
      <w:r w:rsidRPr="00334C4F">
        <w:rPr>
          <w:b w:val="0"/>
          <w:lang w:val="en-US"/>
        </w:rPr>
        <w:t xml:space="preserve"> </w:t>
      </w:r>
    </w:p>
    <w:p w14:paraId="2940417D" w14:textId="77777777" w:rsidR="00297AB8" w:rsidRPr="00334C4F" w:rsidRDefault="00297AB8" w:rsidP="00297AB8">
      <w:pPr>
        <w:pStyle w:val="AuthorsName"/>
        <w:rPr>
          <w:b w:val="0"/>
          <w:lang w:val="it-CH"/>
        </w:rPr>
      </w:pPr>
      <w:r w:rsidRPr="0035148B">
        <w:rPr>
          <w:b w:val="0"/>
          <w:lang w:val="it-CH"/>
        </w:rPr>
        <w:t xml:space="preserve">E-mail: </w:t>
      </w:r>
      <w:r w:rsidRPr="00334C4F">
        <w:rPr>
          <w:b w:val="0"/>
          <w:lang w:val="it-CH"/>
        </w:rPr>
        <w:t>Antje.Barabasch@ehb.swiss</w:t>
      </w:r>
    </w:p>
    <w:p w14:paraId="211D327A" w14:textId="77777777" w:rsidR="00297AB8" w:rsidRPr="00334C4F" w:rsidRDefault="00297AB8" w:rsidP="00297AB8">
      <w:pPr>
        <w:pStyle w:val="AuthorsName"/>
        <w:rPr>
          <w:b w:val="0"/>
          <w:sz w:val="16"/>
          <w:szCs w:val="16"/>
          <w:lang w:val="it-CH"/>
        </w:rPr>
      </w:pPr>
    </w:p>
    <w:p w14:paraId="78263288" w14:textId="77777777" w:rsidR="00297AB8" w:rsidRPr="00334C4F" w:rsidRDefault="00297AB8" w:rsidP="00297AB8">
      <w:pPr>
        <w:pStyle w:val="AuthorsName"/>
        <w:rPr>
          <w:lang w:val="en-US"/>
        </w:rPr>
      </w:pPr>
      <w:r w:rsidRPr="00334C4F">
        <w:rPr>
          <w:lang w:val="en-US"/>
        </w:rPr>
        <w:t>Anna Keller</w:t>
      </w:r>
    </w:p>
    <w:p w14:paraId="6C6D7ECB" w14:textId="77777777" w:rsidR="00297AB8" w:rsidRPr="00334C4F" w:rsidRDefault="00297AB8" w:rsidP="00297AB8">
      <w:pPr>
        <w:pStyle w:val="AuthorsName"/>
        <w:rPr>
          <w:b w:val="0"/>
          <w:lang w:val="en-US"/>
        </w:rPr>
      </w:pPr>
      <w:r w:rsidRPr="00334C4F">
        <w:rPr>
          <w:b w:val="0"/>
          <w:lang w:val="en-US"/>
        </w:rPr>
        <w:t>Swiss Federal University for Vocational Education and Training (SFUVET)</w:t>
      </w:r>
    </w:p>
    <w:p w14:paraId="3FA62775" w14:textId="77777777" w:rsidR="00297AB8" w:rsidRPr="00334C4F" w:rsidRDefault="00297AB8" w:rsidP="00297AB8">
      <w:pPr>
        <w:pStyle w:val="AuthorsName"/>
        <w:rPr>
          <w:b w:val="0"/>
          <w:lang w:val="en-US"/>
        </w:rPr>
      </w:pPr>
      <w:r w:rsidRPr="00334C4F">
        <w:rPr>
          <w:b w:val="0"/>
          <w:lang w:val="en-US"/>
        </w:rPr>
        <w:t>Research &amp; Development</w:t>
      </w:r>
    </w:p>
    <w:p w14:paraId="64449B21" w14:textId="77777777" w:rsidR="00297AB8" w:rsidRPr="00334C4F" w:rsidRDefault="00297AB8" w:rsidP="00297AB8">
      <w:pPr>
        <w:pStyle w:val="AuthorsName"/>
        <w:rPr>
          <w:b w:val="0"/>
          <w:lang w:val="en-US"/>
        </w:rPr>
      </w:pPr>
      <w:proofErr w:type="spellStart"/>
      <w:r w:rsidRPr="00334C4F">
        <w:rPr>
          <w:b w:val="0"/>
          <w:lang w:val="en-US"/>
        </w:rPr>
        <w:t>Kirchlindachstr</w:t>
      </w:r>
      <w:proofErr w:type="spellEnd"/>
      <w:r w:rsidRPr="00334C4F">
        <w:rPr>
          <w:b w:val="0"/>
          <w:lang w:val="en-US"/>
        </w:rPr>
        <w:t>. 79</w:t>
      </w:r>
    </w:p>
    <w:p w14:paraId="370022D8" w14:textId="77777777" w:rsidR="00297AB8" w:rsidRPr="00334C4F" w:rsidRDefault="00297AB8" w:rsidP="00297AB8">
      <w:pPr>
        <w:pStyle w:val="AuthorsName"/>
        <w:rPr>
          <w:b w:val="0"/>
          <w:lang w:val="en-US"/>
        </w:rPr>
      </w:pPr>
      <w:r w:rsidRPr="00334C4F">
        <w:rPr>
          <w:b w:val="0"/>
          <w:lang w:val="en-US"/>
        </w:rPr>
        <w:t xml:space="preserve">CH 3052 </w:t>
      </w:r>
      <w:proofErr w:type="spellStart"/>
      <w:r w:rsidRPr="00334C4F">
        <w:rPr>
          <w:b w:val="0"/>
          <w:lang w:val="en-US"/>
        </w:rPr>
        <w:t>Zollikofen</w:t>
      </w:r>
      <w:proofErr w:type="spellEnd"/>
      <w:r w:rsidRPr="00334C4F">
        <w:rPr>
          <w:b w:val="0"/>
          <w:lang w:val="en-US"/>
        </w:rPr>
        <w:t xml:space="preserve"> </w:t>
      </w:r>
    </w:p>
    <w:p w14:paraId="1B459ADA" w14:textId="77777777" w:rsidR="00297AB8" w:rsidRPr="0035148B" w:rsidRDefault="00297AB8" w:rsidP="00297AB8">
      <w:pPr>
        <w:pStyle w:val="AuthorsName"/>
        <w:rPr>
          <w:b w:val="0"/>
          <w:lang w:val="en-US"/>
        </w:rPr>
      </w:pPr>
      <w:r w:rsidRPr="0035148B">
        <w:rPr>
          <w:b w:val="0"/>
          <w:lang w:val="en-US"/>
        </w:rPr>
        <w:t xml:space="preserve">E-mail: </w:t>
      </w:r>
      <w:proofErr w:type="spellStart"/>
      <w:r w:rsidRPr="00334C4F">
        <w:rPr>
          <w:b w:val="0"/>
          <w:lang w:val="en-US"/>
        </w:rPr>
        <w:t>Anna.Keller@ehb.swiss</w:t>
      </w:r>
      <w:proofErr w:type="spellEnd"/>
    </w:p>
    <w:p w14:paraId="585263A0" w14:textId="77777777" w:rsidR="00297AB8" w:rsidRPr="00334C4F" w:rsidRDefault="00297AB8" w:rsidP="00297AB8">
      <w:pPr>
        <w:rPr>
          <w:sz w:val="16"/>
          <w:szCs w:val="16"/>
          <w:lang w:val="en-US"/>
        </w:rPr>
      </w:pPr>
    </w:p>
    <w:p w14:paraId="6BC4E76F" w14:textId="77777777" w:rsidR="00297AB8" w:rsidRPr="00317954" w:rsidRDefault="00297AB8" w:rsidP="00297AB8">
      <w:pPr>
        <w:pStyle w:val="AuthorsName"/>
        <w:rPr>
          <w:b w:val="0"/>
          <w:lang w:val="en-US"/>
        </w:rPr>
      </w:pPr>
      <w:r w:rsidRPr="00317954">
        <w:rPr>
          <w:b w:val="0"/>
          <w:lang w:val="en-US"/>
        </w:rPr>
        <w:t xml:space="preserve">* Corresponding author </w:t>
      </w:r>
    </w:p>
    <w:p w14:paraId="7BEF8641" w14:textId="77777777" w:rsidR="00297AB8" w:rsidRPr="00334C4F" w:rsidRDefault="00297AB8" w:rsidP="00297AB8">
      <w:pPr>
        <w:rPr>
          <w:sz w:val="16"/>
          <w:szCs w:val="16"/>
          <w:lang w:val="en-US"/>
        </w:rPr>
      </w:pPr>
    </w:p>
    <w:p w14:paraId="2EFE7269" w14:textId="77777777" w:rsidR="00297AB8" w:rsidRPr="00334C4F" w:rsidRDefault="00297AB8" w:rsidP="00297AB8">
      <w:pPr>
        <w:jc w:val="both"/>
        <w:rPr>
          <w:rFonts w:ascii="Times New Roman" w:hAnsi="Times New Roman"/>
          <w:lang w:val="en-US"/>
        </w:rPr>
      </w:pPr>
      <w:r w:rsidRPr="001C61E8">
        <w:rPr>
          <w:rFonts w:ascii="Times New Roman" w:hAnsi="Times New Roman"/>
          <w:b/>
          <w:lang w:val="en-US"/>
        </w:rPr>
        <w:t>Abstract:</w:t>
      </w:r>
      <w:r>
        <w:rPr>
          <w:rFonts w:ascii="Times New Roman" w:hAnsi="Times New Roman"/>
          <w:lang w:val="en-US"/>
        </w:rPr>
        <w:t xml:space="preserve"> </w:t>
      </w:r>
      <w:r w:rsidRPr="00334C4F">
        <w:rPr>
          <w:rFonts w:ascii="Times New Roman" w:hAnsi="Times New Roman"/>
          <w:lang w:val="en-US"/>
        </w:rPr>
        <w:t xml:space="preserve">Today, young adults need to be stronger equipped with transversal competences to adapt to changing demands at the </w:t>
      </w:r>
      <w:proofErr w:type="spellStart"/>
      <w:r w:rsidRPr="00334C4F">
        <w:rPr>
          <w:rFonts w:ascii="Times New Roman" w:hAnsi="Times New Roman"/>
          <w:lang w:val="en-US"/>
        </w:rPr>
        <w:t>labour</w:t>
      </w:r>
      <w:proofErr w:type="spellEnd"/>
      <w:r w:rsidRPr="00334C4F">
        <w:rPr>
          <w:rFonts w:ascii="Times New Roman" w:hAnsi="Times New Roman"/>
          <w:lang w:val="en-US"/>
        </w:rPr>
        <w:t xml:space="preserve"> market. However, these skills, which are partially viewed as traits, cannot be taught, but acquired, for example by being exposed to a variety of different work and learning settings. Within the public transportation sector, a Swiss training provider ensures that apprentices switch between different training places over the course of their apprenticeship, changing work tasks, locations and even language spoken. Based on theories about education as an experience (e.g. Locke, Dewey) we will critically elaborate on how the experience is a transaction between self and environment and how apprentices are able to develop competences, such as adaptability, flexibility, communication and cooperation skills. Data are derived from a case study within the public transportation sector, comprising 24 semi-structured interviews and two focus groups with apprentices, 16 trainers, 5 supervisors and 12 managers as well as 12 observations. </w:t>
      </w:r>
    </w:p>
    <w:p w14:paraId="7277F74A" w14:textId="77777777" w:rsidR="00297AB8" w:rsidRPr="001C61E8" w:rsidRDefault="00297AB8" w:rsidP="00297AB8">
      <w:pPr>
        <w:rPr>
          <w:rFonts w:ascii="Times New Roman" w:hAnsi="Times New Roman"/>
          <w:sz w:val="16"/>
          <w:szCs w:val="16"/>
          <w:lang w:val="en-US"/>
        </w:rPr>
      </w:pPr>
    </w:p>
    <w:p w14:paraId="7F56C738" w14:textId="77777777" w:rsidR="00297AB8" w:rsidRPr="00334C4F" w:rsidRDefault="00297AB8" w:rsidP="00297AB8">
      <w:pPr>
        <w:rPr>
          <w:rFonts w:ascii="Times New Roman" w:hAnsi="Times New Roman"/>
          <w:lang w:val="en-US"/>
        </w:rPr>
      </w:pPr>
      <w:r w:rsidRPr="00334C4F">
        <w:rPr>
          <w:rFonts w:ascii="Times New Roman" w:hAnsi="Times New Roman"/>
          <w:b/>
          <w:lang w:val="en-US"/>
        </w:rPr>
        <w:t>Keywords</w:t>
      </w:r>
      <w:r w:rsidRPr="00334C4F">
        <w:rPr>
          <w:rFonts w:ascii="Times New Roman" w:hAnsi="Times New Roman"/>
          <w:lang w:val="en-US"/>
        </w:rPr>
        <w:t>: learning as experience, exposure, transversal skills, apprenticeship, public transportation sector</w:t>
      </w:r>
    </w:p>
    <w:p w14:paraId="3F259A91" w14:textId="77777777" w:rsidR="00297AB8" w:rsidRPr="001C61E8" w:rsidRDefault="00297AB8" w:rsidP="00297AB8">
      <w:pPr>
        <w:rPr>
          <w:sz w:val="16"/>
          <w:szCs w:val="16"/>
          <w:lang w:val="en-US"/>
        </w:rPr>
      </w:pPr>
    </w:p>
    <w:p w14:paraId="20A783D2" w14:textId="77777777" w:rsidR="00297AB8" w:rsidRPr="00334C4F" w:rsidRDefault="00297AB8" w:rsidP="00297AB8">
      <w:pPr>
        <w:jc w:val="both"/>
        <w:rPr>
          <w:rFonts w:ascii="Times New Roman" w:hAnsi="Times New Roman"/>
          <w:lang w:val="en-US"/>
        </w:rPr>
      </w:pPr>
      <w:r w:rsidRPr="00334C4F">
        <w:rPr>
          <w:rFonts w:ascii="Times New Roman" w:hAnsi="Times New Roman"/>
          <w:b/>
          <w:lang w:val="en-US"/>
        </w:rPr>
        <w:t>Biographical note</w:t>
      </w:r>
      <w:r>
        <w:rPr>
          <w:rFonts w:ascii="Times New Roman" w:hAnsi="Times New Roman"/>
          <w:b/>
          <w:lang w:val="en-US"/>
        </w:rPr>
        <w:t>s</w:t>
      </w:r>
      <w:r w:rsidRPr="00334C4F">
        <w:rPr>
          <w:rFonts w:ascii="Times New Roman" w:hAnsi="Times New Roman"/>
          <w:lang w:val="en-US"/>
        </w:rPr>
        <w:t>:</w:t>
      </w:r>
    </w:p>
    <w:p w14:paraId="5578CC48" w14:textId="77777777" w:rsidR="00297AB8" w:rsidRDefault="00297AB8" w:rsidP="00297AB8">
      <w:pPr>
        <w:jc w:val="both"/>
        <w:rPr>
          <w:rFonts w:ascii="Times New Roman" w:hAnsi="Times New Roman"/>
          <w:lang w:val="en-GB"/>
        </w:rPr>
      </w:pPr>
      <w:r w:rsidRPr="001C61E8">
        <w:rPr>
          <w:rFonts w:ascii="Times New Roman" w:hAnsi="Times New Roman"/>
          <w:b/>
          <w:lang w:val="en-GB"/>
        </w:rPr>
        <w:t xml:space="preserve">Prof. </w:t>
      </w:r>
      <w:proofErr w:type="spellStart"/>
      <w:r w:rsidRPr="001C61E8">
        <w:rPr>
          <w:rFonts w:ascii="Times New Roman" w:hAnsi="Times New Roman"/>
          <w:b/>
          <w:lang w:val="en-GB"/>
        </w:rPr>
        <w:t>Dr.</w:t>
      </w:r>
      <w:proofErr w:type="spellEnd"/>
      <w:r w:rsidRPr="001C61E8">
        <w:rPr>
          <w:rFonts w:ascii="Times New Roman" w:hAnsi="Times New Roman"/>
          <w:b/>
          <w:lang w:val="en-GB"/>
        </w:rPr>
        <w:t xml:space="preserve"> Antje </w:t>
      </w:r>
      <w:proofErr w:type="spellStart"/>
      <w:r w:rsidRPr="001C61E8">
        <w:rPr>
          <w:rFonts w:ascii="Times New Roman" w:hAnsi="Times New Roman"/>
          <w:b/>
          <w:lang w:val="en-GB"/>
        </w:rPr>
        <w:t>Barabasch</w:t>
      </w:r>
      <w:proofErr w:type="spellEnd"/>
      <w:r w:rsidRPr="00676738">
        <w:rPr>
          <w:rFonts w:ascii="Times New Roman" w:hAnsi="Times New Roman"/>
          <w:lang w:val="en-GB"/>
        </w:rPr>
        <w:t xml:space="preserve"> is </w:t>
      </w:r>
      <w:r>
        <w:rPr>
          <w:rFonts w:ascii="Times New Roman" w:hAnsi="Times New Roman"/>
          <w:lang w:val="en-GB"/>
        </w:rPr>
        <w:t xml:space="preserve">head of the research axe “teaching and learning in PVET” at </w:t>
      </w:r>
      <w:r w:rsidRPr="00EB3BD9">
        <w:rPr>
          <w:rFonts w:ascii="Times New Roman" w:hAnsi="Times New Roman"/>
          <w:lang w:val="en-GB"/>
        </w:rPr>
        <w:t xml:space="preserve">the Swiss Federal </w:t>
      </w:r>
      <w:r>
        <w:rPr>
          <w:rFonts w:ascii="Times New Roman" w:hAnsi="Times New Roman"/>
          <w:lang w:val="en-GB"/>
        </w:rPr>
        <w:t>University</w:t>
      </w:r>
      <w:r w:rsidRPr="00EB3BD9">
        <w:rPr>
          <w:rFonts w:ascii="Times New Roman" w:hAnsi="Times New Roman"/>
          <w:lang w:val="en-GB"/>
        </w:rPr>
        <w:t xml:space="preserve"> for Vocational Education and Training</w:t>
      </w:r>
      <w:r>
        <w:rPr>
          <w:rFonts w:ascii="Times New Roman" w:hAnsi="Times New Roman"/>
          <w:lang w:val="en-GB"/>
        </w:rPr>
        <w:t xml:space="preserve"> (SFUVET). Her research is concerned with new learning cultures in apprenticeship training in Swiss enterprises, creativity development and VET policy transfer. She holds a Ph.D. in Educational Policy Studies and Social Foundation from Georgia State University and has worked as senior researcher and visiting professor at universities in Germany, Canada, the United States and </w:t>
      </w:r>
      <w:proofErr w:type="spellStart"/>
      <w:r>
        <w:rPr>
          <w:rFonts w:ascii="Times New Roman" w:hAnsi="Times New Roman"/>
          <w:lang w:val="en-GB"/>
        </w:rPr>
        <w:t>Cedefop</w:t>
      </w:r>
      <w:proofErr w:type="spellEnd"/>
      <w:r>
        <w:rPr>
          <w:rFonts w:ascii="Times New Roman" w:hAnsi="Times New Roman"/>
          <w:lang w:val="en-GB"/>
        </w:rPr>
        <w:t xml:space="preserve"> in Greece. </w:t>
      </w:r>
    </w:p>
    <w:p w14:paraId="69DE1ECB" w14:textId="77777777" w:rsidR="0029050E" w:rsidRDefault="0029050E" w:rsidP="00297AB8">
      <w:pPr>
        <w:jc w:val="both"/>
        <w:rPr>
          <w:rFonts w:ascii="Times New Roman" w:hAnsi="Times New Roman"/>
          <w:b/>
          <w:lang w:val="en-GB"/>
        </w:rPr>
      </w:pPr>
    </w:p>
    <w:p w14:paraId="1641BA74" w14:textId="76EC7F57" w:rsidR="00297AB8" w:rsidRDefault="00297AB8" w:rsidP="00297AB8">
      <w:pPr>
        <w:jc w:val="both"/>
        <w:rPr>
          <w:rFonts w:ascii="Times New Roman" w:hAnsi="Times New Roman"/>
          <w:lang w:val="en-GB"/>
        </w:rPr>
      </w:pPr>
      <w:r w:rsidRPr="001C61E8">
        <w:rPr>
          <w:rFonts w:ascii="Times New Roman" w:hAnsi="Times New Roman"/>
          <w:b/>
          <w:lang w:val="en-GB"/>
        </w:rPr>
        <w:t>Anna Keller</w:t>
      </w:r>
      <w:r w:rsidRPr="00EB3BD9">
        <w:rPr>
          <w:rFonts w:ascii="Times New Roman" w:hAnsi="Times New Roman"/>
          <w:lang w:val="en-GB"/>
        </w:rPr>
        <w:t xml:space="preserve"> works as Junior Researcher in the research field «Learning cultures and instruction» at the Swiss Federal </w:t>
      </w:r>
      <w:r>
        <w:rPr>
          <w:rFonts w:ascii="Times New Roman" w:hAnsi="Times New Roman"/>
          <w:lang w:val="en-GB"/>
        </w:rPr>
        <w:t>University</w:t>
      </w:r>
      <w:r w:rsidRPr="00EB3BD9">
        <w:rPr>
          <w:rFonts w:ascii="Times New Roman" w:hAnsi="Times New Roman"/>
          <w:lang w:val="en-GB"/>
        </w:rPr>
        <w:t xml:space="preserve"> for Vocational Education and Training (SF</w:t>
      </w:r>
      <w:r>
        <w:rPr>
          <w:rFonts w:ascii="Times New Roman" w:hAnsi="Times New Roman"/>
          <w:lang w:val="en-GB"/>
        </w:rPr>
        <w:t>U</w:t>
      </w:r>
      <w:r w:rsidRPr="00EB3BD9">
        <w:rPr>
          <w:rFonts w:ascii="Times New Roman" w:hAnsi="Times New Roman"/>
          <w:lang w:val="en-GB"/>
        </w:rPr>
        <w:t xml:space="preserve">VET). She </w:t>
      </w:r>
      <w:r>
        <w:rPr>
          <w:rFonts w:ascii="Times New Roman" w:hAnsi="Times New Roman"/>
          <w:lang w:val="en-GB"/>
        </w:rPr>
        <w:t>participates</w:t>
      </w:r>
      <w:r w:rsidRPr="00EB3BD9">
        <w:rPr>
          <w:rFonts w:ascii="Times New Roman" w:hAnsi="Times New Roman"/>
          <w:lang w:val="en-GB"/>
        </w:rPr>
        <w:t xml:space="preserve"> in a project concerned with innovative learning cultures in Swiss enterprises and </w:t>
      </w:r>
      <w:r>
        <w:rPr>
          <w:rFonts w:ascii="Times New Roman" w:hAnsi="Times New Roman"/>
          <w:lang w:val="en-GB"/>
        </w:rPr>
        <w:t>in research about</w:t>
      </w:r>
      <w:r w:rsidRPr="00EB3BD9">
        <w:rPr>
          <w:rFonts w:ascii="Times New Roman" w:hAnsi="Times New Roman"/>
          <w:lang w:val="en-GB"/>
        </w:rPr>
        <w:t xml:space="preserve"> occupation-specific didactics in </w:t>
      </w:r>
      <w:r>
        <w:rPr>
          <w:rFonts w:ascii="Times New Roman" w:hAnsi="Times New Roman"/>
          <w:lang w:val="en-GB"/>
        </w:rPr>
        <w:t>VET</w:t>
      </w:r>
      <w:r w:rsidRPr="00EB3BD9">
        <w:rPr>
          <w:rFonts w:ascii="Times New Roman" w:hAnsi="Times New Roman"/>
          <w:lang w:val="en-GB"/>
        </w:rPr>
        <w:t xml:space="preserve">. She </w:t>
      </w:r>
      <w:r>
        <w:rPr>
          <w:rFonts w:ascii="Times New Roman" w:hAnsi="Times New Roman"/>
          <w:lang w:val="en-GB"/>
        </w:rPr>
        <w:t>graduated with a</w:t>
      </w:r>
      <w:r w:rsidRPr="00EB3BD9">
        <w:rPr>
          <w:rFonts w:ascii="Times New Roman" w:hAnsi="Times New Roman"/>
          <w:lang w:val="en-GB"/>
        </w:rPr>
        <w:t xml:space="preserve"> master of science in education at the University of Bern in 2017 and is now completing her PhD at </w:t>
      </w:r>
      <w:r>
        <w:rPr>
          <w:rFonts w:ascii="Times New Roman" w:hAnsi="Times New Roman"/>
          <w:lang w:val="en-GB"/>
        </w:rPr>
        <w:t>SFUVET</w:t>
      </w:r>
      <w:r w:rsidRPr="00EB3BD9">
        <w:rPr>
          <w:rFonts w:ascii="Times New Roman" w:hAnsi="Times New Roman"/>
          <w:lang w:val="en-GB"/>
        </w:rPr>
        <w:t>.</w:t>
      </w:r>
    </w:p>
    <w:p w14:paraId="729AB4E0" w14:textId="77777777" w:rsidR="002A1A41" w:rsidRDefault="002A1A41" w:rsidP="002A1A41">
      <w:pPr>
        <w:pBdr>
          <w:bottom w:val="single" w:sz="4" w:space="1" w:color="auto"/>
        </w:pBdr>
        <w:jc w:val="both"/>
        <w:rPr>
          <w:rFonts w:ascii="Times New Roman" w:hAnsi="Times New Roman"/>
          <w:lang w:val="en-GB"/>
        </w:rPr>
      </w:pPr>
    </w:p>
    <w:p w14:paraId="3419F32E" w14:textId="77777777" w:rsidR="002A1A41" w:rsidRDefault="002A1A41" w:rsidP="00297AB8">
      <w:pPr>
        <w:jc w:val="both"/>
        <w:rPr>
          <w:rFonts w:ascii="Times New Roman" w:hAnsi="Times New Roman"/>
          <w:lang w:val="en-GB"/>
        </w:rPr>
      </w:pPr>
    </w:p>
    <w:p w14:paraId="685C34D8" w14:textId="77777777" w:rsidR="0029050E" w:rsidRDefault="0029050E" w:rsidP="00297AB8">
      <w:pPr>
        <w:rPr>
          <w:rFonts w:ascii="Times New Roman" w:hAnsi="Times New Roman"/>
          <w:b/>
          <w:szCs w:val="28"/>
          <w:lang w:val="en"/>
        </w:rPr>
      </w:pPr>
    </w:p>
    <w:p w14:paraId="04A0DAB2" w14:textId="77777777" w:rsidR="0029050E" w:rsidRDefault="0029050E" w:rsidP="00297AB8">
      <w:pPr>
        <w:rPr>
          <w:rFonts w:ascii="Times New Roman" w:hAnsi="Times New Roman"/>
          <w:b/>
          <w:szCs w:val="28"/>
          <w:lang w:val="en"/>
        </w:rPr>
      </w:pPr>
    </w:p>
    <w:p w14:paraId="5A503B93" w14:textId="77777777" w:rsidR="0029050E" w:rsidRDefault="0029050E" w:rsidP="00297AB8">
      <w:pPr>
        <w:rPr>
          <w:rFonts w:ascii="Times New Roman" w:hAnsi="Times New Roman"/>
          <w:b/>
          <w:szCs w:val="28"/>
          <w:lang w:val="en"/>
        </w:rPr>
      </w:pPr>
    </w:p>
    <w:p w14:paraId="358544B7" w14:textId="77777777" w:rsidR="00597556" w:rsidRPr="008A6C23" w:rsidRDefault="00597556" w:rsidP="00597556">
      <w:pPr>
        <w:jc w:val="both"/>
        <w:rPr>
          <w:rFonts w:ascii="Times New Roman" w:hAnsi="Times New Roman"/>
          <w:b/>
          <w:bCs/>
          <w:sz w:val="28"/>
          <w:szCs w:val="28"/>
          <w:lang w:val="en-US"/>
        </w:rPr>
      </w:pPr>
      <w:r>
        <w:rPr>
          <w:rFonts w:ascii="Times New Roman" w:hAnsi="Times New Roman"/>
          <w:b/>
          <w:bCs/>
          <w:sz w:val="28"/>
          <w:szCs w:val="28"/>
          <w:lang w:val="en-US"/>
        </w:rPr>
        <w:t>Need Analysis for Adopting</w:t>
      </w:r>
      <w:r w:rsidRPr="008A6C23">
        <w:rPr>
          <w:rFonts w:ascii="Times New Roman" w:hAnsi="Times New Roman"/>
          <w:b/>
          <w:bCs/>
          <w:sz w:val="28"/>
          <w:szCs w:val="28"/>
          <w:lang w:val="en-US"/>
        </w:rPr>
        <w:t xml:space="preserve"> Cooperative Learning </w:t>
      </w:r>
      <w:proofErr w:type="spellStart"/>
      <w:r>
        <w:rPr>
          <w:rFonts w:ascii="Times New Roman" w:hAnsi="Times New Roman"/>
          <w:b/>
          <w:bCs/>
          <w:sz w:val="28"/>
          <w:szCs w:val="28"/>
          <w:lang w:val="en-US"/>
        </w:rPr>
        <w:t>STAD</w:t>
      </w:r>
      <w:proofErr w:type="spellEnd"/>
      <w:r>
        <w:rPr>
          <w:rFonts w:ascii="Times New Roman" w:hAnsi="Times New Roman"/>
          <w:b/>
          <w:bCs/>
          <w:sz w:val="28"/>
          <w:szCs w:val="28"/>
          <w:lang w:val="en-US"/>
        </w:rPr>
        <w:t xml:space="preserve"> Approach </w:t>
      </w:r>
      <w:r w:rsidRPr="008A6C23">
        <w:rPr>
          <w:rFonts w:ascii="Times New Roman" w:hAnsi="Times New Roman"/>
          <w:b/>
          <w:bCs/>
          <w:sz w:val="28"/>
          <w:szCs w:val="28"/>
          <w:lang w:val="en-US"/>
        </w:rPr>
        <w:t>for Building Drawings Subject in the Malaysian Vocational College</w:t>
      </w:r>
    </w:p>
    <w:p w14:paraId="54A9E7BD" w14:textId="77777777" w:rsidR="00597556" w:rsidRDefault="00597556" w:rsidP="00597556">
      <w:pPr>
        <w:rPr>
          <w:lang w:val="en-US"/>
        </w:rPr>
      </w:pPr>
    </w:p>
    <w:p w14:paraId="152C0D89" w14:textId="77777777" w:rsidR="00597556" w:rsidRPr="00597556" w:rsidRDefault="00597556" w:rsidP="00597556">
      <w:pPr>
        <w:pStyle w:val="AuthorsName"/>
        <w:rPr>
          <w:lang w:val="en-US"/>
        </w:rPr>
      </w:pPr>
      <w:r w:rsidRPr="00597556">
        <w:rPr>
          <w:lang w:val="en-US"/>
        </w:rPr>
        <w:t xml:space="preserve">Mohd </w:t>
      </w:r>
      <w:proofErr w:type="spellStart"/>
      <w:r w:rsidRPr="00597556">
        <w:rPr>
          <w:lang w:val="en-US"/>
        </w:rPr>
        <w:t>Firdaus</w:t>
      </w:r>
      <w:proofErr w:type="spellEnd"/>
      <w:r w:rsidRPr="00597556">
        <w:rPr>
          <w:lang w:val="en-US"/>
        </w:rPr>
        <w:t xml:space="preserve"> Mustaffa Kamal*</w:t>
      </w:r>
    </w:p>
    <w:p w14:paraId="56100C5F" w14:textId="77777777" w:rsidR="00597556" w:rsidRPr="00597556" w:rsidRDefault="00597556" w:rsidP="00597556">
      <w:pPr>
        <w:pStyle w:val="AuthorsName"/>
        <w:rPr>
          <w:b w:val="0"/>
          <w:lang w:val="en-US"/>
        </w:rPr>
      </w:pPr>
      <w:r w:rsidRPr="00597556">
        <w:rPr>
          <w:b w:val="0"/>
          <w:lang w:val="en-US"/>
        </w:rPr>
        <w:t>Sultan Idris Education University,</w:t>
      </w:r>
    </w:p>
    <w:p w14:paraId="40B77CEA" w14:textId="77777777" w:rsidR="00597556" w:rsidRPr="00597556" w:rsidRDefault="00597556" w:rsidP="00597556">
      <w:pPr>
        <w:pStyle w:val="AuthorsName"/>
        <w:rPr>
          <w:b w:val="0"/>
          <w:lang w:val="en-US"/>
        </w:rPr>
      </w:pPr>
      <w:r w:rsidRPr="00597556">
        <w:rPr>
          <w:b w:val="0"/>
          <w:lang w:val="en-US"/>
        </w:rPr>
        <w:t>Department of Engineering Technology,</w:t>
      </w:r>
    </w:p>
    <w:p w14:paraId="5A400622" w14:textId="77777777" w:rsidR="00597556" w:rsidRPr="00597556" w:rsidRDefault="00597556" w:rsidP="00597556">
      <w:pPr>
        <w:pStyle w:val="AuthorsName"/>
        <w:rPr>
          <w:b w:val="0"/>
          <w:lang w:val="en-US"/>
        </w:rPr>
      </w:pPr>
      <w:r w:rsidRPr="00597556">
        <w:rPr>
          <w:b w:val="0"/>
          <w:lang w:val="en-US"/>
        </w:rPr>
        <w:t>Faculty of Technical and Vocational,</w:t>
      </w:r>
    </w:p>
    <w:p w14:paraId="65381A1F" w14:textId="77777777" w:rsidR="00597556" w:rsidRPr="00597556" w:rsidRDefault="00597556" w:rsidP="00597556">
      <w:pPr>
        <w:pStyle w:val="AuthorsName"/>
        <w:rPr>
          <w:b w:val="0"/>
          <w:lang w:val="en-US"/>
        </w:rPr>
      </w:pPr>
      <w:r w:rsidRPr="00597556">
        <w:rPr>
          <w:b w:val="0"/>
          <w:lang w:val="en-US"/>
        </w:rPr>
        <w:t xml:space="preserve">36900 </w:t>
      </w:r>
      <w:proofErr w:type="spellStart"/>
      <w:r w:rsidRPr="00597556">
        <w:rPr>
          <w:b w:val="0"/>
          <w:lang w:val="en-US"/>
        </w:rPr>
        <w:t>Tanjong</w:t>
      </w:r>
      <w:proofErr w:type="spellEnd"/>
      <w:r w:rsidRPr="00597556">
        <w:rPr>
          <w:b w:val="0"/>
          <w:lang w:val="en-US"/>
        </w:rPr>
        <w:t xml:space="preserve"> </w:t>
      </w:r>
      <w:proofErr w:type="spellStart"/>
      <w:r w:rsidRPr="00597556">
        <w:rPr>
          <w:b w:val="0"/>
          <w:lang w:val="en-US"/>
        </w:rPr>
        <w:t>Malim</w:t>
      </w:r>
      <w:proofErr w:type="spellEnd"/>
      <w:r w:rsidRPr="00597556">
        <w:rPr>
          <w:b w:val="0"/>
          <w:lang w:val="en-US"/>
        </w:rPr>
        <w:t xml:space="preserve">, Perak </w:t>
      </w:r>
      <w:proofErr w:type="spellStart"/>
      <w:r w:rsidRPr="00597556">
        <w:rPr>
          <w:b w:val="0"/>
          <w:lang w:val="en-US"/>
        </w:rPr>
        <w:t>Darul</w:t>
      </w:r>
      <w:proofErr w:type="spellEnd"/>
      <w:r w:rsidRPr="00597556">
        <w:rPr>
          <w:b w:val="0"/>
          <w:lang w:val="en-US"/>
        </w:rPr>
        <w:t xml:space="preserve"> </w:t>
      </w:r>
      <w:proofErr w:type="spellStart"/>
      <w:r w:rsidRPr="00597556">
        <w:rPr>
          <w:b w:val="0"/>
          <w:lang w:val="en-US"/>
        </w:rPr>
        <w:t>Ridzuan</w:t>
      </w:r>
      <w:proofErr w:type="spellEnd"/>
      <w:r w:rsidRPr="00597556">
        <w:rPr>
          <w:b w:val="0"/>
          <w:lang w:val="en-US"/>
        </w:rPr>
        <w:t>, Malaysia</w:t>
      </w:r>
    </w:p>
    <w:p w14:paraId="344EF3F3" w14:textId="77777777" w:rsidR="00597556" w:rsidRPr="00597556" w:rsidRDefault="00597556" w:rsidP="00597556">
      <w:pPr>
        <w:pStyle w:val="AuthorsName"/>
        <w:rPr>
          <w:b w:val="0"/>
          <w:lang w:val="en-US"/>
        </w:rPr>
      </w:pPr>
      <w:r w:rsidRPr="00597556">
        <w:rPr>
          <w:b w:val="0"/>
          <w:lang w:val="en-US"/>
        </w:rPr>
        <w:t>E-mail: firdaus.mk@ftv.upsi.edu.my</w:t>
      </w:r>
    </w:p>
    <w:p w14:paraId="53F17F34" w14:textId="77777777" w:rsidR="00597556" w:rsidRPr="00597556" w:rsidRDefault="00597556" w:rsidP="00597556">
      <w:pPr>
        <w:pStyle w:val="AuthorsName"/>
        <w:rPr>
          <w:lang w:val="en-US"/>
        </w:rPr>
      </w:pPr>
    </w:p>
    <w:p w14:paraId="72A9C421" w14:textId="77777777" w:rsidR="00597556" w:rsidRPr="00597556" w:rsidRDefault="00597556" w:rsidP="00597556">
      <w:pPr>
        <w:pStyle w:val="AuthorsName"/>
        <w:rPr>
          <w:lang w:val="en-US"/>
        </w:rPr>
      </w:pPr>
      <w:proofErr w:type="spellStart"/>
      <w:r w:rsidRPr="00597556">
        <w:rPr>
          <w:lang w:val="en-US"/>
        </w:rPr>
        <w:t>Haryanti</w:t>
      </w:r>
      <w:proofErr w:type="spellEnd"/>
      <w:r w:rsidRPr="00597556">
        <w:rPr>
          <w:lang w:val="en-US"/>
        </w:rPr>
        <w:t xml:space="preserve"> Mohd </w:t>
      </w:r>
      <w:proofErr w:type="spellStart"/>
      <w:r w:rsidRPr="00597556">
        <w:rPr>
          <w:lang w:val="en-US"/>
        </w:rPr>
        <w:t>Affandi</w:t>
      </w:r>
      <w:proofErr w:type="spellEnd"/>
    </w:p>
    <w:p w14:paraId="75D628CF" w14:textId="77777777" w:rsidR="00597556" w:rsidRPr="00597556" w:rsidRDefault="00597556" w:rsidP="00597556">
      <w:pPr>
        <w:pStyle w:val="AuthorsName"/>
        <w:rPr>
          <w:b w:val="0"/>
          <w:lang w:val="en-US"/>
        </w:rPr>
      </w:pPr>
      <w:r w:rsidRPr="00597556">
        <w:rPr>
          <w:b w:val="0"/>
          <w:lang w:val="en-US"/>
        </w:rPr>
        <w:t>The National University of Malaysia,</w:t>
      </w:r>
    </w:p>
    <w:p w14:paraId="33E89319" w14:textId="77777777" w:rsidR="00597556" w:rsidRPr="00597556" w:rsidRDefault="00597556" w:rsidP="00597556">
      <w:pPr>
        <w:pStyle w:val="AuthorsName"/>
        <w:rPr>
          <w:b w:val="0"/>
          <w:lang w:val="en-US"/>
        </w:rPr>
      </w:pPr>
      <w:r w:rsidRPr="00597556">
        <w:rPr>
          <w:b w:val="0"/>
          <w:lang w:val="en-US"/>
        </w:rPr>
        <w:t>Department of Engineering Education,</w:t>
      </w:r>
    </w:p>
    <w:p w14:paraId="7C5FF055" w14:textId="77777777" w:rsidR="00597556" w:rsidRPr="00597556" w:rsidRDefault="00597556" w:rsidP="00597556">
      <w:pPr>
        <w:pStyle w:val="AuthorsName"/>
        <w:rPr>
          <w:b w:val="0"/>
          <w:lang w:val="en-US"/>
        </w:rPr>
      </w:pPr>
      <w:r w:rsidRPr="00597556">
        <w:rPr>
          <w:b w:val="0"/>
          <w:lang w:val="en-US"/>
        </w:rPr>
        <w:t>Faculty of Engineering and Built Environment,</w:t>
      </w:r>
    </w:p>
    <w:p w14:paraId="0793ED4F" w14:textId="77777777" w:rsidR="00597556" w:rsidRPr="00597556" w:rsidRDefault="00597556" w:rsidP="00597556">
      <w:pPr>
        <w:pStyle w:val="AuthorsName"/>
        <w:rPr>
          <w:b w:val="0"/>
          <w:lang w:val="fi-FI"/>
        </w:rPr>
      </w:pPr>
      <w:r w:rsidRPr="00597556">
        <w:rPr>
          <w:b w:val="0"/>
          <w:lang w:val="fi-FI"/>
        </w:rPr>
        <w:t xml:space="preserve">43600 </w:t>
      </w:r>
      <w:proofErr w:type="spellStart"/>
      <w:r w:rsidRPr="00597556">
        <w:rPr>
          <w:b w:val="0"/>
          <w:lang w:val="fi-FI"/>
        </w:rPr>
        <w:t>Bangi</w:t>
      </w:r>
      <w:proofErr w:type="spellEnd"/>
      <w:r w:rsidRPr="00597556">
        <w:rPr>
          <w:b w:val="0"/>
          <w:lang w:val="fi-FI"/>
        </w:rPr>
        <w:t xml:space="preserve">, </w:t>
      </w:r>
      <w:proofErr w:type="spellStart"/>
      <w:r w:rsidRPr="00597556">
        <w:rPr>
          <w:b w:val="0"/>
          <w:lang w:val="fi-FI"/>
        </w:rPr>
        <w:t>Selangor</w:t>
      </w:r>
      <w:proofErr w:type="spellEnd"/>
      <w:r w:rsidRPr="00597556">
        <w:rPr>
          <w:b w:val="0"/>
          <w:lang w:val="fi-FI"/>
        </w:rPr>
        <w:t xml:space="preserve"> </w:t>
      </w:r>
      <w:proofErr w:type="spellStart"/>
      <w:r w:rsidRPr="00597556">
        <w:rPr>
          <w:b w:val="0"/>
          <w:lang w:val="fi-FI"/>
        </w:rPr>
        <w:t>Darul</w:t>
      </w:r>
      <w:proofErr w:type="spellEnd"/>
      <w:r w:rsidRPr="00597556">
        <w:rPr>
          <w:b w:val="0"/>
          <w:lang w:val="fi-FI"/>
        </w:rPr>
        <w:t xml:space="preserve"> </w:t>
      </w:r>
      <w:proofErr w:type="spellStart"/>
      <w:r w:rsidRPr="00597556">
        <w:rPr>
          <w:b w:val="0"/>
          <w:lang w:val="fi-FI"/>
        </w:rPr>
        <w:t>Ehsan</w:t>
      </w:r>
      <w:proofErr w:type="spellEnd"/>
      <w:r w:rsidRPr="00597556">
        <w:rPr>
          <w:b w:val="0"/>
          <w:lang w:val="fi-FI"/>
        </w:rPr>
        <w:t xml:space="preserve">, </w:t>
      </w:r>
      <w:proofErr w:type="spellStart"/>
      <w:r w:rsidRPr="00597556">
        <w:rPr>
          <w:b w:val="0"/>
          <w:lang w:val="fi-FI"/>
        </w:rPr>
        <w:t>Malaysia</w:t>
      </w:r>
      <w:proofErr w:type="spellEnd"/>
    </w:p>
    <w:p w14:paraId="5103B010" w14:textId="77777777" w:rsidR="00597556" w:rsidRPr="00597556" w:rsidRDefault="00597556" w:rsidP="00597556">
      <w:pPr>
        <w:pStyle w:val="AuthorsName"/>
        <w:rPr>
          <w:b w:val="0"/>
          <w:lang w:val="fi-FI"/>
        </w:rPr>
      </w:pPr>
      <w:r w:rsidRPr="00597556">
        <w:rPr>
          <w:b w:val="0"/>
          <w:lang w:val="fi-FI"/>
        </w:rPr>
        <w:t>E-mail: haryantima@ukm.edu.my</w:t>
      </w:r>
    </w:p>
    <w:p w14:paraId="158630C7" w14:textId="77777777" w:rsidR="00597556" w:rsidRPr="00597556" w:rsidRDefault="00597556" w:rsidP="00597556">
      <w:pPr>
        <w:pStyle w:val="AuthorsName"/>
        <w:rPr>
          <w:lang w:val="fi-FI"/>
        </w:rPr>
      </w:pPr>
    </w:p>
    <w:p w14:paraId="580A0966" w14:textId="77777777" w:rsidR="00597556" w:rsidRPr="00597556" w:rsidRDefault="00597556" w:rsidP="00597556">
      <w:pPr>
        <w:pStyle w:val="AuthorsName"/>
        <w:rPr>
          <w:bCs w:val="0"/>
          <w:lang w:val="en-US"/>
        </w:rPr>
      </w:pPr>
      <w:proofErr w:type="spellStart"/>
      <w:r w:rsidRPr="00597556">
        <w:rPr>
          <w:lang w:val="en-US"/>
        </w:rPr>
        <w:t>Raihanah</w:t>
      </w:r>
      <w:proofErr w:type="spellEnd"/>
      <w:r w:rsidRPr="00597556">
        <w:rPr>
          <w:lang w:val="en-US"/>
        </w:rPr>
        <w:t xml:space="preserve"> </w:t>
      </w:r>
      <w:proofErr w:type="spellStart"/>
      <w:r w:rsidRPr="00597556">
        <w:rPr>
          <w:lang w:val="en-US"/>
        </w:rPr>
        <w:t>Md</w:t>
      </w:r>
      <w:proofErr w:type="spellEnd"/>
      <w:r w:rsidRPr="00597556">
        <w:rPr>
          <w:lang w:val="en-US"/>
        </w:rPr>
        <w:t xml:space="preserve"> </w:t>
      </w:r>
      <w:proofErr w:type="spellStart"/>
      <w:r w:rsidRPr="00597556">
        <w:rPr>
          <w:lang w:val="en-US"/>
        </w:rPr>
        <w:t>Salleh</w:t>
      </w:r>
      <w:proofErr w:type="spellEnd"/>
    </w:p>
    <w:p w14:paraId="1417765C" w14:textId="77777777" w:rsidR="00597556" w:rsidRPr="00597556" w:rsidRDefault="00597556" w:rsidP="00597556">
      <w:pPr>
        <w:pStyle w:val="AuthorsName"/>
        <w:rPr>
          <w:b w:val="0"/>
          <w:lang w:val="en-US"/>
        </w:rPr>
      </w:pPr>
      <w:r w:rsidRPr="00597556">
        <w:rPr>
          <w:b w:val="0"/>
          <w:lang w:val="en-US"/>
        </w:rPr>
        <w:t xml:space="preserve">Sg. </w:t>
      </w:r>
      <w:proofErr w:type="spellStart"/>
      <w:r w:rsidRPr="00597556">
        <w:rPr>
          <w:b w:val="0"/>
          <w:lang w:val="en-US"/>
        </w:rPr>
        <w:t>Buloh</w:t>
      </w:r>
      <w:proofErr w:type="spellEnd"/>
      <w:r w:rsidRPr="00597556">
        <w:rPr>
          <w:b w:val="0"/>
          <w:lang w:val="en-US"/>
        </w:rPr>
        <w:t xml:space="preserve"> Vocational College,</w:t>
      </w:r>
    </w:p>
    <w:p w14:paraId="632454E7" w14:textId="77777777" w:rsidR="00597556" w:rsidRPr="00597556" w:rsidRDefault="00597556" w:rsidP="00597556">
      <w:pPr>
        <w:pStyle w:val="AuthorsName"/>
        <w:rPr>
          <w:b w:val="0"/>
          <w:lang w:val="en-US"/>
        </w:rPr>
      </w:pPr>
      <w:r w:rsidRPr="00597556">
        <w:rPr>
          <w:b w:val="0"/>
          <w:lang w:val="en-US"/>
        </w:rPr>
        <w:t>Department of Civil Technology,</w:t>
      </w:r>
    </w:p>
    <w:p w14:paraId="03DA0594" w14:textId="77777777" w:rsidR="00597556" w:rsidRPr="00597556" w:rsidRDefault="00597556" w:rsidP="00597556">
      <w:pPr>
        <w:pStyle w:val="AuthorsName"/>
        <w:rPr>
          <w:b w:val="0"/>
          <w:lang w:val="en-US"/>
        </w:rPr>
      </w:pPr>
      <w:r w:rsidRPr="00597556">
        <w:rPr>
          <w:b w:val="0"/>
          <w:lang w:val="en-US"/>
        </w:rPr>
        <w:t xml:space="preserve">47000 Sg. </w:t>
      </w:r>
      <w:proofErr w:type="spellStart"/>
      <w:r w:rsidRPr="00597556">
        <w:rPr>
          <w:b w:val="0"/>
          <w:lang w:val="en-US"/>
        </w:rPr>
        <w:t>Buloh</w:t>
      </w:r>
      <w:proofErr w:type="spellEnd"/>
      <w:r w:rsidRPr="00597556">
        <w:rPr>
          <w:b w:val="0"/>
          <w:lang w:val="en-US"/>
        </w:rPr>
        <w:t xml:space="preserve">, Selangor </w:t>
      </w:r>
      <w:proofErr w:type="spellStart"/>
      <w:r w:rsidRPr="00597556">
        <w:rPr>
          <w:b w:val="0"/>
          <w:lang w:val="en-US"/>
        </w:rPr>
        <w:t>Darul</w:t>
      </w:r>
      <w:proofErr w:type="spellEnd"/>
      <w:r w:rsidRPr="00597556">
        <w:rPr>
          <w:b w:val="0"/>
          <w:lang w:val="en-US"/>
        </w:rPr>
        <w:t xml:space="preserve"> Ehsan, Malaysia</w:t>
      </w:r>
    </w:p>
    <w:p w14:paraId="5E14A235" w14:textId="77777777" w:rsidR="00597556" w:rsidRPr="00597556" w:rsidRDefault="00597556" w:rsidP="00597556">
      <w:pPr>
        <w:pStyle w:val="AuthorsName"/>
        <w:rPr>
          <w:b w:val="0"/>
          <w:lang w:val="en-US"/>
        </w:rPr>
      </w:pPr>
      <w:r w:rsidRPr="00597556">
        <w:rPr>
          <w:b w:val="0"/>
          <w:lang w:val="en-US"/>
        </w:rPr>
        <w:t>Email: raihanah@kvsbkpm.edu.my</w:t>
      </w:r>
    </w:p>
    <w:p w14:paraId="589FA1DF" w14:textId="77777777" w:rsidR="00597556" w:rsidRPr="00597556" w:rsidRDefault="00597556" w:rsidP="00597556">
      <w:pPr>
        <w:pStyle w:val="AuthorsName"/>
        <w:rPr>
          <w:b w:val="0"/>
          <w:lang w:val="en-US"/>
        </w:rPr>
      </w:pPr>
    </w:p>
    <w:p w14:paraId="7F11C0F3" w14:textId="77777777" w:rsidR="00597556" w:rsidRPr="00597556" w:rsidRDefault="00597556" w:rsidP="00597556">
      <w:pPr>
        <w:pStyle w:val="AuthorsName"/>
        <w:rPr>
          <w:b w:val="0"/>
          <w:lang w:val="en-US"/>
        </w:rPr>
      </w:pPr>
      <w:r w:rsidRPr="00597556">
        <w:rPr>
          <w:b w:val="0"/>
          <w:lang w:val="en-US"/>
        </w:rPr>
        <w:t xml:space="preserve">* Corresponding author </w:t>
      </w:r>
    </w:p>
    <w:p w14:paraId="67241B6B" w14:textId="77777777" w:rsidR="00597556" w:rsidRPr="00597556" w:rsidRDefault="00597556" w:rsidP="00597556">
      <w:pPr>
        <w:pStyle w:val="AuthorsName"/>
        <w:rPr>
          <w:b w:val="0"/>
          <w:lang w:val="en-US"/>
        </w:rPr>
      </w:pPr>
    </w:p>
    <w:p w14:paraId="6F3CBC7F" w14:textId="77777777" w:rsidR="00597556" w:rsidRDefault="00597556" w:rsidP="00597556">
      <w:pPr>
        <w:pBdr>
          <w:top w:val="single" w:sz="4" w:space="1" w:color="auto"/>
        </w:pBdr>
        <w:rPr>
          <w:b/>
          <w:lang w:val="en-GB"/>
        </w:rPr>
      </w:pPr>
    </w:p>
    <w:p w14:paraId="0818522B" w14:textId="77777777" w:rsidR="00597556" w:rsidRPr="008A6C23" w:rsidRDefault="00597556" w:rsidP="00597556">
      <w:pPr>
        <w:pBdr>
          <w:top w:val="single" w:sz="4" w:space="1" w:color="auto"/>
        </w:pBdr>
        <w:jc w:val="both"/>
        <w:rPr>
          <w:rFonts w:ascii="Times New Roman" w:hAnsi="Times New Roman"/>
          <w:lang w:val="en-GB"/>
        </w:rPr>
      </w:pPr>
      <w:r w:rsidRPr="008A6C23">
        <w:rPr>
          <w:rFonts w:ascii="Times New Roman" w:hAnsi="Times New Roman"/>
          <w:b/>
          <w:lang w:val="en-GB"/>
        </w:rPr>
        <w:t>Abstract:</w:t>
      </w:r>
      <w:r w:rsidRPr="008A6C23">
        <w:rPr>
          <w:rFonts w:ascii="Times New Roman" w:hAnsi="Times New Roman"/>
          <w:lang w:val="en-GB"/>
        </w:rPr>
        <w:t xml:space="preserve"> </w:t>
      </w:r>
      <w:r>
        <w:rPr>
          <w:rFonts w:ascii="Times New Roman" w:hAnsi="Times New Roman"/>
          <w:lang w:val="en-GB"/>
        </w:rPr>
        <w:t xml:space="preserve">Building drawings is one of the core subjects in Construction Technology course offered in the Malaysian Vocational Colleges curriculum.  Existing teaching method for this subject is mostly teacher </w:t>
      </w:r>
      <w:proofErr w:type="spellStart"/>
      <w:r>
        <w:rPr>
          <w:rFonts w:ascii="Times New Roman" w:hAnsi="Times New Roman"/>
          <w:lang w:val="en-GB"/>
        </w:rPr>
        <w:t>centered</w:t>
      </w:r>
      <w:proofErr w:type="spellEnd"/>
      <w:r>
        <w:rPr>
          <w:rFonts w:ascii="Times New Roman" w:hAnsi="Times New Roman"/>
          <w:lang w:val="en-GB"/>
        </w:rPr>
        <w:t xml:space="preserve"> whereby the process of teaching and learning is delivered by the teacher.  This research is trying to explore on the possibility of adopting a cooperative learning approach for this subject where we want to transform the conventional approached towards student </w:t>
      </w:r>
      <w:proofErr w:type="spellStart"/>
      <w:r>
        <w:rPr>
          <w:rFonts w:ascii="Times New Roman" w:hAnsi="Times New Roman"/>
          <w:lang w:val="en-GB"/>
        </w:rPr>
        <w:t>centered</w:t>
      </w:r>
      <w:proofErr w:type="spellEnd"/>
      <w:r>
        <w:rPr>
          <w:rFonts w:ascii="Times New Roman" w:hAnsi="Times New Roman"/>
          <w:lang w:val="en-GB"/>
        </w:rPr>
        <w:t xml:space="preserve"> learning.   The initial plan is to develop a guideline for developing a cooperative method lesson plan that can be used by the Vocational Colleges’ instructors throughout Malaysia.  In doing so, need analysis has been carried out to explore on what are the challenges and issues that might be possibly encountered if this approach is been adopted. Interviews has been carried out with instructors from 6 vocational colleges using a semi structured interview protocol. From the interviews, the findings show that there is a lacking in available guideline for instructors to follow. Other issues related to time constraint and also lacking in training on alternative teaching and learning approach. It is suggested a proper guideline need to be made available for the Vocational Colleges’ instructors.</w:t>
      </w:r>
    </w:p>
    <w:p w14:paraId="2815032E" w14:textId="77777777" w:rsidR="00597556" w:rsidRPr="008A6C23" w:rsidRDefault="00597556" w:rsidP="00597556">
      <w:pPr>
        <w:rPr>
          <w:rFonts w:ascii="Times New Roman" w:hAnsi="Times New Roman"/>
          <w:b/>
          <w:lang w:val="en-GB"/>
        </w:rPr>
      </w:pPr>
    </w:p>
    <w:p w14:paraId="4927C118" w14:textId="77777777" w:rsidR="00597556" w:rsidRPr="008A6C23" w:rsidRDefault="00597556" w:rsidP="00597556">
      <w:pPr>
        <w:jc w:val="both"/>
        <w:rPr>
          <w:rFonts w:ascii="Times New Roman" w:hAnsi="Times New Roman"/>
          <w:lang w:val="en-GB"/>
        </w:rPr>
      </w:pPr>
      <w:r w:rsidRPr="008A6C23">
        <w:rPr>
          <w:rFonts w:ascii="Times New Roman" w:hAnsi="Times New Roman"/>
          <w:b/>
          <w:lang w:val="en-GB"/>
        </w:rPr>
        <w:t>Keywords:</w:t>
      </w:r>
      <w:r w:rsidRPr="008A6C23">
        <w:rPr>
          <w:rFonts w:ascii="Times New Roman" w:hAnsi="Times New Roman"/>
          <w:lang w:val="en-GB"/>
        </w:rPr>
        <w:t xml:space="preserve"> Need analysis, Cooperative Learning, Lesson Plan, Building Drawings, Vocational College</w:t>
      </w:r>
    </w:p>
    <w:p w14:paraId="15279734" w14:textId="77777777" w:rsidR="00597556" w:rsidRPr="008A6C23" w:rsidRDefault="00597556" w:rsidP="00597556">
      <w:pPr>
        <w:rPr>
          <w:rFonts w:ascii="Times New Roman" w:hAnsi="Times New Roman"/>
          <w:b/>
          <w:lang w:val="en-GB"/>
        </w:rPr>
      </w:pPr>
    </w:p>
    <w:p w14:paraId="2AE0656E" w14:textId="77777777" w:rsidR="00597556" w:rsidRPr="008A6C23" w:rsidRDefault="00597556" w:rsidP="00597556">
      <w:pPr>
        <w:rPr>
          <w:rFonts w:ascii="Times New Roman" w:hAnsi="Times New Roman"/>
          <w:b/>
          <w:lang w:val="en-GB"/>
        </w:rPr>
      </w:pPr>
    </w:p>
    <w:p w14:paraId="7DA007FF" w14:textId="4CEE0157" w:rsidR="00597556" w:rsidRPr="008A6C23" w:rsidRDefault="00597556" w:rsidP="00597556">
      <w:pPr>
        <w:rPr>
          <w:rFonts w:ascii="Times New Roman" w:hAnsi="Times New Roman"/>
          <w:b/>
          <w:lang w:val="en-GB"/>
        </w:rPr>
      </w:pPr>
      <w:r>
        <w:rPr>
          <w:rFonts w:ascii="Times New Roman" w:hAnsi="Times New Roman"/>
          <w:b/>
          <w:lang w:val="en-GB"/>
        </w:rPr>
        <w:t>Bi</w:t>
      </w:r>
      <w:r w:rsidRPr="008A6C23">
        <w:rPr>
          <w:rFonts w:ascii="Times New Roman" w:hAnsi="Times New Roman"/>
          <w:b/>
          <w:lang w:val="en-GB"/>
        </w:rPr>
        <w:t xml:space="preserve">ographical notes: </w:t>
      </w:r>
    </w:p>
    <w:p w14:paraId="7F5FB612" w14:textId="77777777" w:rsidR="00597556" w:rsidRDefault="00597556" w:rsidP="00597556">
      <w:pPr>
        <w:jc w:val="both"/>
        <w:rPr>
          <w:rFonts w:ascii="Times New Roman" w:hAnsi="Times New Roman"/>
          <w:lang w:val="en-GB"/>
        </w:rPr>
      </w:pPr>
      <w:r w:rsidRPr="00597556">
        <w:rPr>
          <w:rFonts w:ascii="Times New Roman" w:hAnsi="Times New Roman"/>
          <w:b/>
          <w:lang w:val="en-GB"/>
        </w:rPr>
        <w:t xml:space="preserve">Dr Mohd </w:t>
      </w:r>
      <w:proofErr w:type="spellStart"/>
      <w:r w:rsidRPr="00597556">
        <w:rPr>
          <w:rFonts w:ascii="Times New Roman" w:hAnsi="Times New Roman"/>
          <w:b/>
          <w:lang w:val="en-GB"/>
        </w:rPr>
        <w:t>Firdaus</w:t>
      </w:r>
      <w:proofErr w:type="spellEnd"/>
      <w:r w:rsidRPr="00597556">
        <w:rPr>
          <w:rFonts w:ascii="Times New Roman" w:hAnsi="Times New Roman"/>
          <w:b/>
          <w:lang w:val="en-GB"/>
        </w:rPr>
        <w:t xml:space="preserve"> Mustaffa Kamal</w:t>
      </w:r>
      <w:r w:rsidRPr="008A6C23">
        <w:rPr>
          <w:rFonts w:ascii="Times New Roman" w:hAnsi="Times New Roman"/>
          <w:lang w:val="en-GB"/>
        </w:rPr>
        <w:t xml:space="preserve"> is a lecturer in the Department of Engineering Technology, Faculty of Technical and Vocational</w:t>
      </w:r>
      <w:r>
        <w:rPr>
          <w:rFonts w:ascii="Times New Roman" w:hAnsi="Times New Roman"/>
          <w:lang w:val="en-GB"/>
        </w:rPr>
        <w:t xml:space="preserve">, </w:t>
      </w:r>
      <w:r w:rsidRPr="008A6C23">
        <w:rPr>
          <w:rFonts w:ascii="Times New Roman" w:hAnsi="Times New Roman"/>
          <w:lang w:val="en-GB"/>
        </w:rPr>
        <w:t xml:space="preserve">Sultan Idris Education University, Malaysia. His research interests focus on content and curriculum development in the construction </w:t>
      </w:r>
      <w:r>
        <w:rPr>
          <w:rFonts w:ascii="Times New Roman" w:hAnsi="Times New Roman"/>
          <w:lang w:val="en-GB"/>
        </w:rPr>
        <w:t xml:space="preserve">technology and construction </w:t>
      </w:r>
      <w:r w:rsidRPr="008A6C23">
        <w:rPr>
          <w:rFonts w:ascii="Times New Roman" w:hAnsi="Times New Roman"/>
          <w:lang w:val="en-GB"/>
        </w:rPr>
        <w:t>management education.</w:t>
      </w:r>
    </w:p>
    <w:p w14:paraId="15D8DB3C" w14:textId="77777777" w:rsidR="00597556" w:rsidRDefault="00597556" w:rsidP="00597556">
      <w:pPr>
        <w:jc w:val="both"/>
        <w:rPr>
          <w:rFonts w:ascii="Times New Roman" w:hAnsi="Times New Roman"/>
          <w:lang w:val="en-GB"/>
        </w:rPr>
      </w:pPr>
    </w:p>
    <w:p w14:paraId="178B324B" w14:textId="77777777" w:rsidR="00297AB8" w:rsidRPr="00597556" w:rsidRDefault="00297AB8" w:rsidP="00297AB8">
      <w:pPr>
        <w:rPr>
          <w:rFonts w:ascii="Times New Roman" w:hAnsi="Times New Roman"/>
          <w:sz w:val="16"/>
          <w:szCs w:val="16"/>
          <w:lang w:val="en-GB"/>
        </w:rPr>
      </w:pPr>
    </w:p>
    <w:p w14:paraId="7C08DBC1" w14:textId="30D9EC46" w:rsidR="002A1A41" w:rsidRDefault="002A1A41" w:rsidP="002A1A41">
      <w:pPr>
        <w:pBdr>
          <w:bottom w:val="single" w:sz="12" w:space="1" w:color="auto"/>
        </w:pBdr>
        <w:ind w:right="-604"/>
        <w:rPr>
          <w:rFonts w:ascii="Times New Roman" w:hAnsi="Times New Roman"/>
          <w:lang w:val="en-GB"/>
        </w:rPr>
      </w:pPr>
      <w:r w:rsidRPr="00BE1E05">
        <w:rPr>
          <w:rFonts w:ascii="Times New Roman" w:hAnsi="Times New Roman"/>
          <w:b/>
          <w:lang w:val="en-GB"/>
        </w:rPr>
        <w:t xml:space="preserve">Assoc. Prof </w:t>
      </w:r>
      <w:proofErr w:type="spellStart"/>
      <w:r w:rsidRPr="00BE1E05">
        <w:rPr>
          <w:rFonts w:ascii="Times New Roman" w:hAnsi="Times New Roman"/>
          <w:b/>
          <w:lang w:val="en-GB"/>
        </w:rPr>
        <w:t>Ts</w:t>
      </w:r>
      <w:proofErr w:type="spellEnd"/>
      <w:r w:rsidRPr="00BE1E05">
        <w:rPr>
          <w:rFonts w:ascii="Times New Roman" w:hAnsi="Times New Roman"/>
          <w:b/>
          <w:lang w:val="en-GB"/>
        </w:rPr>
        <w:t xml:space="preserve"> Dr </w:t>
      </w:r>
      <w:proofErr w:type="spellStart"/>
      <w:r w:rsidRPr="00BE1E05">
        <w:rPr>
          <w:rFonts w:ascii="Times New Roman" w:hAnsi="Times New Roman"/>
          <w:b/>
          <w:lang w:val="en-GB"/>
        </w:rPr>
        <w:t>Haryanti</w:t>
      </w:r>
      <w:proofErr w:type="spellEnd"/>
      <w:r w:rsidRPr="00BE1E05">
        <w:rPr>
          <w:rFonts w:ascii="Times New Roman" w:hAnsi="Times New Roman"/>
          <w:b/>
          <w:lang w:val="en-GB"/>
        </w:rPr>
        <w:t xml:space="preserve"> Mohd </w:t>
      </w:r>
      <w:proofErr w:type="spellStart"/>
      <w:r w:rsidRPr="00BE1E05">
        <w:rPr>
          <w:rFonts w:ascii="Times New Roman" w:hAnsi="Times New Roman"/>
          <w:b/>
          <w:lang w:val="en-GB"/>
        </w:rPr>
        <w:t>Affandi</w:t>
      </w:r>
      <w:proofErr w:type="spellEnd"/>
      <w:r w:rsidRPr="00BE1E05">
        <w:rPr>
          <w:rFonts w:ascii="Times New Roman" w:hAnsi="Times New Roman"/>
          <w:b/>
          <w:lang w:val="en-GB"/>
        </w:rPr>
        <w:t xml:space="preserve"> </w:t>
      </w:r>
      <w:r w:rsidRPr="00BE3459">
        <w:rPr>
          <w:rFonts w:ascii="Times New Roman" w:hAnsi="Times New Roman"/>
          <w:lang w:val="en-GB"/>
        </w:rPr>
        <w:t xml:space="preserve">is a senior lecturer at the Department of Engineering Education, Faculty of Engineering and Built Environment, </w:t>
      </w:r>
      <w:proofErr w:type="spellStart"/>
      <w:r w:rsidRPr="00BE3459">
        <w:rPr>
          <w:rFonts w:ascii="Times New Roman" w:hAnsi="Times New Roman"/>
          <w:lang w:val="en-GB"/>
        </w:rPr>
        <w:t>Universiti</w:t>
      </w:r>
      <w:proofErr w:type="spellEnd"/>
      <w:r w:rsidRPr="00BE3459">
        <w:rPr>
          <w:rFonts w:ascii="Times New Roman" w:hAnsi="Times New Roman"/>
          <w:lang w:val="en-GB"/>
        </w:rPr>
        <w:t xml:space="preserve"> </w:t>
      </w:r>
      <w:proofErr w:type="spellStart"/>
      <w:r w:rsidRPr="00BE3459">
        <w:rPr>
          <w:rFonts w:ascii="Times New Roman" w:hAnsi="Times New Roman"/>
          <w:lang w:val="en-GB"/>
        </w:rPr>
        <w:t>Kebangsaan</w:t>
      </w:r>
      <w:proofErr w:type="spellEnd"/>
      <w:r w:rsidRPr="00BE3459">
        <w:rPr>
          <w:rFonts w:ascii="Times New Roman" w:hAnsi="Times New Roman"/>
          <w:lang w:val="en-GB"/>
        </w:rPr>
        <w:t xml:space="preserve"> Malaysia. Her research interests focus on competency development, measurement and evaluation, and construction management. Her research has been established in the scope of TVET at the national and international levels.</w:t>
      </w:r>
    </w:p>
    <w:p w14:paraId="334A1585" w14:textId="77777777" w:rsidR="00597556" w:rsidRDefault="00597556" w:rsidP="002A1A41">
      <w:pPr>
        <w:pBdr>
          <w:bottom w:val="single" w:sz="12" w:space="1" w:color="auto"/>
        </w:pBdr>
        <w:ind w:right="-604"/>
        <w:rPr>
          <w:rFonts w:ascii="Times New Roman" w:hAnsi="Times New Roman"/>
          <w:lang w:val="en-GB"/>
        </w:rPr>
      </w:pPr>
    </w:p>
    <w:p w14:paraId="0F0678C6" w14:textId="77777777" w:rsidR="0029050E" w:rsidRDefault="0029050E" w:rsidP="00A21802">
      <w:pPr>
        <w:jc w:val="center"/>
        <w:rPr>
          <w:rFonts w:cs="Calibri"/>
          <w:b/>
          <w:sz w:val="32"/>
          <w:szCs w:val="32"/>
          <w:u w:val="single"/>
          <w:lang w:val="en-GB"/>
        </w:rPr>
      </w:pPr>
    </w:p>
    <w:p w14:paraId="7AE38893" w14:textId="3E66F65F" w:rsidR="00A21802" w:rsidRDefault="00A21802" w:rsidP="00A21802">
      <w:pPr>
        <w:jc w:val="center"/>
        <w:rPr>
          <w:rFonts w:cs="Calibri"/>
          <w:b/>
          <w:sz w:val="32"/>
          <w:szCs w:val="32"/>
          <w:u w:val="single"/>
          <w:lang w:val="en-GB"/>
        </w:rPr>
      </w:pPr>
      <w:r w:rsidRPr="00887129">
        <w:rPr>
          <w:rFonts w:cs="Calibri"/>
          <w:b/>
          <w:sz w:val="32"/>
          <w:szCs w:val="32"/>
          <w:u w:val="single"/>
          <w:lang w:val="en-GB"/>
        </w:rPr>
        <w:t>Paper Session 5: VET Quality Issues</w:t>
      </w:r>
    </w:p>
    <w:p w14:paraId="05FB6D36" w14:textId="77777777" w:rsidR="00A21802" w:rsidRPr="00887129" w:rsidRDefault="00A21802" w:rsidP="00A21802">
      <w:pPr>
        <w:rPr>
          <w:rFonts w:ascii="Times New Roman" w:hAnsi="Times New Roman"/>
          <w:b/>
          <w:lang w:val="en-GB"/>
        </w:rPr>
      </w:pPr>
    </w:p>
    <w:p w14:paraId="19996332" w14:textId="77777777" w:rsidR="00A21802" w:rsidRPr="00EC64ED" w:rsidRDefault="00A21802" w:rsidP="00A21802">
      <w:pPr>
        <w:rPr>
          <w:rFonts w:ascii="Times New Roman" w:hAnsi="Times New Roman"/>
          <w:b/>
          <w:szCs w:val="28"/>
          <w:lang w:val="en-GB"/>
        </w:rPr>
      </w:pPr>
      <w:r>
        <w:rPr>
          <w:rFonts w:ascii="Times New Roman" w:hAnsi="Times New Roman"/>
          <w:b/>
          <w:szCs w:val="28"/>
          <w:lang w:val="en-GB"/>
        </w:rPr>
        <w:t xml:space="preserve">The </w:t>
      </w:r>
      <w:r w:rsidR="002A1A41">
        <w:rPr>
          <w:rFonts w:ascii="Times New Roman" w:hAnsi="Times New Roman"/>
          <w:b/>
          <w:szCs w:val="28"/>
          <w:lang w:val="en-GB"/>
        </w:rPr>
        <w:t xml:space="preserve">Quality of </w:t>
      </w:r>
      <w:r>
        <w:rPr>
          <w:rFonts w:ascii="Times New Roman" w:hAnsi="Times New Roman"/>
          <w:b/>
          <w:szCs w:val="28"/>
          <w:lang w:val="en-GB"/>
        </w:rPr>
        <w:t xml:space="preserve">Swiss </w:t>
      </w:r>
      <w:r w:rsidR="002A1A41">
        <w:rPr>
          <w:rFonts w:ascii="Times New Roman" w:hAnsi="Times New Roman"/>
          <w:b/>
          <w:szCs w:val="28"/>
          <w:lang w:val="en-GB"/>
        </w:rPr>
        <w:t xml:space="preserve">Initial Vocational Education and Training:  </w:t>
      </w:r>
      <w:r>
        <w:rPr>
          <w:rFonts w:ascii="Times New Roman" w:hAnsi="Times New Roman"/>
          <w:b/>
          <w:szCs w:val="28"/>
          <w:lang w:val="en-GB"/>
        </w:rPr>
        <w:t xml:space="preserve">Perceptions </w:t>
      </w:r>
      <w:r w:rsidR="002A1A41">
        <w:rPr>
          <w:rFonts w:ascii="Times New Roman" w:hAnsi="Times New Roman"/>
          <w:b/>
          <w:szCs w:val="28"/>
          <w:lang w:val="en-GB"/>
        </w:rPr>
        <w:t xml:space="preserve">of Field and Institutional Stakeholders </w:t>
      </w:r>
    </w:p>
    <w:p w14:paraId="2C7F3FF2" w14:textId="77777777" w:rsidR="00A21802" w:rsidRPr="00887129" w:rsidRDefault="00A21802" w:rsidP="00A21802">
      <w:pPr>
        <w:pStyle w:val="AuthorsName"/>
        <w:rPr>
          <w:lang w:val="en-US"/>
        </w:rPr>
      </w:pPr>
    </w:p>
    <w:p w14:paraId="28C4E508" w14:textId="77777777" w:rsidR="00A21802" w:rsidRPr="00887129" w:rsidRDefault="00A21802" w:rsidP="00A21802">
      <w:pPr>
        <w:pStyle w:val="AuthorsName"/>
        <w:rPr>
          <w:lang w:val="en-US"/>
        </w:rPr>
      </w:pPr>
      <w:r w:rsidRPr="00887129">
        <w:rPr>
          <w:lang w:val="en-US"/>
        </w:rPr>
        <w:t xml:space="preserve">Florinda </w:t>
      </w:r>
      <w:proofErr w:type="spellStart"/>
      <w:r w:rsidRPr="00887129">
        <w:rPr>
          <w:lang w:val="en-US"/>
        </w:rPr>
        <w:t>Sauli</w:t>
      </w:r>
      <w:proofErr w:type="spellEnd"/>
      <w:r w:rsidRPr="00887129">
        <w:rPr>
          <w:lang w:val="en-US"/>
        </w:rPr>
        <w:t>*</w:t>
      </w:r>
    </w:p>
    <w:p w14:paraId="24932DA3" w14:textId="77777777" w:rsidR="00A21802" w:rsidRPr="00887129" w:rsidRDefault="00A21802" w:rsidP="00A21802">
      <w:pPr>
        <w:pStyle w:val="AuthorsName"/>
        <w:rPr>
          <w:b w:val="0"/>
          <w:lang w:val="en-US"/>
        </w:rPr>
      </w:pPr>
      <w:r w:rsidRPr="00887129">
        <w:rPr>
          <w:b w:val="0"/>
          <w:lang w:val="en-US"/>
        </w:rPr>
        <w:t>Swiss federal university for vocational education and training</w:t>
      </w:r>
    </w:p>
    <w:p w14:paraId="3D4A95DD" w14:textId="77777777" w:rsidR="00A21802" w:rsidRPr="007A24FF" w:rsidRDefault="00A21802" w:rsidP="00A21802">
      <w:pPr>
        <w:pStyle w:val="AuthorsName"/>
        <w:rPr>
          <w:b w:val="0"/>
          <w:lang w:val="it-CH"/>
        </w:rPr>
      </w:pPr>
      <w:r w:rsidRPr="007A24FF">
        <w:rPr>
          <w:b w:val="0"/>
          <w:lang w:val="it-CH"/>
        </w:rPr>
        <w:t>Via Besso 84</w:t>
      </w:r>
    </w:p>
    <w:p w14:paraId="71641C58" w14:textId="77777777" w:rsidR="00A21802" w:rsidRPr="007A24FF" w:rsidRDefault="00A21802" w:rsidP="00A21802">
      <w:pPr>
        <w:pStyle w:val="AuthorsName"/>
        <w:rPr>
          <w:b w:val="0"/>
          <w:lang w:val="it-CH"/>
        </w:rPr>
      </w:pPr>
      <w:r w:rsidRPr="007A24FF">
        <w:rPr>
          <w:b w:val="0"/>
          <w:lang w:val="it-CH"/>
        </w:rPr>
        <w:t>6900 Lugano, Switzerland</w:t>
      </w:r>
    </w:p>
    <w:p w14:paraId="28A04CBD" w14:textId="77777777" w:rsidR="00A21802" w:rsidRDefault="00A21802" w:rsidP="00A21802">
      <w:pPr>
        <w:pStyle w:val="AuthorsName"/>
        <w:rPr>
          <w:b w:val="0"/>
          <w:lang w:val="it-CH"/>
        </w:rPr>
      </w:pPr>
      <w:r w:rsidRPr="007A24FF">
        <w:rPr>
          <w:b w:val="0"/>
          <w:lang w:val="it-CH"/>
        </w:rPr>
        <w:t xml:space="preserve">E-mail: </w:t>
      </w:r>
      <w:r w:rsidR="00872A4F">
        <w:fldChar w:fldCharType="begin"/>
      </w:r>
      <w:r w:rsidR="00872A4F" w:rsidRPr="00FC2DE6">
        <w:rPr>
          <w:lang w:val="en-US"/>
        </w:rPr>
        <w:instrText xml:space="preserve"> HYPERLINK "mailto:Florinda.Sauli@hefp.swiss" </w:instrText>
      </w:r>
      <w:r w:rsidR="00872A4F">
        <w:fldChar w:fldCharType="separate"/>
      </w:r>
      <w:r w:rsidR="002A1A41" w:rsidRPr="001D317C">
        <w:rPr>
          <w:rStyle w:val="Hyperlnk"/>
          <w:b w:val="0"/>
          <w:lang w:val="it-CH"/>
        </w:rPr>
        <w:t>Florinda.Sauli@hefp.swiss</w:t>
      </w:r>
      <w:r w:rsidR="00872A4F">
        <w:rPr>
          <w:rStyle w:val="Hyperlnk"/>
          <w:b w:val="0"/>
          <w:lang w:val="it-CH"/>
        </w:rPr>
        <w:fldChar w:fldCharType="end"/>
      </w:r>
      <w:r>
        <w:rPr>
          <w:b w:val="0"/>
          <w:lang w:val="it-CH"/>
        </w:rPr>
        <w:t xml:space="preserve"> </w:t>
      </w:r>
    </w:p>
    <w:p w14:paraId="28ACB060" w14:textId="77777777" w:rsidR="002A1A41" w:rsidRPr="007A24FF" w:rsidRDefault="002A1A41" w:rsidP="00A21802">
      <w:pPr>
        <w:pStyle w:val="AuthorsName"/>
        <w:rPr>
          <w:b w:val="0"/>
          <w:lang w:val="it-CH"/>
        </w:rPr>
      </w:pPr>
    </w:p>
    <w:p w14:paraId="03F711D2" w14:textId="77777777" w:rsidR="00A21802" w:rsidRPr="007A24FF" w:rsidRDefault="00A21802" w:rsidP="00A21802">
      <w:pPr>
        <w:pStyle w:val="AuthorsName"/>
        <w:rPr>
          <w:lang w:val="en-US"/>
        </w:rPr>
      </w:pPr>
      <w:r w:rsidRPr="007A24FF">
        <w:rPr>
          <w:lang w:val="en-US"/>
        </w:rPr>
        <w:t>Matilde Wenger</w:t>
      </w:r>
    </w:p>
    <w:p w14:paraId="38734895" w14:textId="77777777" w:rsidR="00A21802" w:rsidRPr="00887129" w:rsidRDefault="00A21802" w:rsidP="00A21802">
      <w:pPr>
        <w:pStyle w:val="AuthorsName"/>
        <w:rPr>
          <w:b w:val="0"/>
          <w:lang w:val="en-US"/>
        </w:rPr>
      </w:pPr>
      <w:r w:rsidRPr="00887129">
        <w:rPr>
          <w:b w:val="0"/>
          <w:lang w:val="en-US"/>
        </w:rPr>
        <w:t>Swiss federal university for vocational education and training</w:t>
      </w:r>
    </w:p>
    <w:p w14:paraId="39B444CF" w14:textId="77777777" w:rsidR="00A21802" w:rsidRPr="00887129" w:rsidRDefault="00A21802" w:rsidP="00A21802">
      <w:pPr>
        <w:pStyle w:val="AuthorsName"/>
        <w:rPr>
          <w:b w:val="0"/>
        </w:rPr>
      </w:pPr>
      <w:r w:rsidRPr="00887129">
        <w:rPr>
          <w:b w:val="0"/>
        </w:rPr>
        <w:t xml:space="preserve">Av. De </w:t>
      </w:r>
      <w:proofErr w:type="spellStart"/>
      <w:r w:rsidRPr="00887129">
        <w:rPr>
          <w:b w:val="0"/>
        </w:rPr>
        <w:t>Longemalle</w:t>
      </w:r>
      <w:proofErr w:type="spellEnd"/>
      <w:r w:rsidRPr="00887129">
        <w:rPr>
          <w:b w:val="0"/>
        </w:rPr>
        <w:t xml:space="preserve"> 1</w:t>
      </w:r>
    </w:p>
    <w:p w14:paraId="53C09A61" w14:textId="77777777" w:rsidR="00A21802" w:rsidRPr="00887129" w:rsidRDefault="00A21802" w:rsidP="00A21802">
      <w:pPr>
        <w:pStyle w:val="AuthorsName"/>
        <w:rPr>
          <w:b w:val="0"/>
        </w:rPr>
      </w:pPr>
      <w:r w:rsidRPr="00887129">
        <w:rPr>
          <w:b w:val="0"/>
        </w:rPr>
        <w:t xml:space="preserve">1020 Renens, </w:t>
      </w:r>
      <w:proofErr w:type="spellStart"/>
      <w:r w:rsidRPr="00887129">
        <w:rPr>
          <w:b w:val="0"/>
        </w:rPr>
        <w:t>Switzerland</w:t>
      </w:r>
      <w:proofErr w:type="spellEnd"/>
    </w:p>
    <w:p w14:paraId="1EEF6BA2" w14:textId="77777777" w:rsidR="00A21802" w:rsidRPr="0054487F" w:rsidRDefault="00A21802" w:rsidP="00A21802">
      <w:pPr>
        <w:pStyle w:val="AuthorsName"/>
        <w:rPr>
          <w:b w:val="0"/>
        </w:rPr>
      </w:pPr>
      <w:r w:rsidRPr="0054487F">
        <w:rPr>
          <w:b w:val="0"/>
        </w:rPr>
        <w:t xml:space="preserve">E-mail: </w:t>
      </w:r>
      <w:hyperlink r:id="rId8" w:history="1">
        <w:r w:rsidR="002A1A41" w:rsidRPr="0054487F">
          <w:rPr>
            <w:rStyle w:val="Hyperlnk"/>
            <w:b w:val="0"/>
          </w:rPr>
          <w:t>Matilde.Wenger@hefp.swiss</w:t>
        </w:r>
      </w:hyperlink>
    </w:p>
    <w:p w14:paraId="6200EB02" w14:textId="77777777" w:rsidR="002A1A41" w:rsidRPr="0054487F" w:rsidRDefault="002A1A41" w:rsidP="00A21802">
      <w:pPr>
        <w:pStyle w:val="AuthorsName"/>
        <w:rPr>
          <w:b w:val="0"/>
        </w:rPr>
      </w:pPr>
    </w:p>
    <w:p w14:paraId="58449EAA" w14:textId="77777777" w:rsidR="00A21802" w:rsidRPr="007A24FF" w:rsidRDefault="00A21802" w:rsidP="00A21802">
      <w:pPr>
        <w:pStyle w:val="AuthorsName"/>
        <w:rPr>
          <w:bCs w:val="0"/>
          <w:lang w:val="en-US"/>
        </w:rPr>
      </w:pPr>
      <w:r w:rsidRPr="007A24FF">
        <w:rPr>
          <w:lang w:val="en-US"/>
        </w:rPr>
        <w:t>Jean-Louis Berger</w:t>
      </w:r>
    </w:p>
    <w:p w14:paraId="5B87D206" w14:textId="77777777" w:rsidR="00A21802" w:rsidRPr="007A24FF" w:rsidRDefault="00A21802" w:rsidP="00A21802">
      <w:pPr>
        <w:pStyle w:val="AuthorsName"/>
        <w:rPr>
          <w:b w:val="0"/>
          <w:lang w:val="en-US"/>
        </w:rPr>
      </w:pPr>
      <w:r w:rsidRPr="007A24FF">
        <w:rPr>
          <w:b w:val="0"/>
          <w:lang w:val="en-US"/>
        </w:rPr>
        <w:t>University of Fribourg</w:t>
      </w:r>
    </w:p>
    <w:p w14:paraId="04910A19" w14:textId="77777777" w:rsidR="00A21802" w:rsidRPr="007A24FF" w:rsidRDefault="00A21802" w:rsidP="00A21802">
      <w:pPr>
        <w:pStyle w:val="AuthorsName"/>
        <w:rPr>
          <w:b w:val="0"/>
          <w:lang w:val="en-US"/>
        </w:rPr>
      </w:pPr>
      <w:r w:rsidRPr="007A24FF">
        <w:rPr>
          <w:b w:val="0"/>
          <w:lang w:val="en-US"/>
        </w:rPr>
        <w:t xml:space="preserve">Rue </w:t>
      </w:r>
      <w:proofErr w:type="spellStart"/>
      <w:r w:rsidRPr="007A24FF">
        <w:rPr>
          <w:b w:val="0"/>
          <w:lang w:val="en-US"/>
        </w:rPr>
        <w:t>Faucigny</w:t>
      </w:r>
      <w:proofErr w:type="spellEnd"/>
      <w:r w:rsidRPr="007A24FF">
        <w:rPr>
          <w:b w:val="0"/>
          <w:lang w:val="en-US"/>
        </w:rPr>
        <w:t xml:space="preserve"> 2</w:t>
      </w:r>
    </w:p>
    <w:p w14:paraId="4B3D135C" w14:textId="77777777" w:rsidR="00A21802" w:rsidRPr="00887129" w:rsidRDefault="00A21802" w:rsidP="00A21802">
      <w:pPr>
        <w:pStyle w:val="AuthorsName"/>
        <w:rPr>
          <w:b w:val="0"/>
          <w:lang w:val="en-US"/>
        </w:rPr>
      </w:pPr>
      <w:r w:rsidRPr="00887129">
        <w:rPr>
          <w:b w:val="0"/>
          <w:lang w:val="en-US"/>
        </w:rPr>
        <w:t>1700 Fribourg, Switzerland</w:t>
      </w:r>
    </w:p>
    <w:p w14:paraId="011C85B2" w14:textId="77777777" w:rsidR="00A21802" w:rsidRPr="007A24FF" w:rsidRDefault="00A21802" w:rsidP="00A21802">
      <w:pPr>
        <w:pStyle w:val="AuthorsName"/>
        <w:rPr>
          <w:b w:val="0"/>
          <w:lang w:val="it-CH"/>
        </w:rPr>
      </w:pPr>
      <w:r w:rsidRPr="007A24FF">
        <w:rPr>
          <w:b w:val="0"/>
          <w:lang w:val="it-CH"/>
        </w:rPr>
        <w:t xml:space="preserve">E-mail : </w:t>
      </w:r>
      <w:r w:rsidRPr="00887129">
        <w:rPr>
          <w:b w:val="0"/>
          <w:lang w:val="en-US"/>
        </w:rPr>
        <w:t>Jean-Louis.Berger@unifr.ch</w:t>
      </w:r>
      <w:r w:rsidRPr="004F6F1D">
        <w:rPr>
          <w:b w:val="0"/>
          <w:lang w:val="en-US"/>
        </w:rPr>
        <w:t xml:space="preserve"> </w:t>
      </w:r>
    </w:p>
    <w:p w14:paraId="3E41A5E7" w14:textId="77777777" w:rsidR="00A21802" w:rsidRPr="007A24FF" w:rsidRDefault="00A21802" w:rsidP="00A21802">
      <w:pPr>
        <w:pStyle w:val="AuthorsName"/>
        <w:rPr>
          <w:b w:val="0"/>
          <w:lang w:val="it-CH"/>
        </w:rPr>
      </w:pPr>
    </w:p>
    <w:p w14:paraId="77865726" w14:textId="77777777" w:rsidR="00A21802" w:rsidRPr="00887129" w:rsidRDefault="00A21802" w:rsidP="00A21802">
      <w:pPr>
        <w:pStyle w:val="AuthorsName"/>
        <w:rPr>
          <w:b w:val="0"/>
          <w:lang w:val="en-US"/>
        </w:rPr>
      </w:pPr>
      <w:r w:rsidRPr="00887129">
        <w:rPr>
          <w:b w:val="0"/>
          <w:lang w:val="en-US"/>
        </w:rPr>
        <w:t xml:space="preserve">* Corresponding author </w:t>
      </w:r>
    </w:p>
    <w:p w14:paraId="77CA3600" w14:textId="77777777" w:rsidR="00A21802" w:rsidRPr="00887129" w:rsidRDefault="00A21802" w:rsidP="00A21802">
      <w:pPr>
        <w:rPr>
          <w:lang w:val="en-US"/>
        </w:rPr>
      </w:pPr>
    </w:p>
    <w:p w14:paraId="23869F1A" w14:textId="77777777" w:rsidR="00A21802" w:rsidRDefault="00A21802" w:rsidP="00257B3F">
      <w:pPr>
        <w:jc w:val="both"/>
        <w:rPr>
          <w:rFonts w:ascii="Times New Roman" w:hAnsi="Times New Roman"/>
          <w:lang w:val="en-US"/>
        </w:rPr>
      </w:pPr>
      <w:r w:rsidRPr="00887129">
        <w:rPr>
          <w:rFonts w:ascii="Times New Roman" w:hAnsi="Times New Roman"/>
          <w:b/>
          <w:lang w:val="en-US"/>
        </w:rPr>
        <w:t>Abstract</w:t>
      </w:r>
      <w:r w:rsidRPr="00887129">
        <w:rPr>
          <w:rFonts w:ascii="Times New Roman" w:hAnsi="Times New Roman"/>
          <w:lang w:val="en-US"/>
        </w:rPr>
        <w:t xml:space="preserve">: </w:t>
      </w:r>
      <w:r w:rsidRPr="006B5FA2">
        <w:rPr>
          <w:rFonts w:ascii="Times New Roman" w:hAnsi="Times New Roman"/>
          <w:lang w:val="en-GB"/>
        </w:rPr>
        <w:t xml:space="preserve">The </w:t>
      </w:r>
      <w:r>
        <w:rPr>
          <w:rFonts w:ascii="Times New Roman" w:hAnsi="Times New Roman"/>
          <w:lang w:val="en-GB"/>
        </w:rPr>
        <w:t xml:space="preserve">topic of </w:t>
      </w:r>
      <w:r w:rsidRPr="006B5FA2">
        <w:rPr>
          <w:rFonts w:ascii="Times New Roman" w:hAnsi="Times New Roman"/>
          <w:lang w:val="en-GB"/>
        </w:rPr>
        <w:t>dual initial vocational education and training (IVET)</w:t>
      </w:r>
      <w:r>
        <w:rPr>
          <w:rFonts w:ascii="Times New Roman" w:hAnsi="Times New Roman"/>
          <w:lang w:val="en-GB"/>
        </w:rPr>
        <w:t>’s quality</w:t>
      </w:r>
      <w:r w:rsidRPr="006B5FA2">
        <w:rPr>
          <w:rFonts w:ascii="Times New Roman" w:hAnsi="Times New Roman"/>
          <w:lang w:val="en-GB"/>
        </w:rPr>
        <w:t xml:space="preserve"> is gaining in importance</w:t>
      </w:r>
      <w:r>
        <w:rPr>
          <w:rFonts w:ascii="Times New Roman" w:hAnsi="Times New Roman"/>
          <w:lang w:val="en-GB"/>
        </w:rPr>
        <w:t xml:space="preserve"> worldwide. Th</w:t>
      </w:r>
      <w:r w:rsidRPr="006B5FA2">
        <w:rPr>
          <w:rFonts w:ascii="Times New Roman" w:hAnsi="Times New Roman"/>
          <w:lang w:val="en-GB"/>
        </w:rPr>
        <w:t xml:space="preserve">e characteristics of </w:t>
      </w:r>
      <w:r>
        <w:rPr>
          <w:rFonts w:ascii="Times New Roman" w:hAnsi="Times New Roman"/>
          <w:lang w:val="en-GB"/>
        </w:rPr>
        <w:t>such</w:t>
      </w:r>
      <w:r w:rsidRPr="006B5FA2">
        <w:rPr>
          <w:rFonts w:ascii="Times New Roman" w:hAnsi="Times New Roman"/>
          <w:lang w:val="en-GB"/>
        </w:rPr>
        <w:t xml:space="preserve"> quality can vary considerably depending on the learning location, the </w:t>
      </w:r>
      <w:r>
        <w:rPr>
          <w:rFonts w:ascii="Times New Roman" w:hAnsi="Times New Roman"/>
          <w:lang w:val="en-GB"/>
        </w:rPr>
        <w:t>stakeholders</w:t>
      </w:r>
      <w:r w:rsidRPr="006B5FA2">
        <w:rPr>
          <w:rFonts w:ascii="Times New Roman" w:hAnsi="Times New Roman"/>
          <w:lang w:val="en-GB"/>
        </w:rPr>
        <w:t xml:space="preserve"> or the professional field. </w:t>
      </w:r>
      <w:r>
        <w:rPr>
          <w:rFonts w:ascii="Times New Roman" w:hAnsi="Times New Roman"/>
          <w:lang w:val="en-GB"/>
        </w:rPr>
        <w:t xml:space="preserve">We </w:t>
      </w:r>
      <w:r w:rsidR="002A1A41">
        <w:rPr>
          <w:rFonts w:ascii="Times New Roman" w:hAnsi="Times New Roman"/>
          <w:lang w:val="en-GB"/>
        </w:rPr>
        <w:t>examined</w:t>
      </w:r>
      <w:r>
        <w:rPr>
          <w:rFonts w:ascii="Times New Roman" w:hAnsi="Times New Roman"/>
          <w:lang w:val="en-GB"/>
        </w:rPr>
        <w:t xml:space="preserve"> IVET quality’s perceptions of field stakeholders (apprentices, teachers and in-company trainers) and institutional stakeholders (IVET office </w:t>
      </w:r>
      <w:r w:rsidR="002A1A41">
        <w:rPr>
          <w:rFonts w:ascii="Times New Roman" w:hAnsi="Times New Roman"/>
          <w:lang w:val="en-GB"/>
        </w:rPr>
        <w:t>responsible</w:t>
      </w:r>
      <w:r>
        <w:rPr>
          <w:rFonts w:ascii="Times New Roman" w:hAnsi="Times New Roman"/>
          <w:lang w:val="en-GB"/>
        </w:rPr>
        <w:t xml:space="preserve"> and apprenticeship inspectors). Participants (n=75) from four occupational fields (hair dressing and beauty, commercial employee, construction and </w:t>
      </w:r>
      <w:r w:rsidRPr="00BD060F">
        <w:rPr>
          <w:rFonts w:ascii="Times New Roman" w:hAnsi="Times New Roman"/>
          <w:lang w:val="en-GB"/>
        </w:rPr>
        <w:t>retail</w:t>
      </w:r>
      <w:r>
        <w:rPr>
          <w:rFonts w:ascii="Times New Roman" w:hAnsi="Times New Roman"/>
          <w:lang w:val="en-GB"/>
        </w:rPr>
        <w:t xml:space="preserve">) of the Swiss IVET were interviewed. </w:t>
      </w:r>
      <w:r>
        <w:rPr>
          <w:rFonts w:ascii="Times New Roman" w:hAnsi="Times New Roman"/>
          <w:lang w:val="en-US"/>
        </w:rPr>
        <w:t>Thematic data analysi</w:t>
      </w:r>
      <w:r w:rsidRPr="00D64C88">
        <w:rPr>
          <w:rFonts w:ascii="Times New Roman" w:hAnsi="Times New Roman"/>
          <w:lang w:val="en-US"/>
        </w:rPr>
        <w:t xml:space="preserve">s </w:t>
      </w:r>
      <w:r>
        <w:rPr>
          <w:rFonts w:ascii="Times New Roman" w:hAnsi="Times New Roman"/>
          <w:lang w:val="en-US"/>
        </w:rPr>
        <w:t>was</w:t>
      </w:r>
      <w:r w:rsidRPr="00D64C88">
        <w:rPr>
          <w:rFonts w:ascii="Times New Roman" w:hAnsi="Times New Roman"/>
          <w:lang w:val="en-US"/>
        </w:rPr>
        <w:t xml:space="preserve"> </w:t>
      </w:r>
      <w:r>
        <w:rPr>
          <w:rFonts w:ascii="Times New Roman" w:hAnsi="Times New Roman"/>
          <w:lang w:val="en-US"/>
        </w:rPr>
        <w:t>realized following an inductive</w:t>
      </w:r>
      <w:r w:rsidRPr="00D64C88">
        <w:rPr>
          <w:rFonts w:ascii="Times New Roman" w:hAnsi="Times New Roman"/>
          <w:lang w:val="en-US"/>
        </w:rPr>
        <w:t xml:space="preserve"> approach.</w:t>
      </w:r>
      <w:r>
        <w:rPr>
          <w:rFonts w:ascii="Times New Roman" w:hAnsi="Times New Roman"/>
          <w:lang w:val="en-US"/>
        </w:rPr>
        <w:t xml:space="preserve"> A framework about </w:t>
      </w:r>
      <w:proofErr w:type="spellStart"/>
      <w:r>
        <w:rPr>
          <w:rFonts w:ascii="Times New Roman" w:hAnsi="Times New Roman"/>
          <w:lang w:val="en-US"/>
        </w:rPr>
        <w:t>IVET</w:t>
      </w:r>
      <w:proofErr w:type="spellEnd"/>
      <w:r>
        <w:rPr>
          <w:rFonts w:ascii="Times New Roman" w:hAnsi="Times New Roman"/>
          <w:lang w:val="en-US"/>
        </w:rPr>
        <w:t xml:space="preserve"> quality was </w:t>
      </w:r>
      <w:proofErr w:type="spellStart"/>
      <w:r>
        <w:rPr>
          <w:rFonts w:ascii="Times New Roman" w:hAnsi="Times New Roman"/>
          <w:lang w:val="en-US"/>
        </w:rPr>
        <w:t>build</w:t>
      </w:r>
      <w:proofErr w:type="spellEnd"/>
      <w:r>
        <w:rPr>
          <w:rFonts w:ascii="Times New Roman" w:hAnsi="Times New Roman"/>
          <w:lang w:val="en-US"/>
        </w:rPr>
        <w:t xml:space="preserve"> by successively integrating each stakeholders’ perspective. It resulted in a comprehensive model including a set of aspects </w:t>
      </w:r>
      <w:r w:rsidRPr="00EC322E">
        <w:rPr>
          <w:rFonts w:ascii="Times New Roman" w:hAnsi="Times New Roman"/>
          <w:i/>
          <w:iCs/>
          <w:lang w:val="en-US"/>
        </w:rPr>
        <w:t xml:space="preserve">influencing </w:t>
      </w:r>
      <w:r>
        <w:rPr>
          <w:rFonts w:ascii="Times New Roman" w:hAnsi="Times New Roman"/>
          <w:lang w:val="en-US"/>
        </w:rPr>
        <w:t xml:space="preserve">and </w:t>
      </w:r>
      <w:r w:rsidRPr="00EC322E">
        <w:rPr>
          <w:rFonts w:ascii="Times New Roman" w:hAnsi="Times New Roman"/>
          <w:i/>
          <w:iCs/>
          <w:lang w:val="en-US"/>
        </w:rPr>
        <w:t>composing</w:t>
      </w:r>
      <w:r>
        <w:rPr>
          <w:rFonts w:ascii="Times New Roman" w:hAnsi="Times New Roman"/>
          <w:lang w:val="en-US"/>
        </w:rPr>
        <w:t xml:space="preserve"> IVET quality spread on several levels of the IVET system (micro, meso and macro). Analysis revealed that institutional stakeholders tend to associate IVET quality to aspects influencing such quality, while field stakeholders associate it more to aspects composing it. Further results will be presented.</w:t>
      </w:r>
    </w:p>
    <w:p w14:paraId="7E928115" w14:textId="77777777" w:rsidR="00A21802" w:rsidRPr="00887129" w:rsidRDefault="00A21802" w:rsidP="00257B3F">
      <w:pPr>
        <w:jc w:val="both"/>
        <w:rPr>
          <w:rFonts w:ascii="Times New Roman" w:hAnsi="Times New Roman"/>
          <w:lang w:val="en-US"/>
        </w:rPr>
      </w:pPr>
    </w:p>
    <w:p w14:paraId="556EFE42" w14:textId="77777777" w:rsidR="00A21802" w:rsidRDefault="00A21802" w:rsidP="00257B3F">
      <w:pPr>
        <w:jc w:val="both"/>
        <w:rPr>
          <w:rFonts w:ascii="Times New Roman" w:hAnsi="Times New Roman"/>
          <w:lang w:val="en-US"/>
        </w:rPr>
      </w:pPr>
      <w:r w:rsidRPr="00887129">
        <w:rPr>
          <w:rFonts w:ascii="Times New Roman" w:hAnsi="Times New Roman"/>
          <w:b/>
          <w:lang w:val="en-US"/>
        </w:rPr>
        <w:t>Keywords</w:t>
      </w:r>
      <w:r w:rsidRPr="00887129">
        <w:rPr>
          <w:rFonts w:ascii="Times New Roman" w:hAnsi="Times New Roman"/>
          <w:lang w:val="en-US"/>
        </w:rPr>
        <w:t xml:space="preserve">: </w:t>
      </w:r>
      <w:r>
        <w:rPr>
          <w:rFonts w:ascii="Times New Roman" w:hAnsi="Times New Roman"/>
          <w:lang w:val="en-GB"/>
        </w:rPr>
        <w:t>dual VET, perceived VET quality, stakeholders</w:t>
      </w:r>
    </w:p>
    <w:p w14:paraId="1E1D1F18" w14:textId="77777777" w:rsidR="00A21802" w:rsidRPr="00887129" w:rsidRDefault="00A21802" w:rsidP="00257B3F">
      <w:pPr>
        <w:jc w:val="both"/>
        <w:rPr>
          <w:rFonts w:ascii="Times New Roman" w:hAnsi="Times New Roman"/>
          <w:lang w:val="en-US"/>
        </w:rPr>
      </w:pPr>
      <w:r>
        <w:rPr>
          <w:rFonts w:ascii="Times New Roman" w:hAnsi="Times New Roman"/>
          <w:b/>
          <w:lang w:val="en-US"/>
        </w:rPr>
        <w:br/>
      </w:r>
      <w:r w:rsidR="00BE7A78">
        <w:rPr>
          <w:rFonts w:ascii="Times New Roman" w:hAnsi="Times New Roman"/>
          <w:b/>
          <w:lang w:val="en-GB"/>
        </w:rPr>
        <w:t>Biographical</w:t>
      </w:r>
      <w:r w:rsidRPr="00676738">
        <w:rPr>
          <w:rFonts w:ascii="Times New Roman" w:hAnsi="Times New Roman"/>
          <w:b/>
          <w:lang w:val="en-GB"/>
        </w:rPr>
        <w:t xml:space="preserve"> notes: </w:t>
      </w:r>
    </w:p>
    <w:p w14:paraId="5E3E8B86" w14:textId="77777777" w:rsidR="00A21802" w:rsidRDefault="00A21802" w:rsidP="00257B3F">
      <w:pPr>
        <w:jc w:val="both"/>
        <w:rPr>
          <w:rFonts w:ascii="Times New Roman" w:hAnsi="Times New Roman"/>
          <w:lang w:val="en-GB"/>
        </w:rPr>
      </w:pPr>
      <w:r w:rsidRPr="00887129">
        <w:rPr>
          <w:rFonts w:ascii="Times New Roman" w:hAnsi="Times New Roman"/>
          <w:b/>
          <w:lang w:val="en-GB"/>
        </w:rPr>
        <w:t xml:space="preserve">Florinda </w:t>
      </w:r>
      <w:proofErr w:type="spellStart"/>
      <w:r w:rsidRPr="00887129">
        <w:rPr>
          <w:rFonts w:ascii="Times New Roman" w:hAnsi="Times New Roman"/>
          <w:b/>
          <w:lang w:val="en-GB"/>
        </w:rPr>
        <w:t>Sauli</w:t>
      </w:r>
      <w:proofErr w:type="spellEnd"/>
      <w:r w:rsidRPr="00B10F79">
        <w:rPr>
          <w:rFonts w:ascii="Times New Roman" w:hAnsi="Times New Roman"/>
          <w:lang w:val="en-GB"/>
        </w:rPr>
        <w:t xml:space="preserve"> is junior researcher at the Swiss federal </w:t>
      </w:r>
      <w:r>
        <w:rPr>
          <w:rFonts w:ascii="Times New Roman" w:hAnsi="Times New Roman"/>
          <w:lang w:val="en-GB"/>
        </w:rPr>
        <w:t>university</w:t>
      </w:r>
      <w:r w:rsidRPr="00B10F79">
        <w:rPr>
          <w:rFonts w:ascii="Times New Roman" w:hAnsi="Times New Roman"/>
          <w:lang w:val="en-GB"/>
        </w:rPr>
        <w:t xml:space="preserve"> for vocational education and training SF</w:t>
      </w:r>
      <w:r>
        <w:rPr>
          <w:rFonts w:ascii="Times New Roman" w:hAnsi="Times New Roman"/>
          <w:lang w:val="en-GB"/>
        </w:rPr>
        <w:t>U</w:t>
      </w:r>
      <w:r w:rsidRPr="00B10F79">
        <w:rPr>
          <w:rFonts w:ascii="Times New Roman" w:hAnsi="Times New Roman"/>
          <w:lang w:val="en-GB"/>
        </w:rPr>
        <w:t>VET. Her research interests are perceptions of the training quality by institutional and field stakeholders in the context of Swiss vocational education and training.</w:t>
      </w:r>
    </w:p>
    <w:p w14:paraId="207B692D" w14:textId="77777777" w:rsidR="002A1A41" w:rsidRDefault="002A1A41" w:rsidP="00257B3F">
      <w:pPr>
        <w:jc w:val="both"/>
        <w:rPr>
          <w:rFonts w:ascii="Times New Roman" w:hAnsi="Times New Roman"/>
          <w:b/>
          <w:lang w:val="en-US"/>
        </w:rPr>
      </w:pPr>
    </w:p>
    <w:p w14:paraId="397EA07D" w14:textId="77777777" w:rsidR="00A21802" w:rsidRDefault="00A21802" w:rsidP="00257B3F">
      <w:pPr>
        <w:jc w:val="both"/>
        <w:rPr>
          <w:rFonts w:ascii="Times New Roman" w:hAnsi="Times New Roman"/>
          <w:lang w:val="en-US"/>
        </w:rPr>
      </w:pPr>
      <w:r w:rsidRPr="00887129">
        <w:rPr>
          <w:rFonts w:ascii="Times New Roman" w:hAnsi="Times New Roman"/>
          <w:b/>
          <w:lang w:val="en-US"/>
        </w:rPr>
        <w:t>Matilde Wenger</w:t>
      </w:r>
      <w:r w:rsidRPr="00B10F79">
        <w:rPr>
          <w:rFonts w:ascii="Times New Roman" w:hAnsi="Times New Roman"/>
          <w:lang w:val="en-US"/>
        </w:rPr>
        <w:t xml:space="preserve"> is junior researcher at Swiss federal </w:t>
      </w:r>
      <w:r>
        <w:rPr>
          <w:rFonts w:ascii="Times New Roman" w:hAnsi="Times New Roman"/>
          <w:lang w:val="en-US"/>
        </w:rPr>
        <w:t>university</w:t>
      </w:r>
      <w:r w:rsidRPr="00B10F79">
        <w:rPr>
          <w:rFonts w:ascii="Times New Roman" w:hAnsi="Times New Roman"/>
          <w:lang w:val="en-US"/>
        </w:rPr>
        <w:t xml:space="preserve"> for vocational education and training SF</w:t>
      </w:r>
      <w:r>
        <w:rPr>
          <w:rFonts w:ascii="Times New Roman" w:hAnsi="Times New Roman"/>
          <w:lang w:val="en-US"/>
        </w:rPr>
        <w:t>U</w:t>
      </w:r>
      <w:r w:rsidRPr="00B10F79">
        <w:rPr>
          <w:rFonts w:ascii="Times New Roman" w:hAnsi="Times New Roman"/>
          <w:lang w:val="en-US"/>
        </w:rPr>
        <w:t>VET. Her research interests are teachers’ gender identities; apprentices’, teachers’, and trainers’ perception of training quality; and apprentices’ role stress in dual vocational education and training.</w:t>
      </w:r>
    </w:p>
    <w:p w14:paraId="49DFBDA4" w14:textId="77777777" w:rsidR="00A21802" w:rsidRDefault="00A21802" w:rsidP="00257B3F">
      <w:pPr>
        <w:pBdr>
          <w:bottom w:val="single" w:sz="12" w:space="1" w:color="auto"/>
        </w:pBdr>
        <w:jc w:val="both"/>
        <w:rPr>
          <w:rFonts w:ascii="Times New Roman" w:hAnsi="Times New Roman"/>
          <w:lang w:val="en-US"/>
        </w:rPr>
      </w:pPr>
      <w:r w:rsidRPr="00887129">
        <w:rPr>
          <w:rFonts w:ascii="Times New Roman" w:hAnsi="Times New Roman"/>
          <w:b/>
          <w:lang w:val="en-US"/>
        </w:rPr>
        <w:t>Jean-Louis Berger</w:t>
      </w:r>
      <w:r w:rsidRPr="007A24FF">
        <w:rPr>
          <w:rFonts w:ascii="Times New Roman" w:hAnsi="Times New Roman"/>
          <w:lang w:val="en-US"/>
        </w:rPr>
        <w:t xml:space="preserve"> is professor of educational psychology at the University of Fribourg, Switzerland. In addition to vocational education and training, his research interests include self-regulated learning, help seeking, and student and teacher motivation.</w:t>
      </w:r>
      <w:r>
        <w:rPr>
          <w:rFonts w:ascii="Times New Roman" w:hAnsi="Times New Roman"/>
          <w:lang w:val="en-US"/>
        </w:rPr>
        <w:br/>
      </w:r>
    </w:p>
    <w:p w14:paraId="277B1B70" w14:textId="77777777" w:rsidR="00A21802" w:rsidRPr="007E43AC" w:rsidRDefault="00A21802" w:rsidP="00257B3F">
      <w:pPr>
        <w:jc w:val="both"/>
        <w:rPr>
          <w:lang w:val="en-GB"/>
        </w:rPr>
      </w:pPr>
    </w:p>
    <w:p w14:paraId="38D86FE1" w14:textId="77777777" w:rsidR="00A21802" w:rsidRDefault="00A21802" w:rsidP="00257B3F">
      <w:pPr>
        <w:jc w:val="both"/>
        <w:rPr>
          <w:rFonts w:ascii="Times New Roman" w:hAnsi="Times New Roman"/>
          <w:b/>
          <w:szCs w:val="28"/>
          <w:lang w:val="en-GB"/>
        </w:rPr>
      </w:pPr>
      <w:r>
        <w:rPr>
          <w:rFonts w:ascii="Times New Roman" w:hAnsi="Times New Roman"/>
          <w:b/>
          <w:szCs w:val="28"/>
          <w:lang w:val="en-GB"/>
        </w:rPr>
        <w:t xml:space="preserve">How </w:t>
      </w:r>
      <w:r w:rsidR="002A1A41">
        <w:rPr>
          <w:rFonts w:ascii="Times New Roman" w:hAnsi="Times New Roman"/>
          <w:b/>
          <w:szCs w:val="28"/>
          <w:lang w:val="en-GB"/>
        </w:rPr>
        <w:t xml:space="preserve">to Asses </w:t>
      </w:r>
      <w:r>
        <w:rPr>
          <w:rFonts w:ascii="Times New Roman" w:hAnsi="Times New Roman"/>
          <w:b/>
          <w:szCs w:val="28"/>
          <w:lang w:val="en-GB"/>
        </w:rPr>
        <w:t>Dual VET Quality</w:t>
      </w:r>
      <w:r w:rsidR="002A1A41">
        <w:rPr>
          <w:rFonts w:ascii="Times New Roman" w:hAnsi="Times New Roman"/>
          <w:b/>
          <w:szCs w:val="28"/>
          <w:lang w:val="en-GB"/>
        </w:rPr>
        <w:t xml:space="preserve">? </w:t>
      </w:r>
      <w:r>
        <w:rPr>
          <w:rFonts w:ascii="Times New Roman" w:hAnsi="Times New Roman"/>
          <w:b/>
          <w:szCs w:val="28"/>
          <w:lang w:val="en-GB"/>
        </w:rPr>
        <w:t xml:space="preserve">A </w:t>
      </w:r>
      <w:r w:rsidR="002A1A41">
        <w:rPr>
          <w:rFonts w:ascii="Times New Roman" w:hAnsi="Times New Roman"/>
          <w:b/>
          <w:szCs w:val="28"/>
          <w:lang w:val="en-GB"/>
        </w:rPr>
        <w:t xml:space="preserve">Quality Model and Results in </w:t>
      </w:r>
      <w:r>
        <w:rPr>
          <w:rFonts w:ascii="Times New Roman" w:hAnsi="Times New Roman"/>
          <w:b/>
          <w:szCs w:val="28"/>
          <w:lang w:val="en-GB"/>
        </w:rPr>
        <w:t>Spain</w:t>
      </w:r>
    </w:p>
    <w:p w14:paraId="6248DC8F" w14:textId="77777777" w:rsidR="00A21802" w:rsidRPr="00EC64ED" w:rsidRDefault="00A21802" w:rsidP="00257B3F">
      <w:pPr>
        <w:jc w:val="both"/>
        <w:rPr>
          <w:rFonts w:ascii="Times New Roman" w:hAnsi="Times New Roman"/>
          <w:b/>
          <w:szCs w:val="28"/>
          <w:lang w:val="en-GB"/>
        </w:rPr>
      </w:pPr>
    </w:p>
    <w:p w14:paraId="20424147" w14:textId="77777777" w:rsidR="00A21802" w:rsidRPr="00887129" w:rsidRDefault="00A21802" w:rsidP="00257B3F">
      <w:pPr>
        <w:pStyle w:val="AuthorsName"/>
        <w:rPr>
          <w:lang w:val="en-US"/>
        </w:rPr>
      </w:pPr>
      <w:r w:rsidRPr="00887129">
        <w:rPr>
          <w:lang w:val="en-US"/>
        </w:rPr>
        <w:t>Pilar Pineda-Herrero*</w:t>
      </w:r>
    </w:p>
    <w:p w14:paraId="28CF06C7" w14:textId="77777777" w:rsidR="00A21802" w:rsidRPr="008301EE" w:rsidRDefault="00A21802" w:rsidP="00257B3F">
      <w:pPr>
        <w:pStyle w:val="AuthorsName"/>
        <w:rPr>
          <w:b w:val="0"/>
          <w:lang w:val="en-US"/>
        </w:rPr>
      </w:pPr>
      <w:proofErr w:type="spellStart"/>
      <w:r>
        <w:rPr>
          <w:b w:val="0"/>
          <w:lang w:val="en-US"/>
        </w:rPr>
        <w:t>Authonomous</w:t>
      </w:r>
      <w:proofErr w:type="spellEnd"/>
      <w:r>
        <w:rPr>
          <w:b w:val="0"/>
          <w:lang w:val="en-US"/>
        </w:rPr>
        <w:t xml:space="preserve"> </w:t>
      </w:r>
      <w:r w:rsidRPr="008301EE">
        <w:rPr>
          <w:b w:val="0"/>
          <w:lang w:val="en-US"/>
        </w:rPr>
        <w:t xml:space="preserve">University of </w:t>
      </w:r>
      <w:r>
        <w:rPr>
          <w:b w:val="0"/>
          <w:lang w:val="en-US"/>
        </w:rPr>
        <w:t>Barcelona</w:t>
      </w:r>
    </w:p>
    <w:p w14:paraId="2943CCCC" w14:textId="77777777" w:rsidR="00A21802" w:rsidRPr="00887129" w:rsidRDefault="00A21802" w:rsidP="00257B3F">
      <w:pPr>
        <w:pStyle w:val="AuthorsName"/>
        <w:rPr>
          <w:b w:val="0"/>
          <w:lang w:val="en-US"/>
        </w:rPr>
      </w:pPr>
      <w:r w:rsidRPr="00887129">
        <w:rPr>
          <w:b w:val="0"/>
          <w:lang w:val="en-US"/>
        </w:rPr>
        <w:t xml:space="preserve">Department of </w:t>
      </w:r>
      <w:r w:rsidR="00577AA1" w:rsidRPr="00887129">
        <w:rPr>
          <w:b w:val="0"/>
          <w:lang w:val="en-US"/>
        </w:rPr>
        <w:t>Theory</w:t>
      </w:r>
      <w:r w:rsidRPr="00887129">
        <w:rPr>
          <w:b w:val="0"/>
          <w:lang w:val="en-US"/>
        </w:rPr>
        <w:t xml:space="preserve"> of Education and Social Pedagogy</w:t>
      </w:r>
    </w:p>
    <w:p w14:paraId="2914730C" w14:textId="77777777" w:rsidR="00A21802" w:rsidRDefault="00A21802" w:rsidP="00257B3F">
      <w:pPr>
        <w:pStyle w:val="AuthorsName"/>
        <w:rPr>
          <w:b w:val="0"/>
          <w:lang w:val="it-IT"/>
        </w:rPr>
      </w:pPr>
      <w:r w:rsidRPr="008301EE">
        <w:rPr>
          <w:b w:val="0"/>
          <w:lang w:val="it-IT"/>
        </w:rPr>
        <w:t>Campus Bellaterra, 08193, Bellaterra, Barcelona, Sp</w:t>
      </w:r>
      <w:r>
        <w:rPr>
          <w:b w:val="0"/>
          <w:lang w:val="it-IT"/>
        </w:rPr>
        <w:t>ain</w:t>
      </w:r>
    </w:p>
    <w:p w14:paraId="108E4B09" w14:textId="77777777" w:rsidR="00A21802" w:rsidRPr="008301EE" w:rsidRDefault="00A21802" w:rsidP="00257B3F">
      <w:pPr>
        <w:pStyle w:val="AuthorsName"/>
        <w:rPr>
          <w:b w:val="0"/>
          <w:lang w:val="it-IT"/>
        </w:rPr>
      </w:pPr>
      <w:r>
        <w:rPr>
          <w:b w:val="0"/>
          <w:lang w:val="it-IT"/>
        </w:rPr>
        <w:t>E-mail: pilar.pineda@uab.es</w:t>
      </w:r>
    </w:p>
    <w:p w14:paraId="3DE14A2C" w14:textId="77777777" w:rsidR="002A1A41" w:rsidRDefault="002A1A41" w:rsidP="00257B3F">
      <w:pPr>
        <w:pStyle w:val="AuthorsName"/>
        <w:rPr>
          <w:lang w:val="es-ES"/>
        </w:rPr>
      </w:pPr>
    </w:p>
    <w:p w14:paraId="06E752C7" w14:textId="77777777" w:rsidR="00A21802" w:rsidRPr="00CB23E6" w:rsidRDefault="00A21802" w:rsidP="00257B3F">
      <w:pPr>
        <w:pStyle w:val="AuthorsName"/>
        <w:rPr>
          <w:lang w:val="es-ES"/>
        </w:rPr>
      </w:pPr>
      <w:r w:rsidRPr="00CB23E6">
        <w:rPr>
          <w:lang w:val="es-ES"/>
        </w:rPr>
        <w:t>Sara Rodríguez Pérez</w:t>
      </w:r>
    </w:p>
    <w:p w14:paraId="735F5922" w14:textId="77777777" w:rsidR="00A21802" w:rsidRPr="00CB23E6" w:rsidRDefault="00A21802" w:rsidP="00257B3F">
      <w:pPr>
        <w:pStyle w:val="AuthorsName"/>
        <w:rPr>
          <w:b w:val="0"/>
          <w:lang w:val="es-ES"/>
        </w:rPr>
      </w:pPr>
      <w:proofErr w:type="spellStart"/>
      <w:r w:rsidRPr="00CB23E6">
        <w:rPr>
          <w:b w:val="0"/>
          <w:lang w:val="es-ES"/>
        </w:rPr>
        <w:t>University</w:t>
      </w:r>
      <w:proofErr w:type="spellEnd"/>
      <w:r w:rsidRPr="00CB23E6">
        <w:rPr>
          <w:b w:val="0"/>
          <w:lang w:val="es-ES"/>
        </w:rPr>
        <w:t xml:space="preserve"> of Oviedo</w:t>
      </w:r>
    </w:p>
    <w:p w14:paraId="2BEB5A13" w14:textId="77777777" w:rsidR="00A21802" w:rsidRPr="00887129" w:rsidRDefault="00A21802" w:rsidP="00257B3F">
      <w:pPr>
        <w:pStyle w:val="AuthorsName"/>
        <w:rPr>
          <w:b w:val="0"/>
          <w:lang w:val="en-US"/>
        </w:rPr>
      </w:pPr>
      <w:r w:rsidRPr="00887129">
        <w:rPr>
          <w:b w:val="0"/>
          <w:lang w:val="en-US"/>
        </w:rPr>
        <w:t>Department of Education</w:t>
      </w:r>
    </w:p>
    <w:p w14:paraId="7EEB53F4" w14:textId="77777777" w:rsidR="00A21802" w:rsidRPr="00887129" w:rsidRDefault="00A21802" w:rsidP="00257B3F">
      <w:pPr>
        <w:pStyle w:val="AuthorsName"/>
        <w:rPr>
          <w:b w:val="0"/>
          <w:lang w:val="en-US"/>
        </w:rPr>
      </w:pPr>
      <w:r w:rsidRPr="00887129">
        <w:rPr>
          <w:b w:val="0"/>
          <w:lang w:val="en-US"/>
        </w:rPr>
        <w:t>C/</w:t>
      </w:r>
      <w:proofErr w:type="spellStart"/>
      <w:r w:rsidRPr="00887129">
        <w:rPr>
          <w:b w:val="0"/>
          <w:lang w:val="en-US"/>
        </w:rPr>
        <w:t>Aniceto</w:t>
      </w:r>
      <w:proofErr w:type="spellEnd"/>
      <w:r w:rsidRPr="00887129">
        <w:rPr>
          <w:b w:val="0"/>
          <w:lang w:val="en-US"/>
        </w:rPr>
        <w:t xml:space="preserve"> </w:t>
      </w:r>
      <w:proofErr w:type="spellStart"/>
      <w:r w:rsidRPr="00887129">
        <w:rPr>
          <w:b w:val="0"/>
          <w:lang w:val="en-US"/>
        </w:rPr>
        <w:t>Sela</w:t>
      </w:r>
      <w:proofErr w:type="spellEnd"/>
      <w:r w:rsidRPr="00887129">
        <w:rPr>
          <w:b w:val="0"/>
          <w:lang w:val="en-US"/>
        </w:rPr>
        <w:t xml:space="preserve"> s/n, 33005, Oviedo, Asturias, Spain </w:t>
      </w:r>
    </w:p>
    <w:p w14:paraId="2500BBAB" w14:textId="77777777" w:rsidR="00A21802" w:rsidRPr="00887129" w:rsidRDefault="00A21802" w:rsidP="00257B3F">
      <w:pPr>
        <w:pStyle w:val="AuthorsName"/>
        <w:rPr>
          <w:b w:val="0"/>
          <w:lang w:val="en-US"/>
        </w:rPr>
      </w:pPr>
      <w:r w:rsidRPr="00887129">
        <w:rPr>
          <w:b w:val="0"/>
          <w:lang w:val="en-US"/>
        </w:rPr>
        <w:t>E-mail: rodriguezpsara@uniovi.es</w:t>
      </w:r>
    </w:p>
    <w:p w14:paraId="282C44B2" w14:textId="77777777" w:rsidR="00A21802" w:rsidRPr="00887129" w:rsidRDefault="00A21802" w:rsidP="00257B3F">
      <w:pPr>
        <w:pStyle w:val="AuthorsName"/>
        <w:rPr>
          <w:b w:val="0"/>
          <w:sz w:val="16"/>
          <w:szCs w:val="16"/>
          <w:lang w:val="en-US"/>
        </w:rPr>
      </w:pPr>
    </w:p>
    <w:p w14:paraId="455435A2" w14:textId="77777777" w:rsidR="00A21802" w:rsidRPr="00887129" w:rsidRDefault="00A21802" w:rsidP="00257B3F">
      <w:pPr>
        <w:pStyle w:val="AuthorsName"/>
        <w:rPr>
          <w:lang w:val="en-US"/>
        </w:rPr>
      </w:pPr>
      <w:r w:rsidRPr="00887129">
        <w:rPr>
          <w:lang w:val="en-US"/>
        </w:rPr>
        <w:t>Mónica Torres Sánchez</w:t>
      </w:r>
    </w:p>
    <w:p w14:paraId="4A9A60F1" w14:textId="77777777" w:rsidR="00A21802" w:rsidRPr="00887129" w:rsidRDefault="00A21802" w:rsidP="00257B3F">
      <w:pPr>
        <w:pStyle w:val="AuthorsName"/>
        <w:rPr>
          <w:b w:val="0"/>
          <w:lang w:val="en-US"/>
        </w:rPr>
      </w:pPr>
      <w:r w:rsidRPr="00887129">
        <w:rPr>
          <w:b w:val="0"/>
          <w:lang w:val="en-US"/>
        </w:rPr>
        <w:t>University of Malaga</w:t>
      </w:r>
    </w:p>
    <w:p w14:paraId="1F85D645" w14:textId="77777777" w:rsidR="00A21802" w:rsidRPr="00887129" w:rsidRDefault="00A21802" w:rsidP="00257B3F">
      <w:pPr>
        <w:pStyle w:val="AuthorsName"/>
        <w:rPr>
          <w:b w:val="0"/>
          <w:lang w:val="en-US"/>
        </w:rPr>
      </w:pPr>
      <w:r w:rsidRPr="00887129">
        <w:rPr>
          <w:b w:val="0"/>
          <w:lang w:val="en-US"/>
        </w:rPr>
        <w:t>Department of Theory and History of Education and Methods of Research and Diagnosis in Education</w:t>
      </w:r>
    </w:p>
    <w:p w14:paraId="6C79CAF0" w14:textId="77777777" w:rsidR="00A21802" w:rsidRPr="0035638A" w:rsidRDefault="00A21802" w:rsidP="00257B3F">
      <w:pPr>
        <w:pStyle w:val="AuthorsName"/>
        <w:rPr>
          <w:b w:val="0"/>
          <w:lang w:val="es-ES"/>
        </w:rPr>
      </w:pPr>
      <w:r>
        <w:rPr>
          <w:b w:val="0"/>
          <w:lang w:val="es-ES"/>
        </w:rPr>
        <w:t xml:space="preserve">Campus de Teatinos s/n, 29071, Málaga, </w:t>
      </w:r>
      <w:proofErr w:type="spellStart"/>
      <w:r>
        <w:rPr>
          <w:b w:val="0"/>
          <w:lang w:val="es-ES"/>
        </w:rPr>
        <w:t>Spain</w:t>
      </w:r>
      <w:proofErr w:type="spellEnd"/>
      <w:r w:rsidRPr="0035638A">
        <w:rPr>
          <w:b w:val="0"/>
          <w:lang w:val="es-ES"/>
        </w:rPr>
        <w:t xml:space="preserve"> </w:t>
      </w:r>
    </w:p>
    <w:p w14:paraId="176B4A08" w14:textId="77777777" w:rsidR="00A21802" w:rsidRPr="00887129" w:rsidRDefault="00A21802" w:rsidP="00257B3F">
      <w:pPr>
        <w:pStyle w:val="AuthorsName"/>
        <w:rPr>
          <w:b w:val="0"/>
          <w:lang w:val="en-US"/>
        </w:rPr>
      </w:pPr>
      <w:r w:rsidRPr="00887129">
        <w:rPr>
          <w:b w:val="0"/>
          <w:lang w:val="en-US"/>
        </w:rPr>
        <w:t>E-mail: motorres@uma.es</w:t>
      </w:r>
    </w:p>
    <w:p w14:paraId="0A03DDAA" w14:textId="77777777" w:rsidR="00A21802" w:rsidRPr="00887129" w:rsidRDefault="00A21802" w:rsidP="00257B3F">
      <w:pPr>
        <w:pStyle w:val="AuthorsName"/>
        <w:rPr>
          <w:b w:val="0"/>
          <w:sz w:val="16"/>
          <w:szCs w:val="16"/>
          <w:lang w:val="en-US"/>
        </w:rPr>
      </w:pPr>
    </w:p>
    <w:p w14:paraId="515B848B" w14:textId="77777777" w:rsidR="00A21802" w:rsidRPr="00887129" w:rsidRDefault="00A21802" w:rsidP="00257B3F">
      <w:pPr>
        <w:pStyle w:val="AuthorsName"/>
        <w:rPr>
          <w:b w:val="0"/>
          <w:lang w:val="en-US"/>
        </w:rPr>
      </w:pPr>
      <w:r w:rsidRPr="00887129">
        <w:rPr>
          <w:b w:val="0"/>
          <w:lang w:val="en-US"/>
        </w:rPr>
        <w:t xml:space="preserve">* Corresponding author </w:t>
      </w:r>
    </w:p>
    <w:p w14:paraId="3EF8B4C5" w14:textId="77777777" w:rsidR="00A21802" w:rsidRPr="00887129" w:rsidRDefault="00A21802" w:rsidP="00A21802">
      <w:pPr>
        <w:rPr>
          <w:lang w:val="en-US"/>
        </w:rPr>
      </w:pPr>
    </w:p>
    <w:p w14:paraId="663BAF19" w14:textId="77777777" w:rsidR="00A21802" w:rsidRPr="002F2F60" w:rsidRDefault="00A21802" w:rsidP="00A21802">
      <w:pPr>
        <w:jc w:val="both"/>
        <w:rPr>
          <w:rFonts w:ascii="Times New Roman" w:hAnsi="Times New Roman"/>
          <w:lang w:val="en-GB"/>
        </w:rPr>
      </w:pPr>
      <w:r w:rsidRPr="00887129">
        <w:rPr>
          <w:rFonts w:ascii="Times New Roman" w:hAnsi="Times New Roman"/>
          <w:b/>
          <w:lang w:val="en-US"/>
        </w:rPr>
        <w:t>Abstract</w:t>
      </w:r>
      <w:r w:rsidRPr="00887129">
        <w:rPr>
          <w:rFonts w:ascii="Times New Roman" w:hAnsi="Times New Roman"/>
          <w:lang w:val="en-US"/>
        </w:rPr>
        <w:t xml:space="preserve">: </w:t>
      </w:r>
      <w:r w:rsidRPr="002F2F60">
        <w:rPr>
          <w:rFonts w:ascii="Times New Roman" w:hAnsi="Times New Roman"/>
          <w:lang w:val="en-GB"/>
        </w:rPr>
        <w:t xml:space="preserve">The agents involved in Dual VET agree that quality is a key element for its success. In Spain Dual VET has been </w:t>
      </w:r>
      <w:r w:rsidR="00577AA1" w:rsidRPr="002F2F60">
        <w:rPr>
          <w:rFonts w:ascii="Times New Roman" w:hAnsi="Times New Roman"/>
          <w:lang w:val="en-GB"/>
        </w:rPr>
        <w:t>developed</w:t>
      </w:r>
      <w:r w:rsidRPr="002F2F60">
        <w:rPr>
          <w:rFonts w:ascii="Times New Roman" w:hAnsi="Times New Roman"/>
          <w:lang w:val="en-GB"/>
        </w:rPr>
        <w:t xml:space="preserve"> d</w:t>
      </w:r>
      <w:r>
        <w:rPr>
          <w:rFonts w:ascii="Times New Roman" w:hAnsi="Times New Roman"/>
          <w:lang w:val="en-GB"/>
        </w:rPr>
        <w:t>u</w:t>
      </w:r>
      <w:r w:rsidRPr="002F2F60">
        <w:rPr>
          <w:rFonts w:ascii="Times New Roman" w:hAnsi="Times New Roman"/>
          <w:lang w:val="en-GB"/>
        </w:rPr>
        <w:t>r</w:t>
      </w:r>
      <w:r>
        <w:rPr>
          <w:rFonts w:ascii="Times New Roman" w:hAnsi="Times New Roman"/>
          <w:lang w:val="en-GB"/>
        </w:rPr>
        <w:t>i</w:t>
      </w:r>
      <w:r w:rsidRPr="002F2F60">
        <w:rPr>
          <w:rFonts w:ascii="Times New Roman" w:hAnsi="Times New Roman"/>
          <w:lang w:val="en-GB"/>
        </w:rPr>
        <w:t xml:space="preserve">ng </w:t>
      </w:r>
      <w:r>
        <w:rPr>
          <w:rFonts w:ascii="Times New Roman" w:hAnsi="Times New Roman"/>
          <w:lang w:val="en-GB"/>
        </w:rPr>
        <w:t>t</w:t>
      </w:r>
      <w:r w:rsidRPr="002F2F60">
        <w:rPr>
          <w:rFonts w:ascii="Times New Roman" w:hAnsi="Times New Roman"/>
          <w:lang w:val="en-GB"/>
        </w:rPr>
        <w:t>he last 10 yea</w:t>
      </w:r>
      <w:r>
        <w:rPr>
          <w:rFonts w:ascii="Times New Roman" w:hAnsi="Times New Roman"/>
          <w:lang w:val="en-GB"/>
        </w:rPr>
        <w:t>r</w:t>
      </w:r>
      <w:r w:rsidRPr="002F2F60">
        <w:rPr>
          <w:rFonts w:ascii="Times New Roman" w:hAnsi="Times New Roman"/>
          <w:lang w:val="en-GB"/>
        </w:rPr>
        <w:t xml:space="preserve">s with </w:t>
      </w:r>
      <w:r w:rsidR="00577AA1" w:rsidRPr="002F2F60">
        <w:rPr>
          <w:rFonts w:ascii="Times New Roman" w:hAnsi="Times New Roman"/>
          <w:lang w:val="en-GB"/>
        </w:rPr>
        <w:t>important</w:t>
      </w:r>
      <w:r w:rsidRPr="002F2F60">
        <w:rPr>
          <w:rFonts w:ascii="Times New Roman" w:hAnsi="Times New Roman"/>
          <w:lang w:val="en-GB"/>
        </w:rPr>
        <w:t xml:space="preserve"> </w:t>
      </w:r>
      <w:r>
        <w:rPr>
          <w:rFonts w:ascii="Times New Roman" w:hAnsi="Times New Roman"/>
          <w:lang w:val="en-GB"/>
        </w:rPr>
        <w:t>im</w:t>
      </w:r>
      <w:r w:rsidRPr="002F2F60">
        <w:rPr>
          <w:rFonts w:ascii="Times New Roman" w:hAnsi="Times New Roman"/>
          <w:lang w:val="en-GB"/>
        </w:rPr>
        <w:t>provements</w:t>
      </w:r>
      <w:r>
        <w:rPr>
          <w:rFonts w:ascii="Times New Roman" w:hAnsi="Times New Roman"/>
          <w:lang w:val="en-GB"/>
        </w:rPr>
        <w:t>,</w:t>
      </w:r>
      <w:r w:rsidRPr="002F2F60">
        <w:rPr>
          <w:rFonts w:ascii="Times New Roman" w:hAnsi="Times New Roman"/>
          <w:lang w:val="en-GB"/>
        </w:rPr>
        <w:t xml:space="preserve"> </w:t>
      </w:r>
      <w:r>
        <w:rPr>
          <w:rFonts w:ascii="Times New Roman" w:hAnsi="Times New Roman"/>
          <w:lang w:val="en-GB"/>
        </w:rPr>
        <w:t>both o</w:t>
      </w:r>
      <w:r w:rsidRPr="002F2F60">
        <w:rPr>
          <w:rFonts w:ascii="Times New Roman" w:hAnsi="Times New Roman"/>
          <w:lang w:val="en-GB"/>
        </w:rPr>
        <w:t xml:space="preserve">n the number of participants and </w:t>
      </w:r>
      <w:r>
        <w:rPr>
          <w:rFonts w:ascii="Times New Roman" w:hAnsi="Times New Roman"/>
          <w:lang w:val="en-GB"/>
        </w:rPr>
        <w:t>o</w:t>
      </w:r>
      <w:r w:rsidRPr="002F2F60">
        <w:rPr>
          <w:rFonts w:ascii="Times New Roman" w:hAnsi="Times New Roman"/>
          <w:lang w:val="en-GB"/>
        </w:rPr>
        <w:t xml:space="preserve">n results. But a </w:t>
      </w:r>
      <w:r>
        <w:rPr>
          <w:rFonts w:ascii="Times New Roman" w:hAnsi="Times New Roman"/>
          <w:lang w:val="en-GB"/>
        </w:rPr>
        <w:t xml:space="preserve">national </w:t>
      </w:r>
      <w:r w:rsidRPr="002F2F60">
        <w:rPr>
          <w:rFonts w:ascii="Times New Roman" w:hAnsi="Times New Roman"/>
          <w:lang w:val="en-GB"/>
        </w:rPr>
        <w:t>Dual VET quality framework is still needed</w:t>
      </w:r>
      <w:r>
        <w:rPr>
          <w:rFonts w:ascii="Times New Roman" w:hAnsi="Times New Roman"/>
          <w:lang w:val="en-GB"/>
        </w:rPr>
        <w:t xml:space="preserve">, in order to </w:t>
      </w:r>
      <w:r w:rsidRPr="002F2F60">
        <w:rPr>
          <w:rFonts w:ascii="Times New Roman" w:hAnsi="Times New Roman"/>
          <w:lang w:val="en-GB"/>
        </w:rPr>
        <w:t xml:space="preserve">ensure a high impact on student learning outcomes and companies and educational </w:t>
      </w:r>
      <w:proofErr w:type="spellStart"/>
      <w:r w:rsidRPr="002F2F60">
        <w:rPr>
          <w:rFonts w:ascii="Times New Roman" w:hAnsi="Times New Roman"/>
          <w:lang w:val="en-GB"/>
        </w:rPr>
        <w:t>centers</w:t>
      </w:r>
      <w:proofErr w:type="spellEnd"/>
      <w:r w:rsidRPr="002F2F60">
        <w:rPr>
          <w:rFonts w:ascii="Times New Roman" w:hAnsi="Times New Roman"/>
          <w:lang w:val="en-GB"/>
        </w:rPr>
        <w:t xml:space="preserve"> with real added value.</w:t>
      </w:r>
    </w:p>
    <w:p w14:paraId="1AB94181" w14:textId="3BC3D2B8" w:rsidR="00A21802" w:rsidRPr="002F2F60" w:rsidRDefault="00A21802" w:rsidP="00A21802">
      <w:pPr>
        <w:jc w:val="both"/>
        <w:rPr>
          <w:rFonts w:ascii="Times New Roman" w:hAnsi="Times New Roman"/>
          <w:lang w:val="en-GB"/>
        </w:rPr>
      </w:pPr>
      <w:r>
        <w:rPr>
          <w:rFonts w:ascii="Times New Roman" w:hAnsi="Times New Roman"/>
          <w:lang w:val="en-GB"/>
        </w:rPr>
        <w:t xml:space="preserve">This project is focused on the creation of a </w:t>
      </w:r>
      <w:r w:rsidRPr="002F2F60">
        <w:rPr>
          <w:rFonts w:ascii="Times New Roman" w:hAnsi="Times New Roman"/>
          <w:lang w:val="en-GB"/>
        </w:rPr>
        <w:t xml:space="preserve">quality </w:t>
      </w:r>
      <w:r>
        <w:rPr>
          <w:rFonts w:ascii="Times New Roman" w:hAnsi="Times New Roman"/>
          <w:lang w:val="en-GB"/>
        </w:rPr>
        <w:t>Dual VET system for the Spanish regions. T</w:t>
      </w:r>
      <w:r w:rsidRPr="002F2F60">
        <w:rPr>
          <w:rFonts w:ascii="Times New Roman" w:hAnsi="Times New Roman"/>
          <w:lang w:val="en-GB"/>
        </w:rPr>
        <w:t>wo</w:t>
      </w:r>
      <w:r>
        <w:rPr>
          <w:rFonts w:ascii="Times New Roman" w:hAnsi="Times New Roman"/>
          <w:lang w:val="en-GB"/>
        </w:rPr>
        <w:t xml:space="preserve"> </w:t>
      </w:r>
      <w:r w:rsidRPr="002F2F60">
        <w:rPr>
          <w:rFonts w:ascii="Times New Roman" w:hAnsi="Times New Roman"/>
          <w:lang w:val="en-GB"/>
        </w:rPr>
        <w:t>instruments have been developed</w:t>
      </w:r>
      <w:r>
        <w:rPr>
          <w:rFonts w:ascii="Times New Roman" w:hAnsi="Times New Roman"/>
          <w:lang w:val="en-GB"/>
        </w:rPr>
        <w:t>,</w:t>
      </w:r>
      <w:r w:rsidRPr="002F2F60">
        <w:rPr>
          <w:rFonts w:ascii="Times New Roman" w:hAnsi="Times New Roman"/>
          <w:lang w:val="en-GB"/>
        </w:rPr>
        <w:t xml:space="preserve"> </w:t>
      </w:r>
      <w:r>
        <w:rPr>
          <w:rFonts w:ascii="Times New Roman" w:hAnsi="Times New Roman"/>
          <w:lang w:val="en-GB"/>
        </w:rPr>
        <w:t>with the participation of experts and policy makers:</w:t>
      </w:r>
      <w:r w:rsidRPr="002F2F60">
        <w:rPr>
          <w:rFonts w:ascii="Times New Roman" w:hAnsi="Times New Roman"/>
          <w:lang w:val="en-GB"/>
        </w:rPr>
        <w:t xml:space="preserve"> one </w:t>
      </w:r>
      <w:r>
        <w:rPr>
          <w:rFonts w:ascii="Times New Roman" w:hAnsi="Times New Roman"/>
          <w:lang w:val="en-GB"/>
        </w:rPr>
        <w:t>online</w:t>
      </w:r>
      <w:r w:rsidRPr="002F2F60">
        <w:rPr>
          <w:rFonts w:ascii="Times New Roman" w:hAnsi="Times New Roman"/>
          <w:lang w:val="en-GB"/>
        </w:rPr>
        <w:t xml:space="preserve"> </w:t>
      </w:r>
      <w:r>
        <w:rPr>
          <w:rFonts w:ascii="Times New Roman" w:hAnsi="Times New Roman"/>
          <w:lang w:val="en-GB"/>
        </w:rPr>
        <w:t xml:space="preserve">questionnaire </w:t>
      </w:r>
      <w:r w:rsidRPr="002F2F60">
        <w:rPr>
          <w:rFonts w:ascii="Times New Roman" w:hAnsi="Times New Roman"/>
          <w:lang w:val="en-GB"/>
        </w:rPr>
        <w:t xml:space="preserve">for companies and </w:t>
      </w:r>
      <w:r w:rsidR="00257B3F">
        <w:rPr>
          <w:rFonts w:ascii="Times New Roman" w:hAnsi="Times New Roman"/>
          <w:lang w:val="en-GB"/>
        </w:rPr>
        <w:t>another</w:t>
      </w:r>
      <w:r>
        <w:rPr>
          <w:rFonts w:ascii="Times New Roman" w:hAnsi="Times New Roman"/>
          <w:lang w:val="en-GB"/>
        </w:rPr>
        <w:t xml:space="preserve"> </w:t>
      </w:r>
      <w:r w:rsidRPr="002F2F60">
        <w:rPr>
          <w:rFonts w:ascii="Times New Roman" w:hAnsi="Times New Roman"/>
          <w:lang w:val="en-GB"/>
        </w:rPr>
        <w:t xml:space="preserve">for educational </w:t>
      </w:r>
      <w:proofErr w:type="spellStart"/>
      <w:r w:rsidRPr="002F2F60">
        <w:rPr>
          <w:rFonts w:ascii="Times New Roman" w:hAnsi="Times New Roman"/>
          <w:lang w:val="en-GB"/>
        </w:rPr>
        <w:t>centers</w:t>
      </w:r>
      <w:proofErr w:type="spellEnd"/>
      <w:r>
        <w:rPr>
          <w:rFonts w:ascii="Times New Roman" w:hAnsi="Times New Roman"/>
          <w:lang w:val="en-GB"/>
        </w:rPr>
        <w:t xml:space="preserve">. This paper presents </w:t>
      </w:r>
      <w:proofErr w:type="gramStart"/>
      <w:r>
        <w:rPr>
          <w:rFonts w:ascii="Times New Roman" w:hAnsi="Times New Roman"/>
          <w:lang w:val="en-GB"/>
        </w:rPr>
        <w:t>the  pilot</w:t>
      </w:r>
      <w:proofErr w:type="gramEnd"/>
      <w:r>
        <w:rPr>
          <w:rFonts w:ascii="Times New Roman" w:hAnsi="Times New Roman"/>
          <w:lang w:val="en-GB"/>
        </w:rPr>
        <w:t xml:space="preserve"> of the </w:t>
      </w:r>
      <w:r w:rsidRPr="002F2F60">
        <w:rPr>
          <w:rFonts w:ascii="Times New Roman" w:hAnsi="Times New Roman"/>
          <w:lang w:val="en-GB"/>
        </w:rPr>
        <w:t xml:space="preserve">quality </w:t>
      </w:r>
      <w:r>
        <w:rPr>
          <w:rFonts w:ascii="Times New Roman" w:hAnsi="Times New Roman"/>
          <w:lang w:val="en-GB"/>
        </w:rPr>
        <w:t>Dual VET system; t</w:t>
      </w:r>
      <w:r w:rsidRPr="002F2F60">
        <w:rPr>
          <w:rFonts w:ascii="Times New Roman" w:hAnsi="Times New Roman"/>
          <w:lang w:val="en-GB"/>
        </w:rPr>
        <w:t xml:space="preserve">he results obtained from 97 educational </w:t>
      </w:r>
      <w:proofErr w:type="spellStart"/>
      <w:r w:rsidRPr="002F2F60">
        <w:rPr>
          <w:rFonts w:ascii="Times New Roman" w:hAnsi="Times New Roman"/>
          <w:lang w:val="en-GB"/>
        </w:rPr>
        <w:t>centers</w:t>
      </w:r>
      <w:proofErr w:type="spellEnd"/>
      <w:r w:rsidRPr="002F2F60">
        <w:rPr>
          <w:rFonts w:ascii="Times New Roman" w:hAnsi="Times New Roman"/>
          <w:lang w:val="en-GB"/>
        </w:rPr>
        <w:t xml:space="preserve"> and 48 companies </w:t>
      </w:r>
      <w:r>
        <w:rPr>
          <w:rFonts w:ascii="Times New Roman" w:hAnsi="Times New Roman"/>
          <w:lang w:val="en-GB"/>
        </w:rPr>
        <w:t xml:space="preserve">show a good quality of Dual VET in Spain, but also many areas of improvement, </w:t>
      </w:r>
      <w:proofErr w:type="spellStart"/>
      <w:r w:rsidR="00577AA1">
        <w:rPr>
          <w:rFonts w:ascii="Times New Roman" w:hAnsi="Times New Roman"/>
          <w:lang w:val="en-GB"/>
        </w:rPr>
        <w:t>specially</w:t>
      </w:r>
      <w:proofErr w:type="spellEnd"/>
      <w:r>
        <w:rPr>
          <w:rFonts w:ascii="Times New Roman" w:hAnsi="Times New Roman"/>
          <w:lang w:val="en-GB"/>
        </w:rPr>
        <w:t xml:space="preserve"> in labour conditions, assessment and evaluation of learning.</w:t>
      </w:r>
    </w:p>
    <w:p w14:paraId="5012A929" w14:textId="77777777" w:rsidR="00A21802" w:rsidRPr="00682D8F" w:rsidRDefault="00A21802" w:rsidP="00A21802">
      <w:pPr>
        <w:rPr>
          <w:rFonts w:ascii="Times New Roman" w:hAnsi="Times New Roman"/>
          <w:lang w:val="en-GB"/>
        </w:rPr>
      </w:pPr>
    </w:p>
    <w:p w14:paraId="76F065AE" w14:textId="77777777" w:rsidR="00A21802" w:rsidRDefault="00A21802" w:rsidP="00A21802">
      <w:pPr>
        <w:rPr>
          <w:rFonts w:ascii="Times New Roman" w:hAnsi="Times New Roman"/>
          <w:lang w:val="en-US"/>
        </w:rPr>
      </w:pPr>
      <w:r w:rsidRPr="00887129">
        <w:rPr>
          <w:rFonts w:ascii="Times New Roman" w:hAnsi="Times New Roman"/>
          <w:b/>
          <w:lang w:val="en-US"/>
        </w:rPr>
        <w:t>Keywords</w:t>
      </w:r>
      <w:r w:rsidRPr="00887129">
        <w:rPr>
          <w:rFonts w:ascii="Times New Roman" w:hAnsi="Times New Roman"/>
          <w:lang w:val="en-US"/>
        </w:rPr>
        <w:t xml:space="preserve">: Vocational education and training; dual VET; vocational education teachers; training centers; </w:t>
      </w:r>
      <w:r w:rsidR="00577AA1" w:rsidRPr="00887129">
        <w:rPr>
          <w:rFonts w:ascii="Times New Roman" w:hAnsi="Times New Roman"/>
          <w:lang w:val="en-US"/>
        </w:rPr>
        <w:t>apprenticeship</w:t>
      </w:r>
      <w:r w:rsidRPr="00887129">
        <w:rPr>
          <w:rFonts w:ascii="Times New Roman" w:hAnsi="Times New Roman"/>
          <w:lang w:val="en-US"/>
        </w:rPr>
        <w:t>.</w:t>
      </w:r>
    </w:p>
    <w:p w14:paraId="7F79B19A" w14:textId="77777777" w:rsidR="00A21802" w:rsidRPr="00887129" w:rsidRDefault="00A21802" w:rsidP="00A21802">
      <w:pPr>
        <w:rPr>
          <w:rFonts w:ascii="Times New Roman" w:hAnsi="Times New Roman"/>
          <w:lang w:val="en-US"/>
        </w:rPr>
      </w:pPr>
      <w:r>
        <w:rPr>
          <w:rFonts w:ascii="Times New Roman" w:hAnsi="Times New Roman"/>
          <w:b/>
          <w:lang w:val="en-US"/>
        </w:rPr>
        <w:br/>
      </w:r>
      <w:r w:rsidR="00BE7A78">
        <w:rPr>
          <w:rFonts w:ascii="Times New Roman" w:hAnsi="Times New Roman"/>
          <w:b/>
          <w:lang w:val="en-GB"/>
        </w:rPr>
        <w:t>Biographical</w:t>
      </w:r>
      <w:r w:rsidRPr="00676738">
        <w:rPr>
          <w:rFonts w:ascii="Times New Roman" w:hAnsi="Times New Roman"/>
          <w:b/>
          <w:lang w:val="en-GB"/>
        </w:rPr>
        <w:t xml:space="preserve"> notes: </w:t>
      </w:r>
    </w:p>
    <w:p w14:paraId="7A9F68A3" w14:textId="77777777" w:rsidR="00A21802" w:rsidRDefault="00A21802" w:rsidP="00A21802">
      <w:pPr>
        <w:jc w:val="both"/>
        <w:rPr>
          <w:rFonts w:ascii="Times New Roman" w:hAnsi="Times New Roman"/>
          <w:lang w:val="en-GB"/>
        </w:rPr>
      </w:pPr>
      <w:r w:rsidRPr="00887129">
        <w:rPr>
          <w:rFonts w:ascii="Times New Roman" w:hAnsi="Times New Roman"/>
          <w:b/>
          <w:lang w:val="en-GB"/>
        </w:rPr>
        <w:t>Dr Pilar Pineda-Herrero</w:t>
      </w:r>
      <w:r>
        <w:rPr>
          <w:rFonts w:ascii="Times New Roman" w:hAnsi="Times New Roman"/>
          <w:lang w:val="en-GB"/>
        </w:rPr>
        <w:t xml:space="preserve"> is an a</w:t>
      </w:r>
      <w:r w:rsidRPr="00A2169B">
        <w:rPr>
          <w:rFonts w:ascii="Times New Roman" w:hAnsi="Times New Roman"/>
          <w:lang w:val="en-GB"/>
        </w:rPr>
        <w:t xml:space="preserve">ssistant Professor of the Department of </w:t>
      </w:r>
      <w:proofErr w:type="spellStart"/>
      <w:r>
        <w:rPr>
          <w:rFonts w:ascii="Times New Roman" w:hAnsi="Times New Roman"/>
          <w:lang w:val="en-GB"/>
        </w:rPr>
        <w:t>Teory</w:t>
      </w:r>
      <w:proofErr w:type="spellEnd"/>
      <w:r>
        <w:rPr>
          <w:rFonts w:ascii="Times New Roman" w:hAnsi="Times New Roman"/>
          <w:lang w:val="en-GB"/>
        </w:rPr>
        <w:t xml:space="preserve"> of Education and Social Pedagogy</w:t>
      </w:r>
      <w:r w:rsidRPr="00A2169B">
        <w:rPr>
          <w:rFonts w:ascii="Times New Roman" w:hAnsi="Times New Roman"/>
          <w:lang w:val="en-GB"/>
        </w:rPr>
        <w:t xml:space="preserve"> of the </w:t>
      </w:r>
      <w:proofErr w:type="spellStart"/>
      <w:r>
        <w:rPr>
          <w:rFonts w:ascii="Times New Roman" w:hAnsi="Times New Roman"/>
          <w:lang w:val="en-GB"/>
        </w:rPr>
        <w:t>Authonomous</w:t>
      </w:r>
      <w:proofErr w:type="spellEnd"/>
      <w:r>
        <w:rPr>
          <w:rFonts w:ascii="Times New Roman" w:hAnsi="Times New Roman"/>
          <w:lang w:val="en-GB"/>
        </w:rPr>
        <w:t xml:space="preserve"> </w:t>
      </w:r>
      <w:r w:rsidRPr="00A2169B">
        <w:rPr>
          <w:rFonts w:ascii="Times New Roman" w:hAnsi="Times New Roman"/>
          <w:lang w:val="en-GB"/>
        </w:rPr>
        <w:t>University of</w:t>
      </w:r>
      <w:r>
        <w:rPr>
          <w:rFonts w:ascii="Times New Roman" w:hAnsi="Times New Roman"/>
          <w:lang w:val="en-GB"/>
        </w:rPr>
        <w:t xml:space="preserve"> Barcelona</w:t>
      </w:r>
      <w:r w:rsidRPr="00A2169B">
        <w:rPr>
          <w:rFonts w:ascii="Times New Roman" w:hAnsi="Times New Roman"/>
          <w:lang w:val="en-GB"/>
        </w:rPr>
        <w:t xml:space="preserve">. She has </w:t>
      </w:r>
      <w:r>
        <w:rPr>
          <w:rFonts w:ascii="Times New Roman" w:hAnsi="Times New Roman"/>
          <w:lang w:val="en-GB"/>
        </w:rPr>
        <w:t>directed many</w:t>
      </w:r>
      <w:r w:rsidRPr="00A2169B">
        <w:rPr>
          <w:rFonts w:ascii="Times New Roman" w:hAnsi="Times New Roman"/>
          <w:lang w:val="en-GB"/>
        </w:rPr>
        <w:t xml:space="preserve"> research projects on </w:t>
      </w:r>
      <w:r>
        <w:rPr>
          <w:rFonts w:ascii="Times New Roman" w:hAnsi="Times New Roman"/>
          <w:lang w:val="en-GB"/>
        </w:rPr>
        <w:t xml:space="preserve">Continuous Training and on </w:t>
      </w:r>
      <w:proofErr w:type="spellStart"/>
      <w:r>
        <w:rPr>
          <w:rFonts w:ascii="Times New Roman" w:hAnsi="Times New Roman"/>
          <w:lang w:val="en-GB"/>
        </w:rPr>
        <w:t>DualVET</w:t>
      </w:r>
      <w:proofErr w:type="spellEnd"/>
      <w:r>
        <w:rPr>
          <w:rFonts w:ascii="Times New Roman" w:hAnsi="Times New Roman"/>
          <w:lang w:val="en-GB"/>
        </w:rPr>
        <w:t xml:space="preserve">, </w:t>
      </w:r>
      <w:r w:rsidR="00577AA1">
        <w:rPr>
          <w:rFonts w:ascii="Times New Roman" w:hAnsi="Times New Roman"/>
          <w:lang w:val="en-GB"/>
        </w:rPr>
        <w:t>special</w:t>
      </w:r>
      <w:r>
        <w:rPr>
          <w:rFonts w:ascii="Times New Roman" w:hAnsi="Times New Roman"/>
          <w:lang w:val="en-GB"/>
        </w:rPr>
        <w:t xml:space="preserve"> focused on evaluation of</w:t>
      </w:r>
      <w:r w:rsidRPr="00A2169B">
        <w:rPr>
          <w:rFonts w:ascii="Times New Roman" w:hAnsi="Times New Roman"/>
          <w:lang w:val="en-GB"/>
        </w:rPr>
        <w:t xml:space="preserve"> </w:t>
      </w:r>
      <w:r>
        <w:rPr>
          <w:rFonts w:ascii="Times New Roman" w:hAnsi="Times New Roman"/>
          <w:lang w:val="en-GB"/>
        </w:rPr>
        <w:t>tr</w:t>
      </w:r>
      <w:r w:rsidRPr="00A2169B">
        <w:rPr>
          <w:rFonts w:ascii="Times New Roman" w:hAnsi="Times New Roman"/>
          <w:lang w:val="en-GB"/>
        </w:rPr>
        <w:t>aining</w:t>
      </w:r>
      <w:r>
        <w:rPr>
          <w:rFonts w:ascii="Times New Roman" w:hAnsi="Times New Roman"/>
          <w:lang w:val="en-GB"/>
        </w:rPr>
        <w:t xml:space="preserve"> results</w:t>
      </w:r>
      <w:r w:rsidRPr="00A2169B">
        <w:rPr>
          <w:rFonts w:ascii="Times New Roman" w:hAnsi="Times New Roman"/>
          <w:lang w:val="en-GB"/>
        </w:rPr>
        <w:t xml:space="preserve">. She is </w:t>
      </w:r>
      <w:r>
        <w:rPr>
          <w:rFonts w:ascii="Times New Roman" w:hAnsi="Times New Roman"/>
          <w:lang w:val="en-GB"/>
        </w:rPr>
        <w:t>the coordinator of EFI Research group (</w:t>
      </w:r>
      <w:r w:rsidRPr="003F1C9B">
        <w:rPr>
          <w:rFonts w:ascii="Times New Roman" w:hAnsi="Times New Roman"/>
          <w:lang w:val="en-GB"/>
        </w:rPr>
        <w:t xml:space="preserve">Effectiveness of </w:t>
      </w:r>
      <w:r>
        <w:rPr>
          <w:rFonts w:ascii="Times New Roman" w:hAnsi="Times New Roman"/>
          <w:lang w:val="en-GB"/>
        </w:rPr>
        <w:t>Continuous Training). Pilar has published several books and many research papers about different topics related with education and work.</w:t>
      </w:r>
    </w:p>
    <w:p w14:paraId="507E339E" w14:textId="77777777" w:rsidR="00577AA1" w:rsidRDefault="00577AA1" w:rsidP="00A21802">
      <w:pPr>
        <w:jc w:val="both"/>
        <w:rPr>
          <w:rFonts w:ascii="Times New Roman" w:hAnsi="Times New Roman"/>
          <w:b/>
          <w:lang w:val="en-GB"/>
        </w:rPr>
      </w:pPr>
    </w:p>
    <w:p w14:paraId="148F1EBA" w14:textId="77777777" w:rsidR="00A21802" w:rsidRDefault="00A21802" w:rsidP="00A21802">
      <w:pPr>
        <w:jc w:val="both"/>
        <w:rPr>
          <w:rFonts w:ascii="Times New Roman" w:hAnsi="Times New Roman"/>
          <w:lang w:val="en-GB"/>
        </w:rPr>
      </w:pPr>
      <w:r w:rsidRPr="00887129">
        <w:rPr>
          <w:rFonts w:ascii="Times New Roman" w:hAnsi="Times New Roman"/>
          <w:b/>
          <w:lang w:val="en-GB"/>
        </w:rPr>
        <w:t>Dr Sara Rodríguez Pérez</w:t>
      </w:r>
      <w:r>
        <w:rPr>
          <w:rFonts w:ascii="Times New Roman" w:hAnsi="Times New Roman"/>
          <w:lang w:val="en-GB"/>
        </w:rPr>
        <w:t xml:space="preserve"> is an a</w:t>
      </w:r>
      <w:r w:rsidRPr="00A2169B">
        <w:rPr>
          <w:rFonts w:ascii="Times New Roman" w:hAnsi="Times New Roman"/>
          <w:lang w:val="en-GB"/>
        </w:rPr>
        <w:t>ssistant Professor of the Department of Educational Sciences of the University of Oviedo. She is a teacher</w:t>
      </w:r>
      <w:r>
        <w:rPr>
          <w:rFonts w:ascii="Times New Roman" w:hAnsi="Times New Roman"/>
          <w:lang w:val="en-GB"/>
        </w:rPr>
        <w:t xml:space="preserve"> and</w:t>
      </w:r>
      <w:r w:rsidRPr="00A2169B">
        <w:rPr>
          <w:rFonts w:ascii="Times New Roman" w:hAnsi="Times New Roman"/>
          <w:lang w:val="en-GB"/>
        </w:rPr>
        <w:t xml:space="preserve"> pedagogue. She has participated in research projects on intervention with families in educational spaces, influence of gender in academic decisions, well-being of care leavers, emotional education and Dual Professional Training. She is currently part of the IARS group (Childhood and Adolescence at Social Risk)</w:t>
      </w:r>
      <w:r>
        <w:rPr>
          <w:rFonts w:ascii="Times New Roman" w:hAnsi="Times New Roman"/>
          <w:lang w:val="en-GB"/>
        </w:rPr>
        <w:t xml:space="preserve"> and EFI group (</w:t>
      </w:r>
      <w:r w:rsidRPr="003F1C9B">
        <w:rPr>
          <w:rFonts w:ascii="Times New Roman" w:hAnsi="Times New Roman"/>
          <w:lang w:val="en-GB"/>
        </w:rPr>
        <w:t xml:space="preserve">Effectiveness of </w:t>
      </w:r>
      <w:r>
        <w:rPr>
          <w:rFonts w:ascii="Times New Roman" w:hAnsi="Times New Roman"/>
          <w:lang w:val="en-GB"/>
        </w:rPr>
        <w:t>lifelong training).</w:t>
      </w:r>
    </w:p>
    <w:p w14:paraId="519A6F61" w14:textId="77777777" w:rsidR="0054487F" w:rsidRDefault="0054487F" w:rsidP="00A21802">
      <w:pPr>
        <w:pBdr>
          <w:bottom w:val="single" w:sz="12" w:space="1" w:color="auto"/>
        </w:pBdr>
        <w:rPr>
          <w:rFonts w:ascii="Times New Roman" w:hAnsi="Times New Roman"/>
          <w:b/>
          <w:lang w:val="en-US"/>
        </w:rPr>
      </w:pPr>
    </w:p>
    <w:p w14:paraId="2CAFC3B7" w14:textId="77777777" w:rsidR="00A21802" w:rsidRPr="00887129" w:rsidRDefault="00A21802" w:rsidP="00A21802">
      <w:pPr>
        <w:pBdr>
          <w:bottom w:val="single" w:sz="12" w:space="1" w:color="auto"/>
        </w:pBdr>
        <w:rPr>
          <w:rFonts w:ascii="Times New Roman" w:hAnsi="Times New Roman"/>
          <w:lang w:val="en-US"/>
        </w:rPr>
      </w:pPr>
      <w:r w:rsidRPr="00887129">
        <w:rPr>
          <w:rFonts w:ascii="Times New Roman" w:hAnsi="Times New Roman"/>
          <w:b/>
          <w:lang w:val="en-US"/>
        </w:rPr>
        <w:t>Mónica Torres</w:t>
      </w:r>
      <w:r w:rsidRPr="00887129">
        <w:rPr>
          <w:rFonts w:ascii="Times New Roman" w:hAnsi="Times New Roman"/>
          <w:lang w:val="en-US"/>
        </w:rPr>
        <w:t xml:space="preserve"> is an associate professor of International and Comparative Education at the University of Malaga. She was “Visiting Scholar” at the University of Wisconsin-</w:t>
      </w:r>
      <w:proofErr w:type="spellStart"/>
      <w:r w:rsidRPr="00887129">
        <w:rPr>
          <w:rFonts w:ascii="Times New Roman" w:hAnsi="Times New Roman"/>
          <w:lang w:val="en-US"/>
        </w:rPr>
        <w:t>Madisson</w:t>
      </w:r>
      <w:proofErr w:type="spellEnd"/>
      <w:r w:rsidRPr="00887129">
        <w:rPr>
          <w:rFonts w:ascii="Times New Roman" w:hAnsi="Times New Roman"/>
          <w:lang w:val="en-US"/>
        </w:rPr>
        <w:t xml:space="preserve"> (</w:t>
      </w:r>
      <w:proofErr w:type="spellStart"/>
      <w:r w:rsidRPr="00887129">
        <w:rPr>
          <w:rFonts w:ascii="Times New Roman" w:hAnsi="Times New Roman"/>
          <w:lang w:val="en-US"/>
        </w:rPr>
        <w:t>EEUU</w:t>
      </w:r>
      <w:proofErr w:type="spellEnd"/>
      <w:r w:rsidRPr="00887129">
        <w:rPr>
          <w:rFonts w:ascii="Times New Roman" w:hAnsi="Times New Roman"/>
          <w:lang w:val="en-US"/>
        </w:rPr>
        <w:t xml:space="preserve">) sponsored by the “José </w:t>
      </w:r>
      <w:proofErr w:type="spellStart"/>
      <w:r w:rsidRPr="00887129">
        <w:rPr>
          <w:rFonts w:ascii="Times New Roman" w:hAnsi="Times New Roman"/>
          <w:lang w:val="en-US"/>
        </w:rPr>
        <w:t>Castillejo</w:t>
      </w:r>
      <w:proofErr w:type="spellEnd"/>
      <w:r w:rsidRPr="00887129">
        <w:rPr>
          <w:rFonts w:ascii="Times New Roman" w:hAnsi="Times New Roman"/>
          <w:lang w:val="en-US"/>
        </w:rPr>
        <w:t>” Research Program of the Spanish Ministry of Education and Culture. She is the coordinator of the Master of the University of Granada on “Research and Innovation in Curriculum and Teacher Education”. Her research interests focus on comparative education and educational reforms and educational policies.</w:t>
      </w:r>
      <w:r>
        <w:rPr>
          <w:rFonts w:ascii="Times New Roman" w:hAnsi="Times New Roman"/>
          <w:lang w:val="en-US"/>
        </w:rPr>
        <w:br/>
      </w:r>
    </w:p>
    <w:p w14:paraId="612CC116" w14:textId="77777777" w:rsidR="0029050E" w:rsidRDefault="0029050E" w:rsidP="001C719B">
      <w:pPr>
        <w:pStyle w:val="AuthorsName"/>
        <w:rPr>
          <w:sz w:val="24"/>
          <w:szCs w:val="28"/>
          <w:lang w:val="en-US" w:eastAsia="en-US"/>
        </w:rPr>
      </w:pPr>
    </w:p>
    <w:p w14:paraId="1C09CF2E" w14:textId="44250521" w:rsidR="00AE1D13" w:rsidRPr="00AE1D13" w:rsidRDefault="00AE1D13" w:rsidP="00AE1D13">
      <w:pPr>
        <w:pStyle w:val="Normalwebb"/>
        <w:rPr>
          <w:rFonts w:eastAsia="MS Mincho"/>
          <w:b/>
          <w:lang w:val="en-US" w:eastAsia="sv-SE"/>
        </w:rPr>
      </w:pPr>
      <w:r w:rsidRPr="00AE1D13">
        <w:rPr>
          <w:rFonts w:eastAsia="MS Mincho"/>
          <w:b/>
          <w:lang w:val="en-US" w:eastAsia="sv-SE"/>
        </w:rPr>
        <w:t>Quality Online VET: Perceptions of Chilean Students on the Importance of</w:t>
      </w:r>
      <w:r>
        <w:rPr>
          <w:rFonts w:eastAsia="MS Mincho"/>
          <w:b/>
          <w:lang w:val="en-US" w:eastAsia="sv-SE"/>
        </w:rPr>
        <w:t xml:space="preserve"> Quality and Gender Perspective</w:t>
      </w:r>
      <w:r w:rsidRPr="00AE1D13">
        <w:rPr>
          <w:rFonts w:eastAsia="MS Mincho"/>
          <w:b/>
          <w:lang w:val="en-US" w:eastAsia="sv-SE"/>
        </w:rPr>
        <w:t> </w:t>
      </w:r>
    </w:p>
    <w:p w14:paraId="48328EAD" w14:textId="77777777" w:rsidR="001C719B" w:rsidRPr="00AE1D13" w:rsidRDefault="001C719B" w:rsidP="001C719B">
      <w:pPr>
        <w:pStyle w:val="AuthorsName"/>
        <w:rPr>
          <w:rFonts w:eastAsia="MS Mincho"/>
          <w:bCs w:val="0"/>
          <w:sz w:val="24"/>
          <w:szCs w:val="24"/>
          <w:lang w:val="en-US" w:eastAsia="sv-SE"/>
        </w:rPr>
      </w:pPr>
    </w:p>
    <w:p w14:paraId="56986EF8" w14:textId="01F5E063" w:rsidR="001C719B" w:rsidRPr="00397329" w:rsidRDefault="00AE1D13" w:rsidP="001C719B">
      <w:pPr>
        <w:pStyle w:val="AuthorsName"/>
        <w:rPr>
          <w:lang w:val="es-ES"/>
        </w:rPr>
      </w:pPr>
      <w:r>
        <w:rPr>
          <w:lang w:val="es-ES"/>
        </w:rPr>
        <w:t xml:space="preserve">Paloma Fernanda Sepúlveda </w:t>
      </w:r>
      <w:proofErr w:type="spellStart"/>
      <w:r>
        <w:rPr>
          <w:lang w:val="es-ES"/>
        </w:rPr>
        <w:t>Par</w:t>
      </w:r>
      <w:r w:rsidR="001C719B" w:rsidRPr="00397329">
        <w:rPr>
          <w:lang w:val="es-ES"/>
        </w:rPr>
        <w:t>rini</w:t>
      </w:r>
      <w:proofErr w:type="spellEnd"/>
      <w:r w:rsidR="001C719B" w:rsidRPr="00397329">
        <w:rPr>
          <w:lang w:val="es-ES"/>
        </w:rPr>
        <w:t>*</w:t>
      </w:r>
    </w:p>
    <w:p w14:paraId="30E5FE0E" w14:textId="77777777" w:rsidR="001C719B" w:rsidRPr="00DC5C9D" w:rsidRDefault="001C719B" w:rsidP="001C719B">
      <w:pPr>
        <w:pStyle w:val="AuthorsName"/>
        <w:rPr>
          <w:b w:val="0"/>
          <w:lang w:val="es-ES"/>
        </w:rPr>
      </w:pPr>
      <w:proofErr w:type="spellStart"/>
      <w:r w:rsidRPr="00DC5C9D">
        <w:rPr>
          <w:b w:val="0"/>
          <w:lang w:val="es-ES"/>
        </w:rPr>
        <w:t>Autonomous</w:t>
      </w:r>
      <w:proofErr w:type="spellEnd"/>
      <w:r w:rsidRPr="00DC5C9D">
        <w:rPr>
          <w:b w:val="0"/>
          <w:lang w:val="es-ES"/>
        </w:rPr>
        <w:t xml:space="preserve"> </w:t>
      </w:r>
      <w:proofErr w:type="spellStart"/>
      <w:r w:rsidRPr="00DC5C9D">
        <w:rPr>
          <w:b w:val="0"/>
          <w:lang w:val="es-ES"/>
        </w:rPr>
        <w:t>University</w:t>
      </w:r>
      <w:proofErr w:type="spellEnd"/>
      <w:r w:rsidRPr="00DC5C9D">
        <w:rPr>
          <w:b w:val="0"/>
          <w:lang w:val="es-ES"/>
        </w:rPr>
        <w:t xml:space="preserve"> of Barcelona</w:t>
      </w:r>
    </w:p>
    <w:p w14:paraId="02503063" w14:textId="77777777" w:rsidR="001C719B" w:rsidRPr="00C13012" w:rsidRDefault="001C719B" w:rsidP="001C719B">
      <w:pPr>
        <w:pStyle w:val="AuthorsName"/>
        <w:rPr>
          <w:b w:val="0"/>
          <w:lang w:val="en-US"/>
        </w:rPr>
      </w:pPr>
      <w:r w:rsidRPr="00C13012">
        <w:rPr>
          <w:b w:val="0"/>
          <w:lang w:val="en-US"/>
        </w:rPr>
        <w:t>Department of Theories of Education and Social Pedagogy</w:t>
      </w:r>
    </w:p>
    <w:p w14:paraId="595CFC83" w14:textId="77777777" w:rsidR="001C719B" w:rsidRPr="00E31E2D" w:rsidRDefault="001C719B" w:rsidP="001C719B">
      <w:pPr>
        <w:pStyle w:val="AuthorsName"/>
        <w:rPr>
          <w:b w:val="0"/>
          <w:lang w:val="it-IT"/>
        </w:rPr>
      </w:pPr>
      <w:r w:rsidRPr="00E31E2D">
        <w:rPr>
          <w:b w:val="0"/>
          <w:lang w:val="it-IT"/>
        </w:rPr>
        <w:t>G6 - Office 144 - 08193 Bellaterra</w:t>
      </w:r>
    </w:p>
    <w:p w14:paraId="5F50106C" w14:textId="77777777" w:rsidR="001C719B" w:rsidRPr="00E31E2D" w:rsidRDefault="001C719B" w:rsidP="001C719B">
      <w:pPr>
        <w:pStyle w:val="AuthorsName"/>
        <w:rPr>
          <w:b w:val="0"/>
          <w:lang w:val="it-IT"/>
        </w:rPr>
      </w:pPr>
      <w:r w:rsidRPr="00E31E2D">
        <w:rPr>
          <w:b w:val="0"/>
          <w:lang w:val="it-IT"/>
        </w:rPr>
        <w:t>(Cerdanyola del Vallès) - Barcelona - Spain</w:t>
      </w:r>
    </w:p>
    <w:p w14:paraId="1D92E01E" w14:textId="77777777" w:rsidR="001C719B" w:rsidRPr="00DC5C9D" w:rsidRDefault="001C719B" w:rsidP="001C719B">
      <w:pPr>
        <w:pStyle w:val="AuthorsName"/>
        <w:rPr>
          <w:b w:val="0"/>
          <w:lang w:val="es-ES"/>
        </w:rPr>
      </w:pPr>
      <w:r w:rsidRPr="00DC5C9D">
        <w:rPr>
          <w:b w:val="0"/>
          <w:lang w:val="es-ES"/>
        </w:rPr>
        <w:t xml:space="preserve">email: </w:t>
      </w:r>
      <w:r w:rsidRPr="00BA3842">
        <w:rPr>
          <w:b w:val="0"/>
          <w:lang w:val="es-ES"/>
        </w:rPr>
        <w:t>palomafernanda.sepulveda@autonoma.cat</w:t>
      </w:r>
    </w:p>
    <w:p w14:paraId="26ACB36B" w14:textId="77777777" w:rsidR="001C719B" w:rsidRPr="00DC5C9D" w:rsidRDefault="0006730E" w:rsidP="001C719B">
      <w:pPr>
        <w:pStyle w:val="AuthorsName"/>
        <w:rPr>
          <w:b w:val="0"/>
          <w:lang w:val="es-ES"/>
        </w:rPr>
      </w:pPr>
      <w:hyperlink r:id="rId9" w:history="1"/>
    </w:p>
    <w:p w14:paraId="4A6BE584" w14:textId="77777777" w:rsidR="001C719B" w:rsidRPr="00397329" w:rsidRDefault="001C719B" w:rsidP="001C719B">
      <w:pPr>
        <w:pStyle w:val="AuthorsName"/>
        <w:rPr>
          <w:lang w:val="es-ES"/>
        </w:rPr>
      </w:pPr>
      <w:r w:rsidRPr="00397329">
        <w:rPr>
          <w:lang w:val="es-ES"/>
        </w:rPr>
        <w:t>Pilar Pineda Herrero</w:t>
      </w:r>
    </w:p>
    <w:p w14:paraId="2850C408" w14:textId="77777777" w:rsidR="001C719B" w:rsidRPr="00E31E2D" w:rsidRDefault="001C719B" w:rsidP="001C719B">
      <w:pPr>
        <w:pStyle w:val="AuthorsName"/>
        <w:rPr>
          <w:b w:val="0"/>
          <w:lang w:val="en-US"/>
        </w:rPr>
      </w:pPr>
      <w:r w:rsidRPr="00E31E2D">
        <w:rPr>
          <w:b w:val="0"/>
          <w:lang w:val="en-US"/>
        </w:rPr>
        <w:t>Autonomous University of Barcelona</w:t>
      </w:r>
    </w:p>
    <w:p w14:paraId="3D7D40E5" w14:textId="77777777" w:rsidR="001C719B" w:rsidRPr="00C13012" w:rsidRDefault="001C719B" w:rsidP="001C719B">
      <w:pPr>
        <w:pStyle w:val="AuthorsName"/>
        <w:rPr>
          <w:b w:val="0"/>
          <w:lang w:val="en-US"/>
        </w:rPr>
      </w:pPr>
      <w:r w:rsidRPr="00C13012">
        <w:rPr>
          <w:b w:val="0"/>
          <w:lang w:val="en-US"/>
        </w:rPr>
        <w:t>Department of Theories of Education and Social Pedagogy</w:t>
      </w:r>
    </w:p>
    <w:p w14:paraId="092F70CE" w14:textId="77777777" w:rsidR="001C719B" w:rsidRPr="00E31E2D" w:rsidRDefault="001C719B" w:rsidP="001C719B">
      <w:pPr>
        <w:pStyle w:val="AuthorsName"/>
        <w:rPr>
          <w:b w:val="0"/>
          <w:lang w:val="it-IT"/>
        </w:rPr>
      </w:pPr>
      <w:r w:rsidRPr="00E31E2D">
        <w:rPr>
          <w:b w:val="0"/>
          <w:lang w:val="it-IT"/>
        </w:rPr>
        <w:t>G6 - Office 144 - 08193 Bellaterra</w:t>
      </w:r>
    </w:p>
    <w:p w14:paraId="7C07399E" w14:textId="77777777" w:rsidR="001C719B" w:rsidRPr="00E31E2D" w:rsidRDefault="001C719B" w:rsidP="001C719B">
      <w:pPr>
        <w:pStyle w:val="AuthorsName"/>
        <w:rPr>
          <w:b w:val="0"/>
          <w:lang w:val="it-IT"/>
        </w:rPr>
      </w:pPr>
      <w:r w:rsidRPr="00E31E2D">
        <w:rPr>
          <w:b w:val="0"/>
          <w:lang w:val="it-IT"/>
        </w:rPr>
        <w:t>(Cerdanyola del Vallès) - Barcelona - Spain</w:t>
      </w:r>
    </w:p>
    <w:p w14:paraId="3C3A57BD" w14:textId="77777777" w:rsidR="001C719B" w:rsidRPr="00257B3F" w:rsidRDefault="001C719B" w:rsidP="001C719B">
      <w:pPr>
        <w:pStyle w:val="AuthorsName"/>
        <w:rPr>
          <w:b w:val="0"/>
        </w:rPr>
      </w:pPr>
      <w:r w:rsidRPr="00257B3F">
        <w:rPr>
          <w:b w:val="0"/>
        </w:rPr>
        <w:t>email: pilar.pineda@uab.cat</w:t>
      </w:r>
    </w:p>
    <w:p w14:paraId="2544B285" w14:textId="77777777" w:rsidR="001C719B" w:rsidRPr="00257B3F" w:rsidRDefault="001C719B" w:rsidP="001C719B">
      <w:pPr>
        <w:pStyle w:val="AuthorsName"/>
        <w:rPr>
          <w:b w:val="0"/>
          <w:sz w:val="16"/>
          <w:szCs w:val="16"/>
        </w:rPr>
      </w:pPr>
    </w:p>
    <w:p w14:paraId="57816F62" w14:textId="77777777" w:rsidR="001C719B" w:rsidRPr="00257B3F" w:rsidRDefault="001C719B" w:rsidP="001C719B">
      <w:pPr>
        <w:pStyle w:val="AuthorsName"/>
      </w:pPr>
      <w:r w:rsidRPr="00257B3F">
        <w:t xml:space="preserve">Paloma Valdivia </w:t>
      </w:r>
      <w:proofErr w:type="spellStart"/>
      <w:r w:rsidRPr="00257B3F">
        <w:t>Vizarreta</w:t>
      </w:r>
      <w:proofErr w:type="spellEnd"/>
    </w:p>
    <w:p w14:paraId="1B9ADEFE" w14:textId="77777777" w:rsidR="001C719B" w:rsidRPr="00DC5C9D" w:rsidRDefault="001C719B" w:rsidP="001C719B">
      <w:pPr>
        <w:pStyle w:val="AuthorsName"/>
        <w:rPr>
          <w:b w:val="0"/>
          <w:lang w:val="en-US"/>
        </w:rPr>
      </w:pPr>
      <w:r w:rsidRPr="00DC5C9D">
        <w:rPr>
          <w:b w:val="0"/>
          <w:lang w:val="en-US"/>
        </w:rPr>
        <w:t>Autonomous University of Barcelona</w:t>
      </w:r>
    </w:p>
    <w:p w14:paraId="1F696854" w14:textId="77777777" w:rsidR="001C719B" w:rsidRPr="00C13012" w:rsidRDefault="001C719B" w:rsidP="001C719B">
      <w:pPr>
        <w:pStyle w:val="AuthorsName"/>
        <w:rPr>
          <w:b w:val="0"/>
          <w:lang w:val="en-US"/>
        </w:rPr>
      </w:pPr>
      <w:r w:rsidRPr="00C13012">
        <w:rPr>
          <w:b w:val="0"/>
          <w:lang w:val="en-US"/>
        </w:rPr>
        <w:t>Department of Theories of Education and Social Pedagogy</w:t>
      </w:r>
    </w:p>
    <w:p w14:paraId="29D41EE1" w14:textId="77777777" w:rsidR="001C719B" w:rsidRPr="00E31E2D" w:rsidRDefault="001C719B" w:rsidP="001C719B">
      <w:pPr>
        <w:pStyle w:val="AuthorsName"/>
        <w:rPr>
          <w:b w:val="0"/>
          <w:lang w:val="it-IT"/>
        </w:rPr>
      </w:pPr>
      <w:r w:rsidRPr="00E31E2D">
        <w:rPr>
          <w:b w:val="0"/>
          <w:lang w:val="it-IT"/>
        </w:rPr>
        <w:t>G6 - Office 144 - 08193 Bellaterra</w:t>
      </w:r>
    </w:p>
    <w:p w14:paraId="49B178B3" w14:textId="77777777" w:rsidR="001C719B" w:rsidRPr="00E31E2D" w:rsidRDefault="001C719B" w:rsidP="001C719B">
      <w:pPr>
        <w:pStyle w:val="AuthorsName"/>
        <w:rPr>
          <w:b w:val="0"/>
          <w:lang w:val="it-IT"/>
        </w:rPr>
      </w:pPr>
      <w:r w:rsidRPr="00E31E2D">
        <w:rPr>
          <w:b w:val="0"/>
          <w:lang w:val="it-IT"/>
        </w:rPr>
        <w:t>(Cerdanyola del Vallès) - Barcelona - Spain</w:t>
      </w:r>
    </w:p>
    <w:p w14:paraId="38705880" w14:textId="77777777" w:rsidR="001C719B" w:rsidRDefault="001C719B" w:rsidP="001C719B">
      <w:pPr>
        <w:pStyle w:val="AuthorsName"/>
        <w:rPr>
          <w:b w:val="0"/>
          <w:lang w:val="en-US"/>
        </w:rPr>
      </w:pPr>
      <w:r w:rsidRPr="00E86623">
        <w:rPr>
          <w:b w:val="0"/>
          <w:lang w:val="en-US"/>
        </w:rPr>
        <w:t xml:space="preserve">email: </w:t>
      </w:r>
      <w:r w:rsidRPr="00BA3842">
        <w:rPr>
          <w:b w:val="0"/>
          <w:lang w:val="en-US"/>
        </w:rPr>
        <w:t>paloma.valdivia@uab.cat</w:t>
      </w:r>
    </w:p>
    <w:p w14:paraId="48FFE870" w14:textId="77777777" w:rsidR="001C719B" w:rsidRPr="00992E7F" w:rsidRDefault="001C719B" w:rsidP="001C719B">
      <w:pPr>
        <w:pStyle w:val="AuthorsName"/>
        <w:rPr>
          <w:b w:val="0"/>
          <w:sz w:val="16"/>
          <w:szCs w:val="16"/>
          <w:lang w:val="en-US"/>
        </w:rPr>
      </w:pPr>
    </w:p>
    <w:p w14:paraId="1C84E489" w14:textId="77777777" w:rsidR="001C719B" w:rsidRPr="00DC5C9D" w:rsidRDefault="001C719B" w:rsidP="001C719B">
      <w:pPr>
        <w:pStyle w:val="AuthorsName"/>
        <w:rPr>
          <w:b w:val="0"/>
          <w:lang w:val="en-US"/>
        </w:rPr>
      </w:pPr>
      <w:r w:rsidRPr="00DC5C9D">
        <w:rPr>
          <w:b w:val="0"/>
          <w:lang w:val="en-US"/>
        </w:rPr>
        <w:t xml:space="preserve">* Corresponding author </w:t>
      </w:r>
    </w:p>
    <w:p w14:paraId="31401910" w14:textId="77777777" w:rsidR="001C719B" w:rsidRPr="00C13012" w:rsidRDefault="001C719B" w:rsidP="001C719B">
      <w:pPr>
        <w:rPr>
          <w:lang w:val="en-US"/>
        </w:rPr>
      </w:pPr>
    </w:p>
    <w:p w14:paraId="130BF0DF" w14:textId="77777777" w:rsidR="00AE1D13" w:rsidRPr="00AE1D13" w:rsidRDefault="001C719B" w:rsidP="00AE1D13">
      <w:pPr>
        <w:pStyle w:val="Normalwebb"/>
        <w:rPr>
          <w:rFonts w:eastAsia="MS Mincho"/>
          <w:lang w:val="en-US" w:eastAsia="sv-SE"/>
        </w:rPr>
      </w:pPr>
      <w:r w:rsidRPr="00D40804">
        <w:rPr>
          <w:b/>
          <w:lang w:val="en-US"/>
        </w:rPr>
        <w:t>Abstract</w:t>
      </w:r>
      <w:r w:rsidRPr="00D40804">
        <w:rPr>
          <w:lang w:val="en-US"/>
        </w:rPr>
        <w:t xml:space="preserve">: </w:t>
      </w:r>
      <w:r w:rsidR="00AE1D13" w:rsidRPr="00AE1D13">
        <w:rPr>
          <w:rFonts w:eastAsia="MS Mincho"/>
          <w:lang w:val="en-US" w:eastAsia="sv-SE"/>
        </w:rPr>
        <w:t xml:space="preserve">In this research we propose to understand the quality of online VET from a critical perspective that incorporates new perspectives. To this end, we propose the incorporation of a gender perspective (PG) with a </w:t>
      </w:r>
      <w:proofErr w:type="spellStart"/>
      <w:r w:rsidR="00AE1D13" w:rsidRPr="00AE1D13">
        <w:rPr>
          <w:rFonts w:eastAsia="MS Mincho"/>
          <w:lang w:val="en-US" w:eastAsia="sv-SE"/>
        </w:rPr>
        <w:t>cyberfeminist</w:t>
      </w:r>
      <w:proofErr w:type="spellEnd"/>
      <w:r w:rsidR="00AE1D13" w:rsidRPr="00AE1D13">
        <w:rPr>
          <w:rFonts w:eastAsia="MS Mincho"/>
          <w:lang w:val="en-US" w:eastAsia="sv-SE"/>
        </w:rPr>
        <w:t xml:space="preserve"> focus, based on the design, validation and application of a questionnaire to 1.583 online VET students from 12 higher education institutions (IES) in Chile. The objectives were to learn about the students' perceptions of quality and the value that PG currently has and should have in their studies. The findings indicate that students understand quality as transformation and as the adequacy of the stated objectives of IES, and to a lesser extent as selectivity or the relationship between price and quality. While in the current scenario, PG is valued from aspects linked to interactions and dialogue between students and teachers, the expected scenario incorporates aspects linked to accompaniment, conflict mediation and student participation.</w:t>
      </w:r>
    </w:p>
    <w:p w14:paraId="4C2449FE" w14:textId="77777777" w:rsidR="00AE1D13" w:rsidRPr="00AE1D13" w:rsidRDefault="00AE1D13" w:rsidP="00AE1D13">
      <w:pPr>
        <w:pStyle w:val="Normalwebb"/>
        <w:rPr>
          <w:rFonts w:eastAsia="MS Mincho"/>
          <w:lang w:val="en-US" w:eastAsia="sv-SE"/>
        </w:rPr>
      </w:pPr>
    </w:p>
    <w:p w14:paraId="556B3804" w14:textId="4B303271" w:rsidR="001C719B" w:rsidRPr="00C13012" w:rsidRDefault="001C719B" w:rsidP="00AE1D13">
      <w:pPr>
        <w:jc w:val="both"/>
        <w:rPr>
          <w:rFonts w:ascii="Times New Roman" w:hAnsi="Times New Roman"/>
          <w:lang w:val="en-US"/>
        </w:rPr>
      </w:pPr>
    </w:p>
    <w:p w14:paraId="0D50CA66" w14:textId="77777777" w:rsidR="001C719B" w:rsidRDefault="001C719B" w:rsidP="00257B3F">
      <w:pPr>
        <w:jc w:val="both"/>
        <w:rPr>
          <w:rFonts w:ascii="Times New Roman" w:hAnsi="Times New Roman"/>
          <w:lang w:val="en-US"/>
        </w:rPr>
      </w:pPr>
      <w:r w:rsidRPr="00D40804">
        <w:rPr>
          <w:rFonts w:ascii="Times New Roman" w:hAnsi="Times New Roman"/>
          <w:b/>
          <w:lang w:val="en-US"/>
        </w:rPr>
        <w:t>Keywords</w:t>
      </w:r>
      <w:r w:rsidRPr="00D40804">
        <w:rPr>
          <w:rFonts w:ascii="Times New Roman" w:hAnsi="Times New Roman"/>
          <w:lang w:val="en-US"/>
        </w:rPr>
        <w:t>: VET; online higher education; distance education; quality; student perceptions</w:t>
      </w:r>
    </w:p>
    <w:p w14:paraId="6F716678" w14:textId="77777777" w:rsidR="001C719B" w:rsidRPr="00BA3842" w:rsidRDefault="001C719B" w:rsidP="00257B3F">
      <w:pPr>
        <w:jc w:val="both"/>
        <w:rPr>
          <w:rFonts w:ascii="Times New Roman" w:hAnsi="Times New Roman"/>
          <w:lang w:val="en-US"/>
        </w:rPr>
      </w:pPr>
      <w:r>
        <w:rPr>
          <w:rFonts w:ascii="Times New Roman" w:hAnsi="Times New Roman"/>
          <w:b/>
          <w:lang w:val="en-US"/>
        </w:rPr>
        <w:br/>
      </w:r>
      <w:r w:rsidR="00BE7A78">
        <w:rPr>
          <w:rFonts w:ascii="Times New Roman" w:hAnsi="Times New Roman"/>
          <w:b/>
          <w:lang w:val="en-GB"/>
        </w:rPr>
        <w:t>Biographical</w:t>
      </w:r>
      <w:r w:rsidRPr="00676738">
        <w:rPr>
          <w:rFonts w:ascii="Times New Roman" w:hAnsi="Times New Roman"/>
          <w:b/>
          <w:lang w:val="en-GB"/>
        </w:rPr>
        <w:t xml:space="preserve"> notes: </w:t>
      </w:r>
    </w:p>
    <w:p w14:paraId="6C750B5E" w14:textId="77777777" w:rsidR="001C719B" w:rsidRDefault="001C719B" w:rsidP="00257B3F">
      <w:pPr>
        <w:jc w:val="both"/>
        <w:rPr>
          <w:rFonts w:ascii="Times New Roman" w:hAnsi="Times New Roman"/>
          <w:lang w:val="en-GB"/>
        </w:rPr>
      </w:pPr>
      <w:r w:rsidRPr="00C13012">
        <w:rPr>
          <w:rFonts w:ascii="Times New Roman" w:hAnsi="Times New Roman"/>
          <w:b/>
          <w:lang w:val="en-GB"/>
        </w:rPr>
        <w:t xml:space="preserve">MA Paloma </w:t>
      </w:r>
      <w:proofErr w:type="spellStart"/>
      <w:r w:rsidRPr="00C13012">
        <w:rPr>
          <w:rFonts w:ascii="Times New Roman" w:hAnsi="Times New Roman"/>
          <w:b/>
          <w:lang w:val="en-GB"/>
        </w:rPr>
        <w:t>Sepúlveda</w:t>
      </w:r>
      <w:proofErr w:type="spellEnd"/>
      <w:r w:rsidRPr="00C13012">
        <w:rPr>
          <w:rFonts w:ascii="Times New Roman" w:hAnsi="Times New Roman"/>
          <w:b/>
          <w:lang w:val="en-GB"/>
        </w:rPr>
        <w:t xml:space="preserve"> </w:t>
      </w:r>
      <w:proofErr w:type="spellStart"/>
      <w:r w:rsidRPr="00C13012">
        <w:rPr>
          <w:rFonts w:ascii="Times New Roman" w:hAnsi="Times New Roman"/>
          <w:b/>
          <w:lang w:val="en-GB"/>
        </w:rPr>
        <w:t>Parrini</w:t>
      </w:r>
      <w:proofErr w:type="spellEnd"/>
      <w:r w:rsidRPr="006D7BE3">
        <w:rPr>
          <w:rFonts w:ascii="Times New Roman" w:hAnsi="Times New Roman"/>
          <w:lang w:val="en-GB"/>
        </w:rPr>
        <w:t xml:space="preserve"> is a PhD </w:t>
      </w:r>
      <w:r>
        <w:rPr>
          <w:rFonts w:ascii="Times New Roman" w:hAnsi="Times New Roman"/>
          <w:lang w:val="en-GB"/>
        </w:rPr>
        <w:t>student</w:t>
      </w:r>
      <w:r w:rsidRPr="006D7BE3">
        <w:rPr>
          <w:rFonts w:ascii="Times New Roman" w:hAnsi="Times New Roman"/>
          <w:lang w:val="en-GB"/>
        </w:rPr>
        <w:t xml:space="preserve"> at the Department of Theories of Education and Social Pedagogy of the Autonomous University of Barcelona. Her research interests </w:t>
      </w:r>
      <w:r>
        <w:rPr>
          <w:rFonts w:ascii="Times New Roman" w:hAnsi="Times New Roman"/>
          <w:lang w:val="en-GB"/>
        </w:rPr>
        <w:t xml:space="preserve">include: </w:t>
      </w:r>
      <w:r w:rsidRPr="006D7BE3">
        <w:rPr>
          <w:rFonts w:ascii="Times New Roman" w:hAnsi="Times New Roman"/>
          <w:lang w:val="en-GB"/>
        </w:rPr>
        <w:t xml:space="preserve">online higher education, perceptions of quality and the inclusion of the gender perspective in education. In particular, her current doctoral research explores </w:t>
      </w:r>
      <w:r>
        <w:rPr>
          <w:rFonts w:ascii="Times New Roman" w:hAnsi="Times New Roman"/>
          <w:lang w:val="en-GB"/>
        </w:rPr>
        <w:t>VET</w:t>
      </w:r>
      <w:r w:rsidRPr="006D7BE3">
        <w:rPr>
          <w:rFonts w:ascii="Times New Roman" w:hAnsi="Times New Roman"/>
          <w:lang w:val="en-GB"/>
        </w:rPr>
        <w:t xml:space="preserve"> designed in online mode in the </w:t>
      </w:r>
      <w:proofErr w:type="spellStart"/>
      <w:r>
        <w:rPr>
          <w:rFonts w:ascii="Times New Roman" w:hAnsi="Times New Roman"/>
          <w:lang w:val="en-GB"/>
        </w:rPr>
        <w:t>c</w:t>
      </w:r>
      <w:r w:rsidRPr="006D7BE3">
        <w:rPr>
          <w:rFonts w:ascii="Times New Roman" w:hAnsi="Times New Roman"/>
          <w:lang w:val="en-GB"/>
        </w:rPr>
        <w:t>hilean</w:t>
      </w:r>
      <w:proofErr w:type="spellEnd"/>
      <w:r w:rsidRPr="006D7BE3">
        <w:rPr>
          <w:rFonts w:ascii="Times New Roman" w:hAnsi="Times New Roman"/>
          <w:lang w:val="en-GB"/>
        </w:rPr>
        <w:t xml:space="preserve"> context. </w:t>
      </w:r>
    </w:p>
    <w:p w14:paraId="61420610" w14:textId="77777777" w:rsidR="001C719B" w:rsidRDefault="001C719B" w:rsidP="00257B3F">
      <w:pPr>
        <w:jc w:val="both"/>
        <w:rPr>
          <w:rFonts w:ascii="Times New Roman" w:hAnsi="Times New Roman"/>
          <w:lang w:val="en-GB"/>
        </w:rPr>
      </w:pPr>
    </w:p>
    <w:p w14:paraId="3CEF89D3" w14:textId="77777777" w:rsidR="001C719B" w:rsidRDefault="001C719B" w:rsidP="00257B3F">
      <w:pPr>
        <w:jc w:val="both"/>
        <w:rPr>
          <w:rFonts w:ascii="Times New Roman" w:hAnsi="Times New Roman"/>
          <w:lang w:val="en-GB"/>
        </w:rPr>
      </w:pPr>
      <w:r w:rsidRPr="00C13012">
        <w:rPr>
          <w:rFonts w:ascii="Times New Roman" w:hAnsi="Times New Roman"/>
          <w:b/>
          <w:lang w:val="en-GB"/>
        </w:rPr>
        <w:t>Dra Pilar Pineda Herrero</w:t>
      </w:r>
      <w:r w:rsidRPr="00C13012">
        <w:rPr>
          <w:rFonts w:ascii="Times New Roman" w:hAnsi="Times New Roman"/>
          <w:lang w:val="en-GB"/>
        </w:rPr>
        <w:t xml:space="preserve"> is a Full Professor Organizational Training at the Department of Theories of Education and Social Pedagogy of the Autonomous University of Barcelona. Her research interests include: VET, </w:t>
      </w:r>
      <w:proofErr w:type="spellStart"/>
      <w:r w:rsidRPr="00C13012">
        <w:rPr>
          <w:rFonts w:ascii="Times New Roman" w:hAnsi="Times New Roman"/>
          <w:lang w:val="en-GB"/>
        </w:rPr>
        <w:t>laboral</w:t>
      </w:r>
      <w:proofErr w:type="spellEnd"/>
      <w:r w:rsidRPr="00C13012">
        <w:rPr>
          <w:rFonts w:ascii="Times New Roman" w:hAnsi="Times New Roman"/>
          <w:lang w:val="en-GB"/>
        </w:rPr>
        <w:t xml:space="preserve"> pedagogy and lifelong learning. </w:t>
      </w:r>
    </w:p>
    <w:p w14:paraId="4C8740B6" w14:textId="77777777" w:rsidR="00577AA1" w:rsidRPr="00C13012" w:rsidRDefault="00577AA1" w:rsidP="00257B3F">
      <w:pPr>
        <w:jc w:val="both"/>
        <w:rPr>
          <w:rFonts w:ascii="Times New Roman" w:hAnsi="Times New Roman"/>
          <w:lang w:val="en-GB"/>
        </w:rPr>
      </w:pPr>
    </w:p>
    <w:p w14:paraId="7BCA76E2" w14:textId="77777777" w:rsidR="001C719B" w:rsidRDefault="001C719B" w:rsidP="00257B3F">
      <w:pPr>
        <w:jc w:val="both"/>
        <w:rPr>
          <w:rFonts w:ascii="Times New Roman" w:hAnsi="Times New Roman"/>
          <w:lang w:val="en-GB"/>
        </w:rPr>
      </w:pPr>
      <w:r w:rsidRPr="00C13012">
        <w:rPr>
          <w:rFonts w:ascii="Times New Roman" w:hAnsi="Times New Roman"/>
          <w:b/>
          <w:lang w:val="en-GB"/>
        </w:rPr>
        <w:t xml:space="preserve">Dra Paloma Valdivia </w:t>
      </w:r>
      <w:proofErr w:type="spellStart"/>
      <w:r w:rsidRPr="00C13012">
        <w:rPr>
          <w:rFonts w:ascii="Times New Roman" w:hAnsi="Times New Roman"/>
          <w:b/>
          <w:lang w:val="en-GB"/>
        </w:rPr>
        <w:t>Vizarreta</w:t>
      </w:r>
      <w:proofErr w:type="spellEnd"/>
      <w:r w:rsidRPr="00C13012">
        <w:rPr>
          <w:rFonts w:ascii="Times New Roman" w:hAnsi="Times New Roman"/>
          <w:lang w:val="en-GB"/>
        </w:rPr>
        <w:t xml:space="preserve"> is a Postdoctoral research at the Department of Theories of Education and Social Pedagogy of the Autonomous University of Barcelona. Her research interests include: technologies for social innovation, management and planning of socio-educational projects, community empowerment networks and open and inclusive training.</w:t>
      </w:r>
    </w:p>
    <w:p w14:paraId="213FA41B" w14:textId="77777777" w:rsidR="001C719B" w:rsidRDefault="001C719B" w:rsidP="00257B3F">
      <w:pPr>
        <w:pBdr>
          <w:bottom w:val="single" w:sz="12" w:space="1" w:color="auto"/>
        </w:pBdr>
        <w:jc w:val="both"/>
        <w:rPr>
          <w:rFonts w:ascii="Times New Roman" w:hAnsi="Times New Roman"/>
          <w:lang w:val="en-GB"/>
        </w:rPr>
      </w:pPr>
    </w:p>
    <w:p w14:paraId="218757C8" w14:textId="77777777" w:rsidR="00A21802" w:rsidRDefault="00A21802" w:rsidP="00A21802">
      <w:pPr>
        <w:spacing w:after="160" w:line="259" w:lineRule="auto"/>
        <w:rPr>
          <w:rFonts w:ascii="Times New Roman" w:hAnsi="Times New Roman"/>
          <w:b/>
          <w:szCs w:val="28"/>
          <w:lang w:val="en"/>
        </w:rPr>
      </w:pPr>
    </w:p>
    <w:p w14:paraId="603F616E" w14:textId="77777777" w:rsidR="001C719B" w:rsidRPr="005B4606" w:rsidRDefault="001C719B" w:rsidP="001C719B">
      <w:pPr>
        <w:jc w:val="center"/>
        <w:rPr>
          <w:b/>
          <w:sz w:val="32"/>
          <w:szCs w:val="32"/>
          <w:u w:val="single"/>
          <w:lang w:val="en-US"/>
        </w:rPr>
      </w:pPr>
      <w:r>
        <w:rPr>
          <w:b/>
          <w:sz w:val="32"/>
          <w:szCs w:val="32"/>
          <w:u w:val="single"/>
          <w:lang w:val="en-US"/>
        </w:rPr>
        <w:t>Paper session 6</w:t>
      </w:r>
      <w:r w:rsidRPr="005B4606">
        <w:rPr>
          <w:b/>
          <w:sz w:val="32"/>
          <w:szCs w:val="32"/>
          <w:u w:val="single"/>
          <w:lang w:val="en-US"/>
        </w:rPr>
        <w:t>: Gender Issues in VET</w:t>
      </w:r>
      <w:r w:rsidR="00E858E1">
        <w:rPr>
          <w:b/>
          <w:sz w:val="32"/>
          <w:szCs w:val="32"/>
          <w:u w:val="single"/>
          <w:lang w:val="en-US"/>
        </w:rPr>
        <w:t xml:space="preserve"> and the Era of Covid 19</w:t>
      </w:r>
    </w:p>
    <w:p w14:paraId="7A89A7A0" w14:textId="77777777" w:rsidR="001C719B" w:rsidRDefault="001C719B" w:rsidP="001C719B">
      <w:pPr>
        <w:jc w:val="center"/>
        <w:rPr>
          <w:b/>
          <w:sz w:val="36"/>
          <w:szCs w:val="36"/>
          <w:u w:val="single"/>
          <w:lang w:val="en-US"/>
        </w:rPr>
      </w:pPr>
    </w:p>
    <w:p w14:paraId="656359F9" w14:textId="77777777" w:rsidR="001C719B" w:rsidRPr="004A5FD8" w:rsidRDefault="00577AA1" w:rsidP="001C719B">
      <w:pPr>
        <w:rPr>
          <w:rFonts w:ascii="Times New Roman" w:hAnsi="Times New Roman"/>
          <w:b/>
          <w:szCs w:val="28"/>
          <w:lang w:val="en-US"/>
        </w:rPr>
      </w:pPr>
      <w:r w:rsidRPr="004A5FD8">
        <w:rPr>
          <w:rFonts w:ascii="Times New Roman" w:hAnsi="Times New Roman"/>
          <w:b/>
          <w:bCs/>
          <w:szCs w:val="28"/>
          <w:lang w:val="en-US"/>
        </w:rPr>
        <w:t xml:space="preserve">What Is Colored In And What Is Colored Out? – </w:t>
      </w:r>
      <w:r>
        <w:rPr>
          <w:rFonts w:ascii="Times New Roman" w:hAnsi="Times New Roman"/>
          <w:b/>
          <w:bCs/>
          <w:szCs w:val="28"/>
          <w:lang w:val="en-US"/>
        </w:rPr>
        <w:t>Civic Education</w:t>
      </w:r>
      <w:r w:rsidRPr="004A5FD8">
        <w:rPr>
          <w:rFonts w:ascii="Times New Roman" w:hAnsi="Times New Roman"/>
          <w:b/>
          <w:bCs/>
          <w:szCs w:val="28"/>
          <w:lang w:val="en-US"/>
        </w:rPr>
        <w:t xml:space="preserve"> in Male Dominated Vocational Programs</w:t>
      </w:r>
    </w:p>
    <w:p w14:paraId="2F7F83A5" w14:textId="77777777" w:rsidR="001C719B" w:rsidRPr="004A5FD8" w:rsidRDefault="001C719B" w:rsidP="001C719B">
      <w:pPr>
        <w:rPr>
          <w:rFonts w:ascii="Times New Roman" w:hAnsi="Times New Roman"/>
          <w:b/>
          <w:szCs w:val="28"/>
          <w:lang w:val="en-US"/>
        </w:rPr>
      </w:pPr>
    </w:p>
    <w:p w14:paraId="49EA10C8" w14:textId="77777777" w:rsidR="001C719B" w:rsidRPr="00FB3D08" w:rsidRDefault="001C719B" w:rsidP="001C719B">
      <w:pPr>
        <w:pStyle w:val="AuthorsName"/>
        <w:rPr>
          <w:lang w:val="en-US"/>
        </w:rPr>
      </w:pPr>
      <w:r w:rsidRPr="00FB3D08">
        <w:rPr>
          <w:lang w:val="en-US"/>
        </w:rPr>
        <w:t>Mikael Persson*</w:t>
      </w:r>
    </w:p>
    <w:p w14:paraId="33929935" w14:textId="77777777" w:rsidR="001C719B" w:rsidRPr="00FB3D08" w:rsidRDefault="001C719B" w:rsidP="001C719B">
      <w:pPr>
        <w:pStyle w:val="AuthorsName"/>
        <w:rPr>
          <w:b w:val="0"/>
          <w:lang w:val="en-US"/>
        </w:rPr>
      </w:pPr>
      <w:r w:rsidRPr="00FB3D08">
        <w:rPr>
          <w:b w:val="0"/>
          <w:lang w:val="en-US"/>
        </w:rPr>
        <w:t>Stockholm University</w:t>
      </w:r>
    </w:p>
    <w:p w14:paraId="1A0C43D9" w14:textId="77777777" w:rsidR="001C719B" w:rsidRPr="00FB3D08" w:rsidRDefault="001C719B" w:rsidP="001C719B">
      <w:pPr>
        <w:pStyle w:val="AuthorsName"/>
        <w:rPr>
          <w:b w:val="0"/>
          <w:lang w:val="en-US"/>
        </w:rPr>
      </w:pPr>
      <w:r w:rsidRPr="00FB3D08">
        <w:rPr>
          <w:b w:val="0"/>
          <w:lang w:val="en-US"/>
        </w:rPr>
        <w:t>Department of Education</w:t>
      </w:r>
    </w:p>
    <w:p w14:paraId="63939B25" w14:textId="77777777" w:rsidR="001C719B" w:rsidRPr="008F4048" w:rsidRDefault="001C719B" w:rsidP="001C719B">
      <w:pPr>
        <w:pStyle w:val="AuthorsName"/>
      </w:pPr>
      <w:proofErr w:type="spellStart"/>
      <w:r>
        <w:rPr>
          <w:b w:val="0"/>
        </w:rPr>
        <w:t>Freskativägen</w:t>
      </w:r>
      <w:proofErr w:type="spellEnd"/>
      <w:r>
        <w:rPr>
          <w:b w:val="0"/>
        </w:rPr>
        <w:t xml:space="preserve"> 54, </w:t>
      </w:r>
      <w:r w:rsidRPr="008F4048">
        <w:rPr>
          <w:b w:val="0"/>
        </w:rPr>
        <w:t>106 91</w:t>
      </w:r>
      <w:r>
        <w:rPr>
          <w:b w:val="0"/>
        </w:rPr>
        <w:t>,</w:t>
      </w:r>
      <w:r w:rsidRPr="008F4048">
        <w:rPr>
          <w:b w:val="0"/>
        </w:rPr>
        <w:t xml:space="preserve"> </w:t>
      </w:r>
      <w:r>
        <w:rPr>
          <w:b w:val="0"/>
        </w:rPr>
        <w:t>Stockholm, Sweden</w:t>
      </w:r>
    </w:p>
    <w:p w14:paraId="30B3C6F0" w14:textId="77777777" w:rsidR="001C719B" w:rsidRPr="008F4048" w:rsidRDefault="001C719B" w:rsidP="001C719B">
      <w:pPr>
        <w:pStyle w:val="AuthorsName"/>
        <w:rPr>
          <w:b w:val="0"/>
        </w:rPr>
      </w:pPr>
      <w:r>
        <w:rPr>
          <w:b w:val="0"/>
        </w:rPr>
        <w:t>m</w:t>
      </w:r>
      <w:r w:rsidRPr="008F4048">
        <w:rPr>
          <w:b w:val="0"/>
        </w:rPr>
        <w:t>ikael.persson@edu.su.se</w:t>
      </w:r>
    </w:p>
    <w:p w14:paraId="7BE3BF9F" w14:textId="77777777" w:rsidR="001C719B" w:rsidRPr="00992E7F" w:rsidRDefault="001C719B" w:rsidP="001C719B">
      <w:pPr>
        <w:pStyle w:val="AuthorsName"/>
        <w:rPr>
          <w:sz w:val="16"/>
          <w:szCs w:val="16"/>
        </w:rPr>
      </w:pPr>
    </w:p>
    <w:p w14:paraId="6B3B402E" w14:textId="77777777" w:rsidR="001C719B" w:rsidRPr="00FB3D08" w:rsidRDefault="001C719B" w:rsidP="001C719B">
      <w:pPr>
        <w:pStyle w:val="AuthorsName"/>
        <w:rPr>
          <w:lang w:val="en-US"/>
        </w:rPr>
      </w:pPr>
      <w:r w:rsidRPr="00FB3D08">
        <w:rPr>
          <w:lang w:val="en-US"/>
        </w:rPr>
        <w:t xml:space="preserve">Linda </w:t>
      </w:r>
      <w:proofErr w:type="spellStart"/>
      <w:r w:rsidRPr="00FB3D08">
        <w:rPr>
          <w:lang w:val="en-US"/>
        </w:rPr>
        <w:t>Ekström</w:t>
      </w:r>
      <w:proofErr w:type="spellEnd"/>
    </w:p>
    <w:p w14:paraId="5B1A03A5" w14:textId="77777777" w:rsidR="001C719B" w:rsidRPr="00FB3D08" w:rsidRDefault="001C719B" w:rsidP="001C719B">
      <w:pPr>
        <w:pStyle w:val="AuthorsName"/>
        <w:rPr>
          <w:b w:val="0"/>
          <w:lang w:val="en-US"/>
        </w:rPr>
      </w:pPr>
      <w:proofErr w:type="spellStart"/>
      <w:r w:rsidRPr="00FB3D08">
        <w:rPr>
          <w:b w:val="0"/>
          <w:lang w:val="en-US"/>
        </w:rPr>
        <w:t>Södertörn</w:t>
      </w:r>
      <w:proofErr w:type="spellEnd"/>
      <w:r w:rsidRPr="00FB3D08">
        <w:rPr>
          <w:b w:val="0"/>
          <w:lang w:val="en-US"/>
        </w:rPr>
        <w:t xml:space="preserve"> University</w:t>
      </w:r>
    </w:p>
    <w:p w14:paraId="100AB02E" w14:textId="77777777" w:rsidR="001C719B" w:rsidRPr="00FB3D08" w:rsidRDefault="001C719B" w:rsidP="001C719B">
      <w:pPr>
        <w:pStyle w:val="AuthorsName"/>
        <w:rPr>
          <w:b w:val="0"/>
          <w:lang w:val="en-US"/>
        </w:rPr>
      </w:pPr>
      <w:r w:rsidRPr="00FB3D08">
        <w:rPr>
          <w:b w:val="0"/>
          <w:lang w:val="en-US"/>
        </w:rPr>
        <w:t>Department of Social Sciences</w:t>
      </w:r>
    </w:p>
    <w:p w14:paraId="05158305" w14:textId="77777777" w:rsidR="001C719B" w:rsidRPr="008F4048" w:rsidRDefault="001C719B" w:rsidP="001C719B">
      <w:pPr>
        <w:pStyle w:val="AuthorsName"/>
        <w:rPr>
          <w:b w:val="0"/>
        </w:rPr>
      </w:pPr>
      <w:r w:rsidRPr="008F4048">
        <w:rPr>
          <w:b w:val="0"/>
        </w:rPr>
        <w:t>Alfred Nobels allé 7 Flemingsberg, 141 89 Huddinge</w:t>
      </w:r>
    </w:p>
    <w:p w14:paraId="25501409" w14:textId="77777777" w:rsidR="001C719B" w:rsidRPr="008F4048" w:rsidRDefault="001C719B" w:rsidP="001C719B">
      <w:pPr>
        <w:pStyle w:val="AuthorsName"/>
        <w:rPr>
          <w:b w:val="0"/>
        </w:rPr>
      </w:pPr>
      <w:r w:rsidRPr="008F4048">
        <w:rPr>
          <w:b w:val="0"/>
        </w:rPr>
        <w:t>linda.ekstrom@sh.se</w:t>
      </w:r>
    </w:p>
    <w:p w14:paraId="0C1D601C" w14:textId="77777777" w:rsidR="001C719B" w:rsidRPr="00992E7F" w:rsidRDefault="001C719B" w:rsidP="001C719B">
      <w:pPr>
        <w:pStyle w:val="AuthorsName"/>
        <w:rPr>
          <w:b w:val="0"/>
          <w:sz w:val="16"/>
          <w:szCs w:val="16"/>
        </w:rPr>
      </w:pPr>
    </w:p>
    <w:p w14:paraId="5DFCC68C" w14:textId="77777777" w:rsidR="001C719B" w:rsidRPr="00FB3D08" w:rsidRDefault="001C719B" w:rsidP="001C719B">
      <w:pPr>
        <w:pStyle w:val="AuthorsName"/>
        <w:rPr>
          <w:b w:val="0"/>
          <w:lang w:val="en-US"/>
        </w:rPr>
      </w:pPr>
      <w:r w:rsidRPr="00FB3D08">
        <w:rPr>
          <w:b w:val="0"/>
          <w:lang w:val="en-US"/>
        </w:rPr>
        <w:t xml:space="preserve">* Corresponding author </w:t>
      </w:r>
    </w:p>
    <w:p w14:paraId="4559C16D" w14:textId="77777777" w:rsidR="001C719B" w:rsidRPr="002A745B" w:rsidRDefault="001C719B" w:rsidP="001C719B">
      <w:pPr>
        <w:rPr>
          <w:lang w:val="en-US"/>
        </w:rPr>
      </w:pPr>
    </w:p>
    <w:p w14:paraId="1F5E40E6" w14:textId="77777777" w:rsidR="001C719B" w:rsidRDefault="001C719B" w:rsidP="001C719B">
      <w:pPr>
        <w:jc w:val="both"/>
        <w:rPr>
          <w:rFonts w:ascii="Times New Roman" w:hAnsi="Times New Roman"/>
          <w:lang w:val="en-US"/>
        </w:rPr>
      </w:pPr>
      <w:r w:rsidRPr="002A745B">
        <w:rPr>
          <w:rFonts w:ascii="Times New Roman" w:hAnsi="Times New Roman"/>
          <w:b/>
          <w:lang w:val="en-US"/>
        </w:rPr>
        <w:t>Abstract</w:t>
      </w:r>
      <w:r w:rsidRPr="002A745B">
        <w:rPr>
          <w:rFonts w:ascii="Times New Roman" w:hAnsi="Times New Roman"/>
          <w:lang w:val="en-US"/>
        </w:rPr>
        <w:t xml:space="preserve">: </w:t>
      </w:r>
      <w:r w:rsidRPr="000D1D72">
        <w:rPr>
          <w:rFonts w:ascii="Times New Roman" w:hAnsi="Times New Roman"/>
          <w:lang w:val="en-US"/>
        </w:rPr>
        <w:t>Using themes and examples closely related to students’ personal experiences and interests, has become an established way of enhancing students’ motivation in educational practices. In Swedish vocational track one such ambition is called “</w:t>
      </w:r>
      <w:proofErr w:type="spellStart"/>
      <w:r w:rsidRPr="000D1D72">
        <w:rPr>
          <w:rFonts w:ascii="Times New Roman" w:hAnsi="Times New Roman"/>
          <w:lang w:val="en-US"/>
        </w:rPr>
        <w:t>infärgning</w:t>
      </w:r>
      <w:proofErr w:type="spellEnd"/>
      <w:r w:rsidRPr="000D1D72">
        <w:rPr>
          <w:rFonts w:ascii="Times New Roman" w:hAnsi="Times New Roman"/>
          <w:lang w:val="en-US"/>
        </w:rPr>
        <w:t>”, coloring, as a metaphor to make teaching in academic subjects more colorful and interesting for the students. In this paper 12 civic teachers within male dominated vocational programs were interviewed regarding their experiences and opinions regarding “</w:t>
      </w:r>
      <w:proofErr w:type="spellStart"/>
      <w:r w:rsidRPr="000D1D72">
        <w:rPr>
          <w:rFonts w:ascii="Times New Roman" w:hAnsi="Times New Roman"/>
          <w:lang w:val="en-US"/>
        </w:rPr>
        <w:t>infärgning</w:t>
      </w:r>
      <w:proofErr w:type="spellEnd"/>
      <w:r w:rsidRPr="000D1D72">
        <w:rPr>
          <w:rFonts w:ascii="Times New Roman" w:hAnsi="Times New Roman"/>
          <w:lang w:val="en-US"/>
        </w:rPr>
        <w:t xml:space="preserve">”. The interviews were analyzed within a discursive analytical framework. Initial results show that certain parts of the civic subject, such as democratic engagement, is understood to be more difficult to </w:t>
      </w:r>
      <w:r w:rsidRPr="000D1D72">
        <w:rPr>
          <w:rFonts w:ascii="Times New Roman" w:hAnsi="Times New Roman"/>
          <w:i/>
          <w:iCs/>
          <w:lang w:val="en-US"/>
        </w:rPr>
        <w:t>color in</w:t>
      </w:r>
      <w:r w:rsidRPr="000D1D72">
        <w:rPr>
          <w:rFonts w:ascii="Times New Roman" w:hAnsi="Times New Roman"/>
          <w:lang w:val="en-US"/>
        </w:rPr>
        <w:t xml:space="preserve"> than for example the economy part of the civic subject. Hence, issues of how to become </w:t>
      </w:r>
      <w:proofErr w:type="gramStart"/>
      <w:r w:rsidRPr="000D1D72">
        <w:rPr>
          <w:rFonts w:ascii="Times New Roman" w:hAnsi="Times New Roman"/>
          <w:lang w:val="en-US"/>
        </w:rPr>
        <w:t>an</w:t>
      </w:r>
      <w:proofErr w:type="gramEnd"/>
      <w:r w:rsidRPr="000D1D72">
        <w:rPr>
          <w:rFonts w:ascii="Times New Roman" w:hAnsi="Times New Roman"/>
          <w:lang w:val="en-US"/>
        </w:rPr>
        <w:t xml:space="preserve"> democratic citizen are colored out, while issues concerning private economy is </w:t>
      </w:r>
      <w:proofErr w:type="spellStart"/>
      <w:r w:rsidRPr="000D1D72">
        <w:rPr>
          <w:rFonts w:ascii="Times New Roman" w:hAnsi="Times New Roman"/>
          <w:lang w:val="en-US"/>
        </w:rPr>
        <w:t>coloured</w:t>
      </w:r>
      <w:proofErr w:type="spellEnd"/>
      <w:r w:rsidRPr="000D1D72">
        <w:rPr>
          <w:rFonts w:ascii="Times New Roman" w:hAnsi="Times New Roman"/>
          <w:lang w:val="en-US"/>
        </w:rPr>
        <w:t xml:space="preserve"> in. Altogether, the results show an increasing demand for developing didactical skills in order not to deprive the students in these programs’ access to powerful knowledge. </w:t>
      </w:r>
    </w:p>
    <w:p w14:paraId="7DEC8A46" w14:textId="77777777" w:rsidR="001C719B" w:rsidRPr="002A745B" w:rsidRDefault="001C719B" w:rsidP="001C719B">
      <w:pPr>
        <w:rPr>
          <w:rFonts w:ascii="Times New Roman" w:hAnsi="Times New Roman"/>
          <w:lang w:val="en-US"/>
        </w:rPr>
      </w:pPr>
    </w:p>
    <w:p w14:paraId="76818DA5" w14:textId="77777777" w:rsidR="001C719B" w:rsidRDefault="001C719B" w:rsidP="001C719B">
      <w:pPr>
        <w:rPr>
          <w:rFonts w:ascii="Times New Roman" w:hAnsi="Times New Roman"/>
          <w:lang w:val="en-US"/>
        </w:rPr>
      </w:pPr>
      <w:r w:rsidRPr="002A745B">
        <w:rPr>
          <w:rFonts w:ascii="Times New Roman" w:hAnsi="Times New Roman"/>
          <w:b/>
          <w:lang w:val="en-US"/>
        </w:rPr>
        <w:t>Keywords</w:t>
      </w:r>
      <w:r w:rsidRPr="002A745B">
        <w:rPr>
          <w:rFonts w:ascii="Times New Roman" w:hAnsi="Times New Roman"/>
          <w:lang w:val="en-US"/>
        </w:rPr>
        <w:t xml:space="preserve">: </w:t>
      </w:r>
      <w:r>
        <w:rPr>
          <w:rFonts w:ascii="Times New Roman" w:hAnsi="Times New Roman"/>
          <w:lang w:val="en-US"/>
        </w:rPr>
        <w:t xml:space="preserve">Civic education, vocational education, discourse </w:t>
      </w:r>
      <w:proofErr w:type="spellStart"/>
      <w:r>
        <w:rPr>
          <w:rFonts w:ascii="Times New Roman" w:hAnsi="Times New Roman"/>
          <w:lang w:val="en-US"/>
        </w:rPr>
        <w:t>analys</w:t>
      </w:r>
      <w:proofErr w:type="spellEnd"/>
      <w:r>
        <w:rPr>
          <w:rFonts w:ascii="Times New Roman" w:hAnsi="Times New Roman"/>
          <w:lang w:val="en-US"/>
        </w:rPr>
        <w:t>, powerful knowledge</w:t>
      </w:r>
    </w:p>
    <w:p w14:paraId="6323FAA2" w14:textId="77777777" w:rsidR="001C719B" w:rsidRPr="005B4606" w:rsidRDefault="001C719B" w:rsidP="00257B3F">
      <w:pPr>
        <w:rPr>
          <w:rFonts w:ascii="Times New Roman" w:hAnsi="Times New Roman"/>
          <w:lang w:val="en-US"/>
        </w:rPr>
      </w:pPr>
      <w:r>
        <w:rPr>
          <w:rFonts w:ascii="Times New Roman" w:hAnsi="Times New Roman"/>
          <w:b/>
          <w:lang w:val="en-US"/>
        </w:rPr>
        <w:br/>
      </w:r>
      <w:r w:rsidR="00BE7A78">
        <w:rPr>
          <w:rFonts w:ascii="Times New Roman" w:hAnsi="Times New Roman"/>
          <w:b/>
          <w:lang w:val="en-GB"/>
        </w:rPr>
        <w:t>Biographical</w:t>
      </w:r>
      <w:r w:rsidRPr="00676738">
        <w:rPr>
          <w:rFonts w:ascii="Times New Roman" w:hAnsi="Times New Roman"/>
          <w:b/>
          <w:lang w:val="en-GB"/>
        </w:rPr>
        <w:t xml:space="preserve"> notes: </w:t>
      </w:r>
    </w:p>
    <w:p w14:paraId="76531741" w14:textId="77777777" w:rsidR="001C719B" w:rsidRPr="00D679BB" w:rsidRDefault="001C719B" w:rsidP="00257B3F">
      <w:pPr>
        <w:rPr>
          <w:rFonts w:ascii="Times New Roman" w:hAnsi="Times New Roman"/>
          <w:lang w:val="en-GB"/>
        </w:rPr>
      </w:pPr>
      <w:r w:rsidRPr="00BA3842">
        <w:rPr>
          <w:rFonts w:ascii="Times New Roman" w:hAnsi="Times New Roman"/>
          <w:b/>
          <w:lang w:val="en-GB"/>
        </w:rPr>
        <w:t>Mikael Persson</w:t>
      </w:r>
      <w:r w:rsidRPr="00D679BB">
        <w:rPr>
          <w:rFonts w:ascii="Times New Roman" w:hAnsi="Times New Roman"/>
          <w:lang w:val="en-GB"/>
        </w:rPr>
        <w:t xml:space="preserve"> is </w:t>
      </w:r>
      <w:r>
        <w:rPr>
          <w:rFonts w:ascii="Times New Roman" w:hAnsi="Times New Roman"/>
          <w:lang w:val="en-GB"/>
        </w:rPr>
        <w:t xml:space="preserve">senior lecturer in pedagogy at Stockholm University. Mikael has a PhD in Music Pedagogy and teaches primarily in the vocational teacher educational program. His research is primarily oriented towards questions regarding social justice in the school system. </w:t>
      </w:r>
    </w:p>
    <w:p w14:paraId="6CB002DC" w14:textId="77777777" w:rsidR="0054487F" w:rsidRDefault="0054487F" w:rsidP="00257B3F">
      <w:pPr>
        <w:pBdr>
          <w:bottom w:val="single" w:sz="12" w:space="1" w:color="auto"/>
        </w:pBdr>
        <w:rPr>
          <w:rFonts w:ascii="Times New Roman" w:hAnsi="Times New Roman"/>
          <w:b/>
          <w:lang w:val="en-US"/>
        </w:rPr>
      </w:pPr>
    </w:p>
    <w:p w14:paraId="376AA1A4" w14:textId="243EFFC3" w:rsidR="001C719B" w:rsidRDefault="001C719B" w:rsidP="00257B3F">
      <w:pPr>
        <w:pBdr>
          <w:bottom w:val="single" w:sz="12" w:space="1" w:color="auto"/>
        </w:pBdr>
        <w:rPr>
          <w:rFonts w:ascii="Times New Roman" w:hAnsi="Times New Roman"/>
          <w:lang w:val="en-US"/>
        </w:rPr>
      </w:pPr>
      <w:r w:rsidRPr="00BA3842">
        <w:rPr>
          <w:rFonts w:ascii="Times New Roman" w:hAnsi="Times New Roman"/>
          <w:b/>
          <w:lang w:val="en-US"/>
        </w:rPr>
        <w:t xml:space="preserve">Linda </w:t>
      </w:r>
      <w:proofErr w:type="spellStart"/>
      <w:r w:rsidRPr="00BA3842">
        <w:rPr>
          <w:rFonts w:ascii="Times New Roman" w:hAnsi="Times New Roman"/>
          <w:b/>
          <w:lang w:val="en-US"/>
        </w:rPr>
        <w:t>Ekström</w:t>
      </w:r>
      <w:proofErr w:type="spellEnd"/>
      <w:r w:rsidRPr="00046A5A">
        <w:rPr>
          <w:rFonts w:ascii="Times New Roman" w:hAnsi="Times New Roman"/>
          <w:lang w:val="en-US"/>
        </w:rPr>
        <w:t xml:space="preserve"> is senior lecturer in civic didactics at </w:t>
      </w:r>
      <w:proofErr w:type="spellStart"/>
      <w:r w:rsidRPr="00046A5A">
        <w:rPr>
          <w:rFonts w:ascii="Times New Roman" w:hAnsi="Times New Roman"/>
          <w:lang w:val="en-US"/>
        </w:rPr>
        <w:t>Södertörn</w:t>
      </w:r>
      <w:proofErr w:type="spellEnd"/>
      <w:r w:rsidRPr="00046A5A">
        <w:rPr>
          <w:rFonts w:ascii="Times New Roman" w:hAnsi="Times New Roman"/>
          <w:lang w:val="en-US"/>
        </w:rPr>
        <w:t xml:space="preserve"> University.</w:t>
      </w:r>
      <w:r>
        <w:rPr>
          <w:rFonts w:ascii="Times New Roman" w:hAnsi="Times New Roman"/>
          <w:lang w:val="en-US"/>
        </w:rPr>
        <w:t xml:space="preserve"> Linda has a PhD in Social Sciences and have formerly worked at the Swedish Institute of Educational Research. Her research is oriented towards civics education in particular and democracy aspects of the</w:t>
      </w:r>
      <w:r w:rsidR="00257B3F">
        <w:rPr>
          <w:rFonts w:ascii="Times New Roman" w:hAnsi="Times New Roman"/>
          <w:lang w:val="en-US"/>
        </w:rPr>
        <w:t xml:space="preserve"> </w:t>
      </w:r>
      <w:r>
        <w:rPr>
          <w:rFonts w:ascii="Times New Roman" w:hAnsi="Times New Roman"/>
          <w:lang w:val="en-US"/>
        </w:rPr>
        <w:t>Swedish</w:t>
      </w:r>
      <w:r w:rsidR="00257B3F">
        <w:rPr>
          <w:rFonts w:ascii="Times New Roman" w:hAnsi="Times New Roman"/>
          <w:lang w:val="en-US"/>
        </w:rPr>
        <w:t xml:space="preserve"> school system</w:t>
      </w:r>
      <w:r>
        <w:rPr>
          <w:rFonts w:ascii="Times New Roman" w:hAnsi="Times New Roman"/>
          <w:lang w:val="en-US"/>
        </w:rPr>
        <w:t xml:space="preserve"> in general. </w:t>
      </w:r>
      <w:r>
        <w:rPr>
          <w:rFonts w:ascii="Times New Roman" w:hAnsi="Times New Roman"/>
          <w:lang w:val="en-US"/>
        </w:rPr>
        <w:br/>
      </w:r>
    </w:p>
    <w:p w14:paraId="10C7E3D4" w14:textId="77777777" w:rsidR="00E858E1" w:rsidRDefault="00E858E1" w:rsidP="001C719B">
      <w:pPr>
        <w:rPr>
          <w:rFonts w:ascii="Times New Roman" w:hAnsi="Times New Roman"/>
          <w:b/>
          <w:szCs w:val="28"/>
          <w:lang w:val="en-US"/>
        </w:rPr>
      </w:pPr>
    </w:p>
    <w:p w14:paraId="5F7BE7EC" w14:textId="77777777" w:rsidR="001C719B" w:rsidRPr="00536AD2" w:rsidRDefault="001C719B" w:rsidP="001C719B">
      <w:pPr>
        <w:rPr>
          <w:rFonts w:ascii="Times New Roman" w:hAnsi="Times New Roman"/>
          <w:b/>
          <w:szCs w:val="28"/>
          <w:lang w:val="en-US"/>
        </w:rPr>
      </w:pPr>
      <w:r w:rsidRPr="00536AD2">
        <w:rPr>
          <w:rFonts w:ascii="Times New Roman" w:hAnsi="Times New Roman"/>
          <w:b/>
          <w:szCs w:val="28"/>
          <w:lang w:val="en-US"/>
        </w:rPr>
        <w:t xml:space="preserve">Vocational </w:t>
      </w:r>
      <w:r w:rsidR="00577AA1" w:rsidRPr="00536AD2">
        <w:rPr>
          <w:rFonts w:ascii="Times New Roman" w:hAnsi="Times New Roman"/>
          <w:b/>
          <w:szCs w:val="28"/>
          <w:lang w:val="en-US"/>
        </w:rPr>
        <w:t>Education for Women – An Invisible History</w:t>
      </w:r>
    </w:p>
    <w:p w14:paraId="2F7D3382" w14:textId="77777777" w:rsidR="001C719B" w:rsidRPr="000A6F5F" w:rsidRDefault="001C719B" w:rsidP="001C719B">
      <w:pPr>
        <w:pStyle w:val="AuthorsName"/>
        <w:rPr>
          <w:lang w:val="en-US"/>
        </w:rPr>
      </w:pPr>
    </w:p>
    <w:p w14:paraId="712DD5D8" w14:textId="77777777" w:rsidR="001C719B" w:rsidRPr="00C553FD" w:rsidRDefault="001C719B" w:rsidP="001C719B">
      <w:pPr>
        <w:pStyle w:val="AuthorsName"/>
        <w:jc w:val="left"/>
        <w:rPr>
          <w:lang w:val="en-US"/>
        </w:rPr>
      </w:pPr>
      <w:r w:rsidRPr="00C553FD">
        <w:rPr>
          <w:lang w:val="en-US"/>
        </w:rPr>
        <w:t>Åsa Broberg</w:t>
      </w:r>
      <w:r w:rsidRPr="000A6F5F">
        <w:rPr>
          <w:lang w:val="en-US"/>
        </w:rPr>
        <w:t>*</w:t>
      </w:r>
    </w:p>
    <w:p w14:paraId="0671B496" w14:textId="77777777" w:rsidR="001C719B" w:rsidRPr="000A6F5F" w:rsidRDefault="001C719B" w:rsidP="001C719B">
      <w:pPr>
        <w:pStyle w:val="AuthorsName"/>
        <w:jc w:val="left"/>
        <w:rPr>
          <w:b w:val="0"/>
          <w:lang w:val="en-US"/>
        </w:rPr>
      </w:pPr>
      <w:r w:rsidRPr="000A6F5F">
        <w:rPr>
          <w:b w:val="0"/>
          <w:lang w:val="en-US"/>
        </w:rPr>
        <w:t xml:space="preserve">Stockholm University </w:t>
      </w:r>
    </w:p>
    <w:p w14:paraId="53298E5F" w14:textId="77777777" w:rsidR="001C719B" w:rsidRPr="000A6F5F" w:rsidRDefault="001C719B" w:rsidP="001C719B">
      <w:pPr>
        <w:pStyle w:val="AuthorsName"/>
        <w:jc w:val="left"/>
        <w:rPr>
          <w:b w:val="0"/>
          <w:lang w:val="en-US"/>
        </w:rPr>
      </w:pPr>
      <w:r w:rsidRPr="000A6F5F">
        <w:rPr>
          <w:b w:val="0"/>
          <w:lang w:val="en-US"/>
        </w:rPr>
        <w:t>Department of Education</w:t>
      </w:r>
    </w:p>
    <w:p w14:paraId="7C47AEF8" w14:textId="77777777" w:rsidR="001C719B" w:rsidRPr="000A6F5F" w:rsidRDefault="001C719B" w:rsidP="001C719B">
      <w:pPr>
        <w:pStyle w:val="AuthorsName"/>
        <w:jc w:val="left"/>
        <w:rPr>
          <w:b w:val="0"/>
          <w:lang w:val="en-US"/>
        </w:rPr>
      </w:pPr>
      <w:r w:rsidRPr="000A6F5F">
        <w:rPr>
          <w:b w:val="0"/>
          <w:lang w:val="en-US"/>
        </w:rPr>
        <w:t>SE-106 91 Stockholm</w:t>
      </w:r>
    </w:p>
    <w:p w14:paraId="651065D7" w14:textId="77777777" w:rsidR="001C719B" w:rsidRPr="000A6F5F" w:rsidRDefault="001C719B" w:rsidP="001C719B">
      <w:pPr>
        <w:pStyle w:val="AuthorsName"/>
        <w:jc w:val="left"/>
        <w:rPr>
          <w:b w:val="0"/>
          <w:lang w:val="en-US"/>
        </w:rPr>
      </w:pPr>
      <w:r w:rsidRPr="000A6F5F">
        <w:rPr>
          <w:b w:val="0"/>
          <w:lang w:val="en-US"/>
        </w:rPr>
        <w:t>E-mail: asa.broberg@edu.su.se</w:t>
      </w:r>
    </w:p>
    <w:p w14:paraId="411FCBC9" w14:textId="77777777" w:rsidR="001C719B" w:rsidRPr="00992E7F" w:rsidRDefault="001C719B" w:rsidP="001C719B">
      <w:pPr>
        <w:pStyle w:val="AuthorsName"/>
        <w:jc w:val="left"/>
        <w:rPr>
          <w:b w:val="0"/>
          <w:sz w:val="16"/>
          <w:szCs w:val="16"/>
          <w:lang w:val="en-US"/>
        </w:rPr>
      </w:pPr>
    </w:p>
    <w:p w14:paraId="7BD9C052" w14:textId="77777777" w:rsidR="001C719B" w:rsidRPr="00536AD2" w:rsidRDefault="001C719B" w:rsidP="001C719B">
      <w:pPr>
        <w:pStyle w:val="AuthorsName"/>
        <w:jc w:val="left"/>
        <w:rPr>
          <w:lang w:val="en-US"/>
        </w:rPr>
      </w:pPr>
      <w:r w:rsidRPr="00536AD2">
        <w:rPr>
          <w:lang w:val="en-US"/>
        </w:rPr>
        <w:t xml:space="preserve">Viveca Lindberg </w:t>
      </w:r>
    </w:p>
    <w:p w14:paraId="6BB415FA" w14:textId="77777777" w:rsidR="001C719B" w:rsidRPr="000A6F5F" w:rsidRDefault="001C719B" w:rsidP="001C719B">
      <w:pPr>
        <w:pStyle w:val="AuthorsName"/>
        <w:jc w:val="left"/>
        <w:rPr>
          <w:b w:val="0"/>
          <w:lang w:val="en-US"/>
        </w:rPr>
      </w:pPr>
      <w:r w:rsidRPr="00536AD2">
        <w:rPr>
          <w:b w:val="0"/>
          <w:lang w:val="en-US"/>
        </w:rPr>
        <w:t>Stockholm</w:t>
      </w:r>
      <w:r w:rsidRPr="00536AD2">
        <w:rPr>
          <w:lang w:val="en-US"/>
        </w:rPr>
        <w:t xml:space="preserve"> </w:t>
      </w:r>
      <w:r w:rsidRPr="000A6F5F">
        <w:rPr>
          <w:b w:val="0"/>
          <w:lang w:val="en-US"/>
        </w:rPr>
        <w:t xml:space="preserve">University </w:t>
      </w:r>
    </w:p>
    <w:p w14:paraId="76BC1253" w14:textId="77777777" w:rsidR="001C719B" w:rsidRPr="000A6F5F" w:rsidRDefault="001C719B" w:rsidP="001C719B">
      <w:pPr>
        <w:pStyle w:val="AuthorsName"/>
        <w:jc w:val="left"/>
        <w:rPr>
          <w:b w:val="0"/>
          <w:lang w:val="en-US"/>
        </w:rPr>
      </w:pPr>
      <w:r w:rsidRPr="000A6F5F">
        <w:rPr>
          <w:b w:val="0"/>
          <w:lang w:val="en-US"/>
        </w:rPr>
        <w:t>Department of Teaching and Learning</w:t>
      </w:r>
    </w:p>
    <w:p w14:paraId="2817F9C2" w14:textId="77777777" w:rsidR="001C719B" w:rsidRPr="00536AD2" w:rsidRDefault="001C719B" w:rsidP="001C719B">
      <w:pPr>
        <w:pStyle w:val="AuthorsName"/>
        <w:jc w:val="left"/>
        <w:rPr>
          <w:b w:val="0"/>
          <w:lang w:val="en-US"/>
        </w:rPr>
      </w:pPr>
      <w:r w:rsidRPr="00536AD2">
        <w:rPr>
          <w:b w:val="0"/>
          <w:lang w:val="en-US"/>
        </w:rPr>
        <w:t>SE-106 91 Stockholm</w:t>
      </w:r>
    </w:p>
    <w:p w14:paraId="3AD547D7" w14:textId="77777777" w:rsidR="001C719B" w:rsidRPr="00536AD2" w:rsidRDefault="001C719B" w:rsidP="001C719B">
      <w:pPr>
        <w:pStyle w:val="AuthorsName"/>
        <w:jc w:val="left"/>
        <w:rPr>
          <w:b w:val="0"/>
          <w:lang w:val="en-US"/>
        </w:rPr>
      </w:pPr>
      <w:r w:rsidRPr="00536AD2">
        <w:rPr>
          <w:b w:val="0"/>
          <w:lang w:val="en-US"/>
        </w:rPr>
        <w:t>E-mail: viveca</w:t>
      </w:r>
      <w:r>
        <w:rPr>
          <w:b w:val="0"/>
          <w:lang w:val="en-US"/>
        </w:rPr>
        <w:t>.lindberg@su.se</w:t>
      </w:r>
    </w:p>
    <w:p w14:paraId="2331DE12" w14:textId="77777777" w:rsidR="001C719B" w:rsidRPr="00992E7F" w:rsidRDefault="001C719B" w:rsidP="001C719B">
      <w:pPr>
        <w:pStyle w:val="AuthorsName"/>
        <w:jc w:val="left"/>
        <w:rPr>
          <w:b w:val="0"/>
          <w:sz w:val="16"/>
          <w:szCs w:val="16"/>
          <w:lang w:val="en-US"/>
        </w:rPr>
      </w:pPr>
    </w:p>
    <w:p w14:paraId="4B211FA5" w14:textId="77777777" w:rsidR="001C719B" w:rsidRPr="00536AD2" w:rsidRDefault="001C719B" w:rsidP="001C719B">
      <w:pPr>
        <w:pStyle w:val="AuthorsName"/>
        <w:jc w:val="left"/>
        <w:rPr>
          <w:b w:val="0"/>
          <w:lang w:val="en-US"/>
        </w:rPr>
      </w:pPr>
      <w:r w:rsidRPr="00536AD2">
        <w:rPr>
          <w:lang w:val="en-US"/>
        </w:rPr>
        <w:t>Gun-Britt Wärvik</w:t>
      </w:r>
    </w:p>
    <w:p w14:paraId="50C7E53E" w14:textId="77777777" w:rsidR="001C719B" w:rsidRPr="000A6F5F" w:rsidRDefault="001C719B" w:rsidP="001C719B">
      <w:pPr>
        <w:pStyle w:val="AuthorsName"/>
        <w:jc w:val="left"/>
        <w:rPr>
          <w:b w:val="0"/>
          <w:lang w:val="en-US"/>
        </w:rPr>
      </w:pPr>
      <w:r w:rsidRPr="000A6F5F">
        <w:rPr>
          <w:b w:val="0"/>
          <w:lang w:val="en-US"/>
        </w:rPr>
        <w:t>University of Gothenburg</w:t>
      </w:r>
    </w:p>
    <w:p w14:paraId="1FB24F5F" w14:textId="77777777" w:rsidR="001C719B" w:rsidRPr="000A6F5F" w:rsidRDefault="001C719B" w:rsidP="001C719B">
      <w:pPr>
        <w:pStyle w:val="AuthorsName"/>
        <w:jc w:val="left"/>
        <w:rPr>
          <w:b w:val="0"/>
          <w:lang w:val="en-US"/>
        </w:rPr>
      </w:pPr>
      <w:r w:rsidRPr="000A6F5F">
        <w:rPr>
          <w:b w:val="0"/>
          <w:lang w:val="en-US"/>
        </w:rPr>
        <w:t>Dept of education and Special Education</w:t>
      </w:r>
    </w:p>
    <w:p w14:paraId="169BACCE" w14:textId="77777777" w:rsidR="001C719B" w:rsidRPr="00536AD2" w:rsidRDefault="001C719B" w:rsidP="001C719B">
      <w:pPr>
        <w:pStyle w:val="AuthorsName"/>
        <w:jc w:val="left"/>
        <w:rPr>
          <w:b w:val="0"/>
          <w:lang w:val="sv-FI"/>
        </w:rPr>
      </w:pPr>
      <w:r w:rsidRPr="00536AD2">
        <w:rPr>
          <w:b w:val="0"/>
          <w:lang w:val="sv-FI"/>
        </w:rPr>
        <w:t>Box</w:t>
      </w:r>
      <w:r>
        <w:rPr>
          <w:b w:val="0"/>
          <w:lang w:val="sv-FI"/>
        </w:rPr>
        <w:t xml:space="preserve"> </w:t>
      </w:r>
      <w:r w:rsidRPr="00536AD2">
        <w:rPr>
          <w:b w:val="0"/>
          <w:lang w:val="sv-FI"/>
        </w:rPr>
        <w:t>300</w:t>
      </w:r>
      <w:r w:rsidRPr="00536AD2">
        <w:rPr>
          <w:b w:val="0"/>
          <w:lang w:val="sv-FI"/>
        </w:rPr>
        <w:br/>
        <w:t>40530 Göteborg</w:t>
      </w:r>
    </w:p>
    <w:p w14:paraId="6D4124A3" w14:textId="77777777" w:rsidR="001C719B" w:rsidRPr="00C553FD" w:rsidRDefault="001C719B" w:rsidP="001C719B">
      <w:pPr>
        <w:pStyle w:val="AuthorsName"/>
        <w:rPr>
          <w:b w:val="0"/>
        </w:rPr>
      </w:pPr>
      <w:r w:rsidRPr="00C553FD">
        <w:rPr>
          <w:b w:val="0"/>
        </w:rPr>
        <w:t>e-mail: gun-britt.warvik@ped.gu.se</w:t>
      </w:r>
    </w:p>
    <w:p w14:paraId="77277E31" w14:textId="77777777" w:rsidR="001C719B" w:rsidRPr="005B4606" w:rsidRDefault="001C719B" w:rsidP="001C719B">
      <w:pPr>
        <w:pStyle w:val="AuthorsName"/>
        <w:rPr>
          <w:b w:val="0"/>
          <w:lang w:val="en-US"/>
        </w:rPr>
      </w:pPr>
      <w:r w:rsidRPr="0006730E">
        <w:rPr>
          <w:b w:val="0"/>
          <w:lang w:val="en-US"/>
        </w:rPr>
        <w:br/>
      </w:r>
      <w:r w:rsidRPr="005B4606">
        <w:rPr>
          <w:b w:val="0"/>
          <w:lang w:val="en-US"/>
        </w:rPr>
        <w:t xml:space="preserve">* Corresponding author </w:t>
      </w:r>
    </w:p>
    <w:p w14:paraId="41211D1B" w14:textId="77777777" w:rsidR="001C719B" w:rsidRPr="00536AD2" w:rsidRDefault="001C719B" w:rsidP="001C719B">
      <w:pPr>
        <w:rPr>
          <w:lang w:val="en-US"/>
        </w:rPr>
      </w:pPr>
    </w:p>
    <w:p w14:paraId="2E665FAA" w14:textId="77777777" w:rsidR="001C719B" w:rsidRPr="00A614BA" w:rsidRDefault="001C719B" w:rsidP="00257B3F">
      <w:pPr>
        <w:jc w:val="both"/>
        <w:rPr>
          <w:rFonts w:ascii="Times New Roman" w:hAnsi="Times New Roman"/>
          <w:lang w:val="en-US"/>
        </w:rPr>
      </w:pPr>
      <w:r w:rsidRPr="00536AD2">
        <w:rPr>
          <w:rFonts w:ascii="Times New Roman" w:hAnsi="Times New Roman"/>
          <w:b/>
          <w:lang w:val="en-US"/>
        </w:rPr>
        <w:t>Abstract</w:t>
      </w:r>
      <w:r w:rsidRPr="00536AD2">
        <w:rPr>
          <w:rFonts w:ascii="Times New Roman" w:hAnsi="Times New Roman"/>
          <w:lang w:val="en-US"/>
        </w:rPr>
        <w:t xml:space="preserve">: </w:t>
      </w:r>
      <w:r w:rsidRPr="00A614BA">
        <w:rPr>
          <w:rFonts w:ascii="Times New Roman" w:hAnsi="Times New Roman"/>
          <w:lang w:val="en-US"/>
        </w:rPr>
        <w:t xml:space="preserve">The history of </w:t>
      </w:r>
      <w:r>
        <w:rPr>
          <w:rFonts w:ascii="Times New Roman" w:hAnsi="Times New Roman"/>
          <w:lang w:val="en-US"/>
        </w:rPr>
        <w:t xml:space="preserve">VET </w:t>
      </w:r>
      <w:r w:rsidRPr="00A614BA">
        <w:rPr>
          <w:rFonts w:ascii="Times New Roman" w:hAnsi="Times New Roman"/>
          <w:lang w:val="en-US"/>
        </w:rPr>
        <w:t>in the Nordic countries tends to either focus on education for male students only, or on the education of nurses</w:t>
      </w:r>
      <w:r>
        <w:rPr>
          <w:rFonts w:ascii="Times New Roman" w:hAnsi="Times New Roman"/>
          <w:lang w:val="en-US"/>
        </w:rPr>
        <w:t>,</w:t>
      </w:r>
      <w:r w:rsidRPr="00A614BA">
        <w:rPr>
          <w:rFonts w:ascii="Times New Roman" w:hAnsi="Times New Roman"/>
          <w:lang w:val="en-US"/>
        </w:rPr>
        <w:t xml:space="preserve"> today part of higher education. </w:t>
      </w:r>
      <w:r>
        <w:rPr>
          <w:rFonts w:ascii="Times New Roman" w:hAnsi="Times New Roman"/>
          <w:lang w:val="en-US"/>
        </w:rPr>
        <w:t>T</w:t>
      </w:r>
      <w:r w:rsidRPr="00A614BA">
        <w:rPr>
          <w:rFonts w:ascii="Times New Roman" w:hAnsi="Times New Roman"/>
          <w:lang w:val="en-US"/>
        </w:rPr>
        <w:t xml:space="preserve">he 1970s are mentioned as the time when women entered the labor market as a consequence of societal industries </w:t>
      </w:r>
      <w:r>
        <w:rPr>
          <w:rFonts w:ascii="Times New Roman" w:hAnsi="Times New Roman"/>
          <w:lang w:val="en-US"/>
        </w:rPr>
        <w:t>(</w:t>
      </w:r>
      <w:r w:rsidRPr="00A614BA">
        <w:rPr>
          <w:rFonts w:ascii="Times New Roman" w:hAnsi="Times New Roman"/>
          <w:lang w:val="en-US"/>
        </w:rPr>
        <w:t>kindergartens</w:t>
      </w:r>
      <w:r>
        <w:rPr>
          <w:rFonts w:ascii="Times New Roman" w:hAnsi="Times New Roman"/>
          <w:lang w:val="en-US"/>
        </w:rPr>
        <w:t>,</w:t>
      </w:r>
      <w:r w:rsidRPr="00A614BA">
        <w:rPr>
          <w:rFonts w:ascii="Times New Roman" w:hAnsi="Times New Roman"/>
          <w:lang w:val="en-US"/>
        </w:rPr>
        <w:t xml:space="preserve"> hospitals</w:t>
      </w:r>
      <w:r>
        <w:rPr>
          <w:rFonts w:ascii="Times New Roman" w:hAnsi="Times New Roman"/>
          <w:lang w:val="en-US"/>
        </w:rPr>
        <w:t>)</w:t>
      </w:r>
      <w:r w:rsidRPr="00A614BA">
        <w:rPr>
          <w:rFonts w:ascii="Times New Roman" w:hAnsi="Times New Roman"/>
          <w:lang w:val="en-US"/>
        </w:rPr>
        <w:t>.</w:t>
      </w:r>
      <w:r>
        <w:rPr>
          <w:rFonts w:ascii="Times New Roman" w:hAnsi="Times New Roman"/>
          <w:lang w:val="en-US"/>
        </w:rPr>
        <w:t xml:space="preserve"> E</w:t>
      </w:r>
      <w:r w:rsidRPr="00A614BA">
        <w:rPr>
          <w:rFonts w:ascii="Times New Roman" w:hAnsi="Times New Roman"/>
          <w:lang w:val="en-US"/>
        </w:rPr>
        <w:t xml:space="preserve">arly </w:t>
      </w:r>
      <w:r>
        <w:rPr>
          <w:rFonts w:ascii="Times New Roman" w:hAnsi="Times New Roman"/>
          <w:lang w:val="en-US"/>
        </w:rPr>
        <w:t>VET</w:t>
      </w:r>
      <w:r w:rsidRPr="00A614BA">
        <w:rPr>
          <w:rFonts w:ascii="Times New Roman" w:hAnsi="Times New Roman"/>
          <w:lang w:val="en-US"/>
        </w:rPr>
        <w:t xml:space="preserve"> for male students was related to agricultural work</w:t>
      </w:r>
      <w:r>
        <w:rPr>
          <w:rFonts w:ascii="Times New Roman" w:hAnsi="Times New Roman"/>
          <w:lang w:val="en-US"/>
        </w:rPr>
        <w:t xml:space="preserve">, </w:t>
      </w:r>
      <w:r w:rsidRPr="00A614BA">
        <w:rPr>
          <w:rFonts w:ascii="Times New Roman" w:hAnsi="Times New Roman"/>
          <w:lang w:val="en-US"/>
        </w:rPr>
        <w:t xml:space="preserve">or to technology, industrial work, or craft. </w:t>
      </w:r>
      <w:r>
        <w:rPr>
          <w:rFonts w:ascii="Times New Roman" w:hAnsi="Times New Roman"/>
          <w:lang w:val="en-US"/>
        </w:rPr>
        <w:t>W</w:t>
      </w:r>
      <w:r w:rsidRPr="00A614BA">
        <w:rPr>
          <w:rFonts w:ascii="Times New Roman" w:hAnsi="Times New Roman"/>
          <w:lang w:val="en-US"/>
        </w:rPr>
        <w:t>e argue</w:t>
      </w:r>
      <w:r>
        <w:rPr>
          <w:rFonts w:ascii="Times New Roman" w:hAnsi="Times New Roman"/>
          <w:lang w:val="en-US"/>
        </w:rPr>
        <w:t xml:space="preserve"> that</w:t>
      </w:r>
      <w:r w:rsidRPr="00A614BA">
        <w:rPr>
          <w:rFonts w:ascii="Times New Roman" w:hAnsi="Times New Roman"/>
          <w:lang w:val="en-US"/>
        </w:rPr>
        <w:t xml:space="preserve"> this also applies for early </w:t>
      </w:r>
      <w:r>
        <w:rPr>
          <w:rFonts w:ascii="Times New Roman" w:hAnsi="Times New Roman"/>
          <w:lang w:val="en-US"/>
        </w:rPr>
        <w:t xml:space="preserve">VET </w:t>
      </w:r>
      <w:r w:rsidRPr="00A614BA">
        <w:rPr>
          <w:rFonts w:ascii="Times New Roman" w:hAnsi="Times New Roman"/>
          <w:lang w:val="en-US"/>
        </w:rPr>
        <w:t xml:space="preserve">for women: </w:t>
      </w:r>
      <w:r>
        <w:rPr>
          <w:rFonts w:ascii="Times New Roman" w:hAnsi="Times New Roman"/>
          <w:lang w:val="en-US"/>
        </w:rPr>
        <w:t xml:space="preserve">their work </w:t>
      </w:r>
      <w:r w:rsidRPr="00A614BA">
        <w:rPr>
          <w:rFonts w:ascii="Times New Roman" w:hAnsi="Times New Roman"/>
          <w:lang w:val="en-US"/>
        </w:rPr>
        <w:t>within agriculture contributed significantly to the production and economic development in the society.</w:t>
      </w:r>
    </w:p>
    <w:p w14:paraId="2870C1D8" w14:textId="5271D839" w:rsidR="001C719B" w:rsidRDefault="001C719B" w:rsidP="00257B3F">
      <w:pPr>
        <w:jc w:val="both"/>
        <w:rPr>
          <w:rFonts w:ascii="Times New Roman" w:hAnsi="Times New Roman"/>
          <w:lang w:val="en-US"/>
        </w:rPr>
      </w:pPr>
      <w:r>
        <w:rPr>
          <w:rFonts w:ascii="Times New Roman" w:hAnsi="Times New Roman"/>
          <w:lang w:val="en-US"/>
        </w:rPr>
        <w:t>In this</w:t>
      </w:r>
      <w:r w:rsidRPr="00A614BA">
        <w:rPr>
          <w:rFonts w:ascii="Times New Roman" w:hAnsi="Times New Roman"/>
          <w:lang w:val="en-US"/>
        </w:rPr>
        <w:t xml:space="preserve"> paper </w:t>
      </w:r>
      <w:r>
        <w:rPr>
          <w:rFonts w:ascii="Times New Roman" w:hAnsi="Times New Roman"/>
          <w:lang w:val="en-US"/>
        </w:rPr>
        <w:t xml:space="preserve">we </w:t>
      </w:r>
      <w:r w:rsidRPr="00A614BA">
        <w:rPr>
          <w:rFonts w:ascii="Times New Roman" w:hAnsi="Times New Roman"/>
          <w:lang w:val="en-US"/>
        </w:rPr>
        <w:t>discuss how vocational educations</w:t>
      </w:r>
      <w:r>
        <w:rPr>
          <w:rFonts w:ascii="Times New Roman" w:hAnsi="Times New Roman"/>
          <w:lang w:val="en-US"/>
        </w:rPr>
        <w:t>,</w:t>
      </w:r>
      <w:r w:rsidRPr="00A614BA">
        <w:rPr>
          <w:rFonts w:ascii="Times New Roman" w:hAnsi="Times New Roman"/>
          <w:lang w:val="en-US"/>
        </w:rPr>
        <w:t xml:space="preserve"> historically aimed at women</w:t>
      </w:r>
      <w:r>
        <w:rPr>
          <w:rFonts w:ascii="Times New Roman" w:hAnsi="Times New Roman"/>
          <w:lang w:val="en-US"/>
        </w:rPr>
        <w:t>,</w:t>
      </w:r>
      <w:r w:rsidRPr="00A614BA">
        <w:rPr>
          <w:rFonts w:ascii="Times New Roman" w:hAnsi="Times New Roman"/>
          <w:lang w:val="en-US"/>
        </w:rPr>
        <w:t xml:space="preserve"> came to be shaped in relation to societal development. With </w:t>
      </w:r>
      <w:r>
        <w:rPr>
          <w:rFonts w:ascii="Times New Roman" w:hAnsi="Times New Roman"/>
          <w:lang w:val="en-US"/>
        </w:rPr>
        <w:t xml:space="preserve">analytical focus on societal motives and </w:t>
      </w:r>
      <w:r w:rsidR="00257B3F">
        <w:rPr>
          <w:rFonts w:ascii="Times New Roman" w:hAnsi="Times New Roman"/>
          <w:lang w:val="en-US"/>
        </w:rPr>
        <w:t>contradictions</w:t>
      </w:r>
      <w:r>
        <w:rPr>
          <w:rFonts w:ascii="Times New Roman" w:hAnsi="Times New Roman"/>
          <w:lang w:val="en-US"/>
        </w:rPr>
        <w:t xml:space="preserve"> </w:t>
      </w:r>
      <w:r w:rsidRPr="00A614BA">
        <w:rPr>
          <w:rFonts w:ascii="Times New Roman" w:hAnsi="Times New Roman"/>
          <w:lang w:val="en-US"/>
        </w:rPr>
        <w:t xml:space="preserve">we will show how women’s </w:t>
      </w:r>
      <w:r>
        <w:rPr>
          <w:rFonts w:ascii="Times New Roman" w:hAnsi="Times New Roman"/>
          <w:lang w:val="en-US"/>
        </w:rPr>
        <w:t>VET</w:t>
      </w:r>
      <w:r w:rsidRPr="00A614BA">
        <w:rPr>
          <w:rFonts w:ascii="Times New Roman" w:hAnsi="Times New Roman"/>
          <w:lang w:val="en-US"/>
        </w:rPr>
        <w:t xml:space="preserve"> significantly contributed to societal production and household finances but also how these educations were developed in relation to advancements within natural sciences and socioeconomic development.</w:t>
      </w:r>
      <w:r>
        <w:rPr>
          <w:rFonts w:ascii="Times New Roman" w:hAnsi="Times New Roman"/>
          <w:lang w:val="en-US"/>
        </w:rPr>
        <w:t xml:space="preserve"> We use </w:t>
      </w:r>
      <w:r w:rsidRPr="00A614BA">
        <w:rPr>
          <w:rFonts w:ascii="Times New Roman" w:hAnsi="Times New Roman"/>
          <w:lang w:val="en-US"/>
        </w:rPr>
        <w:t>examples from three sectors</w:t>
      </w:r>
      <w:r>
        <w:rPr>
          <w:rFonts w:ascii="Times New Roman" w:hAnsi="Times New Roman"/>
          <w:lang w:val="en-US"/>
        </w:rPr>
        <w:t xml:space="preserve">: the </w:t>
      </w:r>
      <w:r w:rsidRPr="00A614BA">
        <w:rPr>
          <w:rFonts w:ascii="Times New Roman" w:hAnsi="Times New Roman"/>
          <w:lang w:val="en-US"/>
        </w:rPr>
        <w:t>domestic, textile, and the health care/social care sectors</w:t>
      </w:r>
      <w:r>
        <w:rPr>
          <w:rFonts w:ascii="Times New Roman" w:hAnsi="Times New Roman"/>
          <w:lang w:val="en-US"/>
        </w:rPr>
        <w:t>.</w:t>
      </w:r>
    </w:p>
    <w:p w14:paraId="08C94115" w14:textId="77777777" w:rsidR="001C719B" w:rsidRPr="00536AD2" w:rsidRDefault="001C719B" w:rsidP="00257B3F">
      <w:pPr>
        <w:jc w:val="both"/>
        <w:rPr>
          <w:rFonts w:ascii="Times New Roman" w:hAnsi="Times New Roman"/>
          <w:lang w:val="en-US"/>
        </w:rPr>
      </w:pPr>
    </w:p>
    <w:p w14:paraId="2BD26C4A" w14:textId="77777777" w:rsidR="001C719B" w:rsidRDefault="001C719B" w:rsidP="00257B3F">
      <w:pPr>
        <w:jc w:val="both"/>
        <w:rPr>
          <w:rFonts w:ascii="Times New Roman" w:hAnsi="Times New Roman"/>
          <w:lang w:val="en-US"/>
        </w:rPr>
      </w:pPr>
      <w:r w:rsidRPr="00536AD2">
        <w:rPr>
          <w:rFonts w:ascii="Times New Roman" w:hAnsi="Times New Roman"/>
          <w:b/>
          <w:lang w:val="en-US"/>
        </w:rPr>
        <w:t>Keywords</w:t>
      </w:r>
      <w:r w:rsidRPr="00536AD2">
        <w:rPr>
          <w:rFonts w:ascii="Times New Roman" w:hAnsi="Times New Roman"/>
          <w:lang w:val="en-US"/>
        </w:rPr>
        <w:t xml:space="preserve">: </w:t>
      </w:r>
      <w:r>
        <w:rPr>
          <w:rFonts w:ascii="Times New Roman" w:hAnsi="Times New Roman"/>
          <w:lang w:val="en-US"/>
        </w:rPr>
        <w:t xml:space="preserve">VET history, Early VET for women, Cultural historical activity theory, Societal Motives,  </w:t>
      </w:r>
    </w:p>
    <w:p w14:paraId="42912C6C" w14:textId="77777777" w:rsidR="001C719B" w:rsidRPr="00BA3842" w:rsidRDefault="001C719B" w:rsidP="001C719B">
      <w:pPr>
        <w:rPr>
          <w:rFonts w:ascii="Times New Roman" w:hAnsi="Times New Roman"/>
          <w:lang w:val="en-US"/>
        </w:rPr>
      </w:pPr>
      <w:r>
        <w:rPr>
          <w:rFonts w:ascii="Times New Roman" w:hAnsi="Times New Roman"/>
          <w:b/>
          <w:lang w:val="en-US"/>
        </w:rPr>
        <w:br/>
      </w:r>
      <w:r w:rsidR="00BE7A78">
        <w:rPr>
          <w:rFonts w:ascii="Times New Roman" w:hAnsi="Times New Roman"/>
          <w:b/>
          <w:lang w:val="en-GB"/>
        </w:rPr>
        <w:t>Biographical</w:t>
      </w:r>
      <w:r w:rsidRPr="00676738">
        <w:rPr>
          <w:rFonts w:ascii="Times New Roman" w:hAnsi="Times New Roman"/>
          <w:b/>
          <w:lang w:val="en-GB"/>
        </w:rPr>
        <w:t xml:space="preserve"> notes:</w:t>
      </w:r>
    </w:p>
    <w:p w14:paraId="56620765" w14:textId="77777777" w:rsidR="00577AA1" w:rsidRDefault="001C719B" w:rsidP="001C719B">
      <w:pPr>
        <w:jc w:val="both"/>
        <w:rPr>
          <w:rFonts w:ascii="Times New Roman" w:hAnsi="Times New Roman"/>
          <w:b/>
          <w:lang w:val="en-GB"/>
        </w:rPr>
      </w:pPr>
      <w:r w:rsidRPr="000A6F5F">
        <w:rPr>
          <w:rFonts w:ascii="Times New Roman" w:hAnsi="Times New Roman"/>
          <w:b/>
          <w:lang w:val="en-GB"/>
        </w:rPr>
        <w:t>Dr Åsa Broberg</w:t>
      </w:r>
      <w:r>
        <w:rPr>
          <w:rFonts w:ascii="Times New Roman" w:hAnsi="Times New Roman"/>
          <w:lang w:val="en-GB"/>
        </w:rPr>
        <w:t xml:space="preserve"> </w:t>
      </w:r>
      <w:r w:rsidRPr="00676738">
        <w:rPr>
          <w:rFonts w:ascii="Times New Roman" w:hAnsi="Times New Roman"/>
          <w:lang w:val="en-GB"/>
        </w:rPr>
        <w:t>is associate professor at the Dept</w:t>
      </w:r>
      <w:r>
        <w:rPr>
          <w:rFonts w:ascii="Times New Roman" w:hAnsi="Times New Roman"/>
          <w:lang w:val="en-GB"/>
        </w:rPr>
        <w:t>.</w:t>
      </w:r>
      <w:r w:rsidRPr="00676738">
        <w:rPr>
          <w:rFonts w:ascii="Times New Roman" w:hAnsi="Times New Roman"/>
          <w:lang w:val="en-GB"/>
        </w:rPr>
        <w:t xml:space="preserve"> of Education</w:t>
      </w:r>
      <w:r>
        <w:rPr>
          <w:rFonts w:ascii="Times New Roman" w:hAnsi="Times New Roman"/>
          <w:lang w:val="en-GB"/>
        </w:rPr>
        <w:t>,</w:t>
      </w:r>
      <w:r w:rsidRPr="00676738">
        <w:rPr>
          <w:rFonts w:ascii="Times New Roman" w:hAnsi="Times New Roman"/>
          <w:lang w:val="en-GB"/>
        </w:rPr>
        <w:t xml:space="preserve"> </w:t>
      </w:r>
      <w:r>
        <w:rPr>
          <w:rFonts w:ascii="Times New Roman" w:hAnsi="Times New Roman"/>
          <w:lang w:val="en-GB"/>
        </w:rPr>
        <w:t>Stockholm</w:t>
      </w:r>
      <w:r w:rsidRPr="00676738">
        <w:rPr>
          <w:rFonts w:ascii="Times New Roman" w:hAnsi="Times New Roman"/>
          <w:lang w:val="en-GB"/>
        </w:rPr>
        <w:t xml:space="preserve"> University, </w:t>
      </w:r>
      <w:r>
        <w:rPr>
          <w:rFonts w:ascii="Times New Roman" w:hAnsi="Times New Roman"/>
          <w:lang w:val="en-GB"/>
        </w:rPr>
        <w:t>Sweden</w:t>
      </w:r>
      <w:r w:rsidRPr="00676738">
        <w:rPr>
          <w:rFonts w:ascii="Times New Roman" w:hAnsi="Times New Roman"/>
          <w:lang w:val="en-GB"/>
        </w:rPr>
        <w:t xml:space="preserve">. </w:t>
      </w:r>
      <w:r w:rsidRPr="003E0B1F">
        <w:rPr>
          <w:rFonts w:ascii="Times New Roman" w:hAnsi="Times New Roman"/>
          <w:lang w:val="en-GB"/>
        </w:rPr>
        <w:t>Her research focus</w:t>
      </w:r>
      <w:r>
        <w:rPr>
          <w:rFonts w:ascii="Times New Roman" w:hAnsi="Times New Roman"/>
          <w:lang w:val="en-GB"/>
        </w:rPr>
        <w:t>es</w:t>
      </w:r>
      <w:r w:rsidRPr="003E0B1F">
        <w:rPr>
          <w:rFonts w:ascii="Times New Roman" w:hAnsi="Times New Roman"/>
          <w:lang w:val="en-GB"/>
        </w:rPr>
        <w:t xml:space="preserve"> on history of education and VET in particular.</w:t>
      </w:r>
      <w:r>
        <w:rPr>
          <w:rFonts w:ascii="Times New Roman" w:hAnsi="Times New Roman"/>
          <w:lang w:val="en-GB"/>
        </w:rPr>
        <w:br/>
      </w:r>
    </w:p>
    <w:p w14:paraId="09C29792" w14:textId="77777777" w:rsidR="001C719B" w:rsidRDefault="001C719B" w:rsidP="001C719B">
      <w:pPr>
        <w:jc w:val="both"/>
        <w:rPr>
          <w:rFonts w:ascii="Times New Roman" w:hAnsi="Times New Roman"/>
          <w:lang w:val="en-GB"/>
        </w:rPr>
      </w:pPr>
      <w:r w:rsidRPr="000A6F5F">
        <w:rPr>
          <w:rFonts w:ascii="Times New Roman" w:hAnsi="Times New Roman"/>
          <w:b/>
          <w:lang w:val="en-GB"/>
        </w:rPr>
        <w:t>Dr Viveca Lindberg</w:t>
      </w:r>
      <w:r>
        <w:rPr>
          <w:rFonts w:ascii="Times New Roman" w:hAnsi="Times New Roman"/>
          <w:lang w:val="en-GB"/>
        </w:rPr>
        <w:t xml:space="preserve"> is </w:t>
      </w:r>
      <w:r w:rsidRPr="00676738">
        <w:rPr>
          <w:rFonts w:ascii="Times New Roman" w:hAnsi="Times New Roman"/>
          <w:lang w:val="en-GB"/>
        </w:rPr>
        <w:t>associate professor at the Dep</w:t>
      </w:r>
      <w:r>
        <w:rPr>
          <w:rFonts w:ascii="Times New Roman" w:hAnsi="Times New Roman"/>
          <w:lang w:val="en-GB"/>
        </w:rPr>
        <w:t xml:space="preserve">. </w:t>
      </w:r>
      <w:r w:rsidRPr="00676738">
        <w:rPr>
          <w:rFonts w:ascii="Times New Roman" w:hAnsi="Times New Roman"/>
          <w:lang w:val="en-GB"/>
        </w:rPr>
        <w:t xml:space="preserve">of </w:t>
      </w:r>
      <w:r>
        <w:rPr>
          <w:rFonts w:ascii="Times New Roman" w:hAnsi="Times New Roman"/>
          <w:lang w:val="en-GB"/>
        </w:rPr>
        <w:t>Teaching and Learning</w:t>
      </w:r>
      <w:r w:rsidRPr="00676738">
        <w:rPr>
          <w:rFonts w:ascii="Times New Roman" w:hAnsi="Times New Roman"/>
          <w:lang w:val="en-GB"/>
        </w:rPr>
        <w:t xml:space="preserve"> at </w:t>
      </w:r>
      <w:r>
        <w:rPr>
          <w:rFonts w:ascii="Times New Roman" w:hAnsi="Times New Roman"/>
          <w:lang w:val="en-GB"/>
        </w:rPr>
        <w:t>Stockholm</w:t>
      </w:r>
      <w:r w:rsidRPr="00676738">
        <w:rPr>
          <w:rFonts w:ascii="Times New Roman" w:hAnsi="Times New Roman"/>
          <w:lang w:val="en-GB"/>
        </w:rPr>
        <w:t xml:space="preserve"> University, </w:t>
      </w:r>
      <w:r>
        <w:rPr>
          <w:rFonts w:ascii="Times New Roman" w:hAnsi="Times New Roman"/>
          <w:lang w:val="en-GB"/>
        </w:rPr>
        <w:t>Sweden</w:t>
      </w:r>
      <w:r w:rsidRPr="00676738">
        <w:rPr>
          <w:rFonts w:ascii="Times New Roman" w:hAnsi="Times New Roman"/>
          <w:lang w:val="en-GB"/>
        </w:rPr>
        <w:t>. Her research focus</w:t>
      </w:r>
      <w:r>
        <w:rPr>
          <w:rFonts w:ascii="Times New Roman" w:hAnsi="Times New Roman"/>
          <w:lang w:val="en-GB"/>
        </w:rPr>
        <w:t>es</w:t>
      </w:r>
      <w:r w:rsidRPr="00676738">
        <w:rPr>
          <w:rFonts w:ascii="Times New Roman" w:hAnsi="Times New Roman"/>
          <w:lang w:val="en-GB"/>
        </w:rPr>
        <w:t xml:space="preserve"> on vocational </w:t>
      </w:r>
      <w:r>
        <w:rPr>
          <w:rFonts w:ascii="Times New Roman" w:hAnsi="Times New Roman"/>
          <w:lang w:val="en-GB"/>
        </w:rPr>
        <w:t xml:space="preserve">and professional </w:t>
      </w:r>
      <w:r w:rsidRPr="00676738">
        <w:rPr>
          <w:rFonts w:ascii="Times New Roman" w:hAnsi="Times New Roman"/>
          <w:lang w:val="en-GB"/>
        </w:rPr>
        <w:t>knowing, assessment</w:t>
      </w:r>
      <w:r>
        <w:rPr>
          <w:rFonts w:ascii="Times New Roman" w:hAnsi="Times New Roman"/>
          <w:lang w:val="en-GB"/>
        </w:rPr>
        <w:t>, and literacy and changes over time.</w:t>
      </w:r>
    </w:p>
    <w:p w14:paraId="093D6268" w14:textId="77777777" w:rsidR="001C719B" w:rsidRDefault="001C719B" w:rsidP="001C719B">
      <w:pPr>
        <w:pBdr>
          <w:bottom w:val="single" w:sz="12" w:space="1" w:color="auto"/>
        </w:pBdr>
        <w:jc w:val="both"/>
        <w:rPr>
          <w:rFonts w:ascii="Times New Roman" w:hAnsi="Times New Roman"/>
          <w:lang w:val="en-GB"/>
        </w:rPr>
      </w:pPr>
      <w:r w:rsidRPr="000A6F5F">
        <w:rPr>
          <w:rFonts w:ascii="Times New Roman" w:hAnsi="Times New Roman"/>
          <w:b/>
          <w:lang w:val="en-GB"/>
        </w:rPr>
        <w:t>Dr Gun-Britt Wärvik</w:t>
      </w:r>
      <w:r>
        <w:rPr>
          <w:rFonts w:ascii="Times New Roman" w:hAnsi="Times New Roman"/>
          <w:lang w:val="en-GB"/>
        </w:rPr>
        <w:t xml:space="preserve"> is professor at the Dept. of Education and Special Education, University of Gothenburg. </w:t>
      </w:r>
      <w:r w:rsidRPr="00CA0C51">
        <w:rPr>
          <w:rFonts w:ascii="Times New Roman" w:hAnsi="Times New Roman"/>
          <w:lang w:val="en-GB"/>
        </w:rPr>
        <w:t>Her research focus</w:t>
      </w:r>
      <w:r>
        <w:rPr>
          <w:rFonts w:ascii="Times New Roman" w:hAnsi="Times New Roman"/>
          <w:lang w:val="en-GB"/>
        </w:rPr>
        <w:t xml:space="preserve">es </w:t>
      </w:r>
      <w:r w:rsidRPr="00CA0C51">
        <w:rPr>
          <w:rFonts w:ascii="Times New Roman" w:hAnsi="Times New Roman"/>
          <w:lang w:val="en-GB"/>
        </w:rPr>
        <w:t>on politics of education, including demands on new competencies as related to societal changes.</w:t>
      </w:r>
    </w:p>
    <w:p w14:paraId="12F4E343" w14:textId="77777777" w:rsidR="00577AA1" w:rsidRDefault="00577AA1" w:rsidP="001C719B">
      <w:pPr>
        <w:pBdr>
          <w:bottom w:val="single" w:sz="12" w:space="1" w:color="auto"/>
        </w:pBdr>
        <w:jc w:val="both"/>
        <w:rPr>
          <w:rFonts w:ascii="Times New Roman" w:hAnsi="Times New Roman"/>
          <w:lang w:val="en-GB"/>
        </w:rPr>
      </w:pPr>
    </w:p>
    <w:p w14:paraId="57BF2CA6" w14:textId="77777777" w:rsidR="00E858E1" w:rsidRDefault="00E858E1" w:rsidP="00E858E1">
      <w:pPr>
        <w:spacing w:line="360" w:lineRule="auto"/>
        <w:jc w:val="center"/>
        <w:rPr>
          <w:b/>
          <w:bCs/>
          <w:lang w:val="en-US"/>
        </w:rPr>
      </w:pPr>
    </w:p>
    <w:p w14:paraId="5C20B5B1" w14:textId="77777777" w:rsidR="00E858E1" w:rsidRDefault="00E858E1" w:rsidP="00E858E1">
      <w:pPr>
        <w:spacing w:line="360" w:lineRule="auto"/>
        <w:jc w:val="center"/>
        <w:rPr>
          <w:b/>
          <w:bCs/>
          <w:lang w:val="en-US"/>
        </w:rPr>
      </w:pPr>
      <w:r w:rsidRPr="00045BAB">
        <w:rPr>
          <w:b/>
          <w:bCs/>
          <w:lang w:val="en-US"/>
        </w:rPr>
        <w:t>An Analysis of the Educational Experiences of Technical and Vocational Education and Training (TVET) Students During COVID-19</w:t>
      </w:r>
    </w:p>
    <w:p w14:paraId="6DE73BE3" w14:textId="77777777" w:rsidR="00E858E1" w:rsidRDefault="00E858E1" w:rsidP="00E858E1">
      <w:pPr>
        <w:spacing w:line="360" w:lineRule="auto"/>
        <w:jc w:val="center"/>
        <w:rPr>
          <w:b/>
          <w:bCs/>
          <w:lang w:val="en-US"/>
        </w:rPr>
      </w:pPr>
    </w:p>
    <w:p w14:paraId="5AF16594" w14:textId="77777777" w:rsidR="00E858E1" w:rsidRPr="00396A1E" w:rsidRDefault="00E858E1" w:rsidP="00E858E1">
      <w:pPr>
        <w:rPr>
          <w:b/>
          <w:bCs/>
          <w:sz w:val="22"/>
          <w:szCs w:val="22"/>
          <w:lang w:val="en-US"/>
        </w:rPr>
      </w:pPr>
      <w:r w:rsidRPr="00396A1E">
        <w:rPr>
          <w:b/>
          <w:bCs/>
          <w:sz w:val="22"/>
          <w:szCs w:val="22"/>
          <w:lang w:val="en-US"/>
        </w:rPr>
        <w:t>Dr Leena Kloppers</w:t>
      </w:r>
    </w:p>
    <w:p w14:paraId="79D2D12E" w14:textId="77777777" w:rsidR="00E858E1" w:rsidRPr="00890C22" w:rsidRDefault="00E858E1" w:rsidP="00E858E1">
      <w:pPr>
        <w:pStyle w:val="AuthorsName"/>
        <w:rPr>
          <w:b w:val="0"/>
          <w:lang w:val="en-US"/>
        </w:rPr>
      </w:pPr>
      <w:r w:rsidRPr="00890C22">
        <w:rPr>
          <w:b w:val="0"/>
          <w:lang w:val="en-US"/>
        </w:rPr>
        <w:t>Namibia University of Science and Technology (NUST)</w:t>
      </w:r>
    </w:p>
    <w:p w14:paraId="27AFB990" w14:textId="77777777" w:rsidR="00E858E1" w:rsidRPr="00890C22" w:rsidRDefault="00E858E1" w:rsidP="00E858E1">
      <w:pPr>
        <w:pStyle w:val="AuthorsName"/>
        <w:rPr>
          <w:b w:val="0"/>
          <w:lang w:val="en-US"/>
        </w:rPr>
      </w:pPr>
      <w:r w:rsidRPr="00890C22">
        <w:rPr>
          <w:b w:val="0"/>
          <w:lang w:val="en-US"/>
        </w:rPr>
        <w:t>Department of Technical and Vocational Education and Training (DTVET)</w:t>
      </w:r>
    </w:p>
    <w:p w14:paraId="1B6E99DD" w14:textId="77777777" w:rsidR="00E858E1" w:rsidRDefault="00E858E1" w:rsidP="00E858E1">
      <w:pPr>
        <w:pStyle w:val="AuthorsName"/>
        <w:rPr>
          <w:b w:val="0"/>
          <w:lang w:val="en-US"/>
        </w:rPr>
      </w:pPr>
      <w:r w:rsidRPr="00A52505">
        <w:rPr>
          <w:b w:val="0"/>
          <w:lang w:val="en-US"/>
        </w:rPr>
        <w:t xml:space="preserve">E-mail: </w:t>
      </w:r>
      <w:hyperlink r:id="rId10" w:history="1">
        <w:r w:rsidRPr="003823BB">
          <w:rPr>
            <w:rStyle w:val="Hyperlnk"/>
            <w:b w:val="0"/>
            <w:lang w:val="en-US"/>
          </w:rPr>
          <w:t>lkloppers@nust.na</w:t>
        </w:r>
      </w:hyperlink>
      <w:r>
        <w:rPr>
          <w:b w:val="0"/>
          <w:lang w:val="en-US"/>
        </w:rPr>
        <w:t xml:space="preserve"> </w:t>
      </w:r>
    </w:p>
    <w:p w14:paraId="7D1170DF" w14:textId="77777777" w:rsidR="00E858E1" w:rsidRPr="00676738" w:rsidRDefault="00E858E1" w:rsidP="00E858E1">
      <w:pPr>
        <w:pStyle w:val="AuthorsName"/>
        <w:rPr>
          <w:b w:val="0"/>
          <w:lang w:val="en-GB"/>
        </w:rPr>
      </w:pPr>
    </w:p>
    <w:p w14:paraId="2124270E" w14:textId="0D9CC3EA" w:rsidR="00E858E1" w:rsidRPr="00890C22" w:rsidRDefault="00E858E1" w:rsidP="00E858E1">
      <w:pPr>
        <w:jc w:val="both"/>
        <w:rPr>
          <w:rFonts w:asciiTheme="minorHAnsi" w:hAnsiTheme="minorHAnsi" w:cstheme="minorHAnsi"/>
          <w:lang w:val="en-US"/>
        </w:rPr>
      </w:pPr>
      <w:r w:rsidRPr="00676738">
        <w:rPr>
          <w:rFonts w:ascii="Times New Roman" w:hAnsi="Times New Roman"/>
          <w:b/>
          <w:lang w:val="en-GB"/>
        </w:rPr>
        <w:t>Abstract:</w:t>
      </w:r>
      <w:r>
        <w:rPr>
          <w:rFonts w:ascii="Times New Roman" w:hAnsi="Times New Roman"/>
          <w:lang w:val="en-GB"/>
        </w:rPr>
        <w:t xml:space="preserve"> </w:t>
      </w:r>
      <w:r w:rsidRPr="00890C22">
        <w:rPr>
          <w:rFonts w:asciiTheme="minorHAnsi" w:hAnsiTheme="minorHAnsi" w:cstheme="minorHAnsi"/>
          <w:lang w:val="en-US"/>
        </w:rPr>
        <w:t xml:space="preserve">With the hit of COVID-19, higher education institutions resorted to the use of Information and Communications Technology (ICT) to </w:t>
      </w:r>
      <w:r w:rsidR="00257B3F" w:rsidRPr="00890C22">
        <w:rPr>
          <w:rFonts w:asciiTheme="minorHAnsi" w:hAnsiTheme="minorHAnsi" w:cstheme="minorHAnsi"/>
          <w:lang w:val="en-US"/>
        </w:rPr>
        <w:t>minimize</w:t>
      </w:r>
      <w:r w:rsidRPr="00890C22">
        <w:rPr>
          <w:rFonts w:asciiTheme="minorHAnsi" w:hAnsiTheme="minorHAnsi" w:cstheme="minorHAnsi"/>
          <w:lang w:val="en-US"/>
        </w:rPr>
        <w:t xml:space="preserve"> face-to-face classes while maintaining the quality and standard of teaching, learning and assessment. While there is a plethora of evidence to support the use of ICT to enhance teaching, learning and assessment, this paper argues that there are a number of factors that prevent higher education institutions from fully benefiting from the claims of ICT enthusiasts. This study used Activity Theory to </w:t>
      </w:r>
      <w:proofErr w:type="spellStart"/>
      <w:r w:rsidRPr="00890C22">
        <w:rPr>
          <w:rFonts w:asciiTheme="minorHAnsi" w:hAnsiTheme="minorHAnsi" w:cstheme="minorHAnsi"/>
          <w:lang w:val="en-US"/>
        </w:rPr>
        <w:t>analyse</w:t>
      </w:r>
      <w:proofErr w:type="spellEnd"/>
      <w:r w:rsidRPr="00890C22">
        <w:rPr>
          <w:rFonts w:asciiTheme="minorHAnsi" w:hAnsiTheme="minorHAnsi" w:cstheme="minorHAnsi"/>
          <w:lang w:val="en-US"/>
        </w:rPr>
        <w:t xml:space="preserve"> the narratives of Technical and Vocational Education and Training (TVET) students studying at the Namibia University of Science and Technology (NUST). The analysis of the semi-structured focus group interviews showed that contradictions in the mediators such as ICT tools used for teaching, learning and assessment, institutional and COVID rules and regulations designed to protect and support the students, the community of lecturers, students and other stakeholders in which teaching, learning and assessment took place did not allow for the TVET students to take full advantage of the potential of ICT. It is the contention of this study that as NUST seeks to re-invent teaching, learning and assessment in a post COVID era, close attention needs to be given to the identified contradictions. This will allow for the contradictions transformative power to fully harness the benefits of ICT for our students and support the University’s vision of quality education in an ever changing and dynamic post COVID world. </w:t>
      </w:r>
    </w:p>
    <w:p w14:paraId="02FB0A4C" w14:textId="77777777" w:rsidR="00E858E1" w:rsidRPr="00890C22" w:rsidRDefault="00E858E1" w:rsidP="00E858E1">
      <w:pPr>
        <w:rPr>
          <w:rFonts w:asciiTheme="minorHAnsi" w:hAnsiTheme="minorHAnsi" w:cstheme="minorHAnsi"/>
          <w:b/>
          <w:lang w:val="en-GB"/>
        </w:rPr>
      </w:pPr>
    </w:p>
    <w:p w14:paraId="73C6C0A6" w14:textId="77777777" w:rsidR="00E858E1" w:rsidRPr="00890C22" w:rsidRDefault="00E858E1" w:rsidP="00E858E1">
      <w:pPr>
        <w:spacing w:line="360" w:lineRule="auto"/>
        <w:jc w:val="both"/>
        <w:rPr>
          <w:rFonts w:asciiTheme="minorHAnsi" w:hAnsiTheme="minorHAnsi" w:cstheme="minorHAnsi"/>
          <w:lang w:val="en-US"/>
        </w:rPr>
      </w:pPr>
      <w:r w:rsidRPr="00890C22">
        <w:rPr>
          <w:rFonts w:asciiTheme="minorHAnsi" w:hAnsiTheme="minorHAnsi" w:cstheme="minorHAnsi"/>
          <w:b/>
          <w:bCs/>
          <w:lang w:val="en-US"/>
        </w:rPr>
        <w:t>Keywords:</w:t>
      </w:r>
      <w:r w:rsidRPr="00890C22">
        <w:rPr>
          <w:rFonts w:asciiTheme="minorHAnsi" w:hAnsiTheme="minorHAnsi" w:cstheme="minorHAnsi"/>
          <w:lang w:val="en-US"/>
        </w:rPr>
        <w:t xml:space="preserve"> Activity Theory, ICT, COVID-19, higher education</w:t>
      </w:r>
    </w:p>
    <w:p w14:paraId="2AD9A59B" w14:textId="77777777" w:rsidR="00E858E1" w:rsidRPr="00890C22" w:rsidRDefault="00E858E1" w:rsidP="00E858E1">
      <w:pPr>
        <w:rPr>
          <w:rFonts w:asciiTheme="minorHAnsi" w:hAnsiTheme="minorHAnsi" w:cstheme="minorHAnsi"/>
          <w:b/>
          <w:lang w:val="en-GB"/>
        </w:rPr>
      </w:pPr>
      <w:r w:rsidRPr="00890C22">
        <w:rPr>
          <w:rFonts w:asciiTheme="minorHAnsi" w:hAnsiTheme="minorHAnsi" w:cstheme="minorHAnsi"/>
          <w:b/>
          <w:lang w:val="en-GB"/>
        </w:rPr>
        <w:t xml:space="preserve">Biographical notes: </w:t>
      </w:r>
    </w:p>
    <w:p w14:paraId="7AB2FB1B" w14:textId="77777777" w:rsidR="00E858E1" w:rsidRPr="00890C22" w:rsidRDefault="00E858E1" w:rsidP="00E858E1">
      <w:pPr>
        <w:jc w:val="both"/>
        <w:rPr>
          <w:rFonts w:asciiTheme="minorHAnsi" w:hAnsiTheme="minorHAnsi" w:cstheme="minorHAnsi"/>
          <w:lang w:val="en-GB"/>
        </w:rPr>
      </w:pPr>
      <w:r w:rsidRPr="00890C22">
        <w:rPr>
          <w:rFonts w:asciiTheme="minorHAnsi" w:hAnsiTheme="minorHAnsi" w:cstheme="minorHAnsi"/>
          <w:lang w:val="en-US"/>
        </w:rPr>
        <w:t>Dr Leena Kloppers is a Senior Lecturer in the Department of Technical and Vocational Education and Training (DTVET) at the Namibia University of Science and Technology (NUST). Her area of research interest is in the use of ICT to support education.</w:t>
      </w:r>
    </w:p>
    <w:p w14:paraId="64120A2B" w14:textId="77777777" w:rsidR="00A21802" w:rsidRDefault="00A21802" w:rsidP="00A21802">
      <w:pPr>
        <w:jc w:val="center"/>
        <w:rPr>
          <w:rFonts w:ascii="Times New Roman" w:hAnsi="Times New Roman"/>
          <w:b/>
          <w:lang w:val="en-US"/>
        </w:rPr>
      </w:pPr>
      <w:r w:rsidRPr="008A26FE">
        <w:rPr>
          <w:b/>
          <w:sz w:val="32"/>
          <w:szCs w:val="32"/>
          <w:u w:val="single"/>
          <w:lang w:val="en-US"/>
        </w:rPr>
        <w:t>Paper session 7: Dimensions of Learning in VET</w:t>
      </w:r>
      <w:r w:rsidR="00297AB8">
        <w:rPr>
          <w:b/>
          <w:sz w:val="32"/>
          <w:szCs w:val="32"/>
          <w:u w:val="single"/>
          <w:lang w:val="en-US"/>
        </w:rPr>
        <w:t xml:space="preserve"> in working life</w:t>
      </w:r>
    </w:p>
    <w:p w14:paraId="231D1147" w14:textId="77777777" w:rsidR="00A21802" w:rsidRDefault="00A21802" w:rsidP="00A21802">
      <w:pPr>
        <w:jc w:val="center"/>
        <w:rPr>
          <w:rFonts w:ascii="Times New Roman" w:hAnsi="Times New Roman"/>
          <w:b/>
          <w:lang w:val="en-US"/>
        </w:rPr>
      </w:pPr>
    </w:p>
    <w:p w14:paraId="2D2C9BB9" w14:textId="77777777" w:rsidR="00A21802" w:rsidRPr="008A26FE" w:rsidRDefault="00A21802" w:rsidP="00A21802">
      <w:pPr>
        <w:pStyle w:val="AuthorsName"/>
        <w:rPr>
          <w:sz w:val="24"/>
          <w:szCs w:val="28"/>
          <w:lang w:val="en-US" w:eastAsia="en-US"/>
        </w:rPr>
      </w:pPr>
      <w:r w:rsidRPr="008A26FE">
        <w:rPr>
          <w:sz w:val="24"/>
          <w:szCs w:val="28"/>
          <w:lang w:val="en-US" w:eastAsia="en-US"/>
        </w:rPr>
        <w:t xml:space="preserve">An </w:t>
      </w:r>
      <w:r w:rsidR="00577AA1" w:rsidRPr="008A26FE">
        <w:rPr>
          <w:sz w:val="24"/>
          <w:szCs w:val="28"/>
          <w:lang w:val="en-US" w:eastAsia="en-US"/>
        </w:rPr>
        <w:t>Evaluation Concept for Learning Effects in an Augmented Reality-Supported Learning Environment</w:t>
      </w:r>
    </w:p>
    <w:p w14:paraId="235ED443" w14:textId="77777777" w:rsidR="00A21802" w:rsidRPr="008A26FE" w:rsidRDefault="00A21802" w:rsidP="00A21802">
      <w:pPr>
        <w:pStyle w:val="AuthorsName"/>
        <w:rPr>
          <w:lang w:val="en-US"/>
        </w:rPr>
      </w:pPr>
    </w:p>
    <w:p w14:paraId="0801CFD5" w14:textId="77777777" w:rsidR="00A21802" w:rsidRPr="008A26FE" w:rsidRDefault="00A21802" w:rsidP="0029050E">
      <w:pPr>
        <w:pStyle w:val="AuthorsName"/>
        <w:jc w:val="left"/>
        <w:rPr>
          <w:lang w:val="en-US"/>
        </w:rPr>
      </w:pPr>
      <w:proofErr w:type="spellStart"/>
      <w:r w:rsidRPr="008A26FE">
        <w:rPr>
          <w:lang w:val="en-US"/>
        </w:rPr>
        <w:t>Silke</w:t>
      </w:r>
      <w:proofErr w:type="spellEnd"/>
      <w:r w:rsidRPr="008A26FE">
        <w:rPr>
          <w:lang w:val="en-US"/>
        </w:rPr>
        <w:t xml:space="preserve"> </w:t>
      </w:r>
      <w:proofErr w:type="spellStart"/>
      <w:r w:rsidRPr="008A26FE">
        <w:rPr>
          <w:lang w:val="en-US"/>
        </w:rPr>
        <w:t>Thiem</w:t>
      </w:r>
      <w:proofErr w:type="spellEnd"/>
      <w:r w:rsidRPr="008A26FE">
        <w:rPr>
          <w:lang w:val="en-US"/>
        </w:rPr>
        <w:t>*</w:t>
      </w:r>
    </w:p>
    <w:p w14:paraId="488EC86A" w14:textId="77777777" w:rsidR="00A21802" w:rsidRPr="008A26FE" w:rsidRDefault="00A21802" w:rsidP="0029050E">
      <w:pPr>
        <w:pStyle w:val="AuthorsName"/>
        <w:jc w:val="left"/>
        <w:rPr>
          <w:b w:val="0"/>
          <w:lang w:val="en-US"/>
        </w:rPr>
      </w:pPr>
      <w:r w:rsidRPr="008A26FE">
        <w:rPr>
          <w:b w:val="0"/>
          <w:lang w:val="en-US"/>
        </w:rPr>
        <w:t>RWTH Aachen University</w:t>
      </w:r>
    </w:p>
    <w:p w14:paraId="28AB6087" w14:textId="77777777" w:rsidR="00A21802" w:rsidRPr="008A26FE" w:rsidRDefault="00A21802" w:rsidP="0029050E">
      <w:pPr>
        <w:pStyle w:val="AuthorsName"/>
        <w:jc w:val="left"/>
        <w:rPr>
          <w:b w:val="0"/>
          <w:lang w:val="en-US"/>
        </w:rPr>
      </w:pPr>
      <w:r w:rsidRPr="008A26FE">
        <w:rPr>
          <w:b w:val="0"/>
          <w:lang w:val="en-US"/>
        </w:rPr>
        <w:t>Institute of Industrial Engineering and Ergonomics</w:t>
      </w:r>
    </w:p>
    <w:p w14:paraId="51A2E299" w14:textId="77777777" w:rsidR="00A21802" w:rsidRPr="00E46445" w:rsidRDefault="00A21802" w:rsidP="0029050E">
      <w:pPr>
        <w:pStyle w:val="AuthorsName"/>
        <w:jc w:val="left"/>
        <w:rPr>
          <w:b w:val="0"/>
          <w:lang w:val="de-DE"/>
        </w:rPr>
      </w:pPr>
      <w:proofErr w:type="spellStart"/>
      <w:r w:rsidRPr="00E46445">
        <w:rPr>
          <w:b w:val="0"/>
          <w:lang w:val="de-DE"/>
        </w:rPr>
        <w:t>Eilfschornsteinstraße</w:t>
      </w:r>
      <w:proofErr w:type="spellEnd"/>
      <w:r w:rsidRPr="00E46445">
        <w:rPr>
          <w:b w:val="0"/>
          <w:lang w:val="de-DE"/>
        </w:rPr>
        <w:t xml:space="preserve"> 18, 52062, Aachen, Germany</w:t>
      </w:r>
    </w:p>
    <w:p w14:paraId="70DBF354" w14:textId="77777777" w:rsidR="00A21802" w:rsidRPr="00E46445" w:rsidRDefault="00A21802" w:rsidP="0029050E">
      <w:pPr>
        <w:pStyle w:val="AuthorsName"/>
        <w:jc w:val="left"/>
        <w:rPr>
          <w:b w:val="0"/>
          <w:lang w:val="de-DE"/>
        </w:rPr>
      </w:pPr>
      <w:proofErr w:type="spellStart"/>
      <w:r w:rsidRPr="00E46445">
        <w:rPr>
          <w:b w:val="0"/>
          <w:lang w:val="de-DE"/>
        </w:rPr>
        <w:t>E-mail</w:t>
      </w:r>
      <w:proofErr w:type="spellEnd"/>
      <w:r w:rsidRPr="00E46445">
        <w:rPr>
          <w:b w:val="0"/>
          <w:lang w:val="de-DE"/>
        </w:rPr>
        <w:t>: s.thiem</w:t>
      </w:r>
      <w:r>
        <w:rPr>
          <w:b w:val="0"/>
          <w:lang w:val="de-DE"/>
        </w:rPr>
        <w:t>@iaw.rwth-aachen.de</w:t>
      </w:r>
    </w:p>
    <w:p w14:paraId="4112BEFF" w14:textId="77777777" w:rsidR="00577AA1" w:rsidRDefault="00577AA1" w:rsidP="0029050E">
      <w:pPr>
        <w:pStyle w:val="AuthorsName"/>
        <w:jc w:val="left"/>
        <w:rPr>
          <w:lang w:val="en-US"/>
        </w:rPr>
      </w:pPr>
    </w:p>
    <w:p w14:paraId="0736229E" w14:textId="77777777" w:rsidR="00A21802" w:rsidRPr="008A26FE" w:rsidRDefault="00A21802" w:rsidP="0029050E">
      <w:pPr>
        <w:pStyle w:val="AuthorsName"/>
        <w:jc w:val="left"/>
        <w:rPr>
          <w:lang w:val="en-US"/>
        </w:rPr>
      </w:pPr>
      <w:r w:rsidRPr="008A26FE">
        <w:rPr>
          <w:lang w:val="en-US"/>
        </w:rPr>
        <w:t xml:space="preserve">Marvin </w:t>
      </w:r>
      <w:proofErr w:type="spellStart"/>
      <w:r w:rsidRPr="008A26FE">
        <w:rPr>
          <w:lang w:val="en-US"/>
        </w:rPr>
        <w:t>Goppold</w:t>
      </w:r>
      <w:proofErr w:type="spellEnd"/>
    </w:p>
    <w:p w14:paraId="42DAC30B" w14:textId="77777777" w:rsidR="00A21802" w:rsidRPr="008A26FE" w:rsidRDefault="00A21802" w:rsidP="0029050E">
      <w:pPr>
        <w:pStyle w:val="AuthorsName"/>
        <w:jc w:val="left"/>
        <w:rPr>
          <w:b w:val="0"/>
          <w:lang w:val="en-US"/>
        </w:rPr>
      </w:pPr>
      <w:r w:rsidRPr="008A26FE">
        <w:rPr>
          <w:b w:val="0"/>
          <w:lang w:val="en-US"/>
        </w:rPr>
        <w:t>RWTH Aachen University</w:t>
      </w:r>
    </w:p>
    <w:p w14:paraId="5D7946F3" w14:textId="77777777" w:rsidR="00A21802" w:rsidRPr="008A26FE" w:rsidRDefault="00A21802" w:rsidP="0029050E">
      <w:pPr>
        <w:pStyle w:val="AuthorsName"/>
        <w:jc w:val="left"/>
        <w:rPr>
          <w:b w:val="0"/>
          <w:lang w:val="en-US"/>
        </w:rPr>
      </w:pPr>
      <w:r w:rsidRPr="008A26FE">
        <w:rPr>
          <w:b w:val="0"/>
          <w:lang w:val="en-US"/>
        </w:rPr>
        <w:t>Institute of Industrial Engineering and Ergonomics</w:t>
      </w:r>
    </w:p>
    <w:p w14:paraId="10A3BCD6" w14:textId="77777777" w:rsidR="00A21802" w:rsidRPr="00E46445" w:rsidRDefault="00A21802" w:rsidP="0029050E">
      <w:pPr>
        <w:pStyle w:val="AuthorsName"/>
        <w:jc w:val="left"/>
        <w:rPr>
          <w:b w:val="0"/>
          <w:lang w:val="de-DE"/>
        </w:rPr>
      </w:pPr>
      <w:proofErr w:type="spellStart"/>
      <w:r w:rsidRPr="00E46445">
        <w:rPr>
          <w:b w:val="0"/>
          <w:lang w:val="de-DE"/>
        </w:rPr>
        <w:t>Eilfschornsteinstraße</w:t>
      </w:r>
      <w:proofErr w:type="spellEnd"/>
      <w:r w:rsidRPr="00E46445">
        <w:rPr>
          <w:b w:val="0"/>
          <w:lang w:val="de-DE"/>
        </w:rPr>
        <w:t xml:space="preserve"> 18, 52062, Aachen, Germany</w:t>
      </w:r>
    </w:p>
    <w:p w14:paraId="74900813" w14:textId="77777777" w:rsidR="00A21802" w:rsidRDefault="00A21802" w:rsidP="0029050E">
      <w:pPr>
        <w:pStyle w:val="AuthorsName"/>
        <w:jc w:val="left"/>
        <w:rPr>
          <w:b w:val="0"/>
          <w:lang w:val="de-DE"/>
        </w:rPr>
      </w:pPr>
      <w:proofErr w:type="spellStart"/>
      <w:r w:rsidRPr="00E46445">
        <w:rPr>
          <w:b w:val="0"/>
          <w:lang w:val="de-DE"/>
        </w:rPr>
        <w:t>E-mail</w:t>
      </w:r>
      <w:proofErr w:type="spellEnd"/>
      <w:r w:rsidRPr="00E46445">
        <w:rPr>
          <w:b w:val="0"/>
          <w:lang w:val="de-DE"/>
        </w:rPr>
        <w:t xml:space="preserve">: </w:t>
      </w:r>
      <w:r w:rsidRPr="00535568">
        <w:rPr>
          <w:b w:val="0"/>
          <w:lang w:val="de-DE"/>
        </w:rPr>
        <w:t>m.goppold@iaw.rwth-aachen.de</w:t>
      </w:r>
    </w:p>
    <w:p w14:paraId="5492B2CB" w14:textId="77777777" w:rsidR="00A21802" w:rsidRDefault="00A21802" w:rsidP="0029050E">
      <w:pPr>
        <w:pStyle w:val="AuthorsName"/>
        <w:jc w:val="left"/>
        <w:rPr>
          <w:lang w:val="de-DE"/>
        </w:rPr>
      </w:pPr>
    </w:p>
    <w:p w14:paraId="1AE1F32F" w14:textId="77777777" w:rsidR="00A21802" w:rsidRPr="00E46445" w:rsidRDefault="00A21802" w:rsidP="0029050E">
      <w:pPr>
        <w:pStyle w:val="AuthorsName"/>
        <w:jc w:val="left"/>
        <w:rPr>
          <w:lang w:val="de-DE"/>
        </w:rPr>
      </w:pPr>
      <w:proofErr w:type="spellStart"/>
      <w:r w:rsidRPr="00E46445">
        <w:rPr>
          <w:lang w:val="de-DE"/>
        </w:rPr>
        <w:t>Mattia</w:t>
      </w:r>
      <w:proofErr w:type="spellEnd"/>
      <w:r w:rsidRPr="00E46445">
        <w:rPr>
          <w:lang w:val="de-DE"/>
        </w:rPr>
        <w:t xml:space="preserve"> Lisa Müller</w:t>
      </w:r>
    </w:p>
    <w:p w14:paraId="693B18F4" w14:textId="77777777" w:rsidR="00A21802" w:rsidRPr="00E46445" w:rsidRDefault="00A21802" w:rsidP="0029050E">
      <w:pPr>
        <w:pStyle w:val="AuthorsName"/>
        <w:jc w:val="left"/>
        <w:rPr>
          <w:b w:val="0"/>
          <w:lang w:val="de-DE"/>
        </w:rPr>
      </w:pPr>
      <w:r w:rsidRPr="00E46445">
        <w:rPr>
          <w:b w:val="0"/>
          <w:lang w:val="de-DE"/>
        </w:rPr>
        <w:t>RWTH Aachen University</w:t>
      </w:r>
    </w:p>
    <w:p w14:paraId="1B394267" w14:textId="77777777" w:rsidR="00A21802" w:rsidRPr="008A26FE" w:rsidRDefault="00A21802" w:rsidP="0029050E">
      <w:pPr>
        <w:pStyle w:val="AuthorsName"/>
        <w:jc w:val="left"/>
        <w:rPr>
          <w:b w:val="0"/>
          <w:lang w:val="en-US"/>
        </w:rPr>
      </w:pPr>
      <w:r w:rsidRPr="008A26FE">
        <w:rPr>
          <w:b w:val="0"/>
          <w:lang w:val="en-US"/>
        </w:rPr>
        <w:t>Institute of Industrial Engineering and Ergonomics</w:t>
      </w:r>
    </w:p>
    <w:p w14:paraId="7EB52342" w14:textId="77777777" w:rsidR="00A21802" w:rsidRPr="00E46445" w:rsidRDefault="00A21802" w:rsidP="0029050E">
      <w:pPr>
        <w:pStyle w:val="AuthorsName"/>
        <w:jc w:val="left"/>
        <w:rPr>
          <w:b w:val="0"/>
          <w:lang w:val="de-DE"/>
        </w:rPr>
      </w:pPr>
      <w:proofErr w:type="spellStart"/>
      <w:r w:rsidRPr="00E46445">
        <w:rPr>
          <w:b w:val="0"/>
          <w:lang w:val="de-DE"/>
        </w:rPr>
        <w:t>Eilfschornsteinstraße</w:t>
      </w:r>
      <w:proofErr w:type="spellEnd"/>
      <w:r w:rsidRPr="00E46445">
        <w:rPr>
          <w:b w:val="0"/>
          <w:lang w:val="de-DE"/>
        </w:rPr>
        <w:t xml:space="preserve"> 18, 52062, Aachen, Germany</w:t>
      </w:r>
    </w:p>
    <w:p w14:paraId="0616A3E0" w14:textId="77777777" w:rsidR="00A21802" w:rsidRDefault="00A21802" w:rsidP="0029050E">
      <w:pPr>
        <w:pStyle w:val="AuthorsName"/>
        <w:jc w:val="left"/>
        <w:rPr>
          <w:b w:val="0"/>
          <w:lang w:val="de-DE"/>
        </w:rPr>
      </w:pPr>
      <w:proofErr w:type="spellStart"/>
      <w:r w:rsidRPr="00E46445">
        <w:rPr>
          <w:b w:val="0"/>
          <w:lang w:val="de-DE"/>
        </w:rPr>
        <w:t>E-mail</w:t>
      </w:r>
      <w:proofErr w:type="spellEnd"/>
      <w:r w:rsidRPr="00E46445">
        <w:rPr>
          <w:b w:val="0"/>
          <w:lang w:val="de-DE"/>
        </w:rPr>
        <w:t xml:space="preserve">: </w:t>
      </w:r>
      <w:proofErr w:type="gramStart"/>
      <w:r w:rsidRPr="00535568">
        <w:rPr>
          <w:b w:val="0"/>
          <w:lang w:val="de-DE"/>
        </w:rPr>
        <w:t>m.müller@iaw.rwth-aachen.de</w:t>
      </w:r>
      <w:proofErr w:type="gramEnd"/>
    </w:p>
    <w:p w14:paraId="2D997675" w14:textId="77777777" w:rsidR="0054487F" w:rsidRDefault="0054487F" w:rsidP="0029050E">
      <w:pPr>
        <w:pStyle w:val="AuthorsName"/>
        <w:jc w:val="left"/>
        <w:rPr>
          <w:lang w:val="en-US"/>
        </w:rPr>
      </w:pPr>
    </w:p>
    <w:p w14:paraId="7362352D" w14:textId="77777777" w:rsidR="00A21802" w:rsidRPr="008A26FE" w:rsidRDefault="00A21802" w:rsidP="0029050E">
      <w:pPr>
        <w:pStyle w:val="AuthorsName"/>
        <w:jc w:val="left"/>
        <w:rPr>
          <w:lang w:val="en-US"/>
        </w:rPr>
      </w:pPr>
      <w:r w:rsidRPr="008A26FE">
        <w:rPr>
          <w:lang w:val="en-US"/>
        </w:rPr>
        <w:t xml:space="preserve">Martin </w:t>
      </w:r>
      <w:proofErr w:type="spellStart"/>
      <w:r w:rsidRPr="008A26FE">
        <w:rPr>
          <w:lang w:val="en-US"/>
        </w:rPr>
        <w:t>Frenz</w:t>
      </w:r>
      <w:proofErr w:type="spellEnd"/>
    </w:p>
    <w:p w14:paraId="199EF4EA" w14:textId="77777777" w:rsidR="00A21802" w:rsidRPr="008A26FE" w:rsidRDefault="00A21802" w:rsidP="0029050E">
      <w:pPr>
        <w:pStyle w:val="AuthorsName"/>
        <w:jc w:val="left"/>
        <w:rPr>
          <w:b w:val="0"/>
          <w:lang w:val="en-US"/>
        </w:rPr>
      </w:pPr>
      <w:r w:rsidRPr="008A26FE">
        <w:rPr>
          <w:b w:val="0"/>
          <w:lang w:val="en-US"/>
        </w:rPr>
        <w:t>RWTH Aachen University</w:t>
      </w:r>
    </w:p>
    <w:p w14:paraId="02266856" w14:textId="77777777" w:rsidR="00A21802" w:rsidRPr="008A26FE" w:rsidRDefault="00A21802" w:rsidP="0029050E">
      <w:pPr>
        <w:pStyle w:val="AuthorsName"/>
        <w:jc w:val="left"/>
        <w:rPr>
          <w:b w:val="0"/>
          <w:lang w:val="en-US"/>
        </w:rPr>
      </w:pPr>
      <w:r w:rsidRPr="008A26FE">
        <w:rPr>
          <w:b w:val="0"/>
          <w:lang w:val="en-US"/>
        </w:rPr>
        <w:t>Institute of Industrial Engineering and Ergonomics</w:t>
      </w:r>
      <w:r w:rsidR="00577AA1">
        <w:rPr>
          <w:b w:val="0"/>
          <w:lang w:val="en-US"/>
        </w:rPr>
        <w:t xml:space="preserve"> </w:t>
      </w:r>
    </w:p>
    <w:p w14:paraId="167D6EFB" w14:textId="77777777" w:rsidR="00A21802" w:rsidRPr="00E46445" w:rsidRDefault="00A21802" w:rsidP="0029050E">
      <w:pPr>
        <w:pStyle w:val="AuthorsName"/>
        <w:jc w:val="left"/>
        <w:rPr>
          <w:b w:val="0"/>
          <w:lang w:val="de-DE"/>
        </w:rPr>
      </w:pPr>
      <w:proofErr w:type="spellStart"/>
      <w:r w:rsidRPr="00E46445">
        <w:rPr>
          <w:b w:val="0"/>
          <w:lang w:val="de-DE"/>
        </w:rPr>
        <w:t>Eilfschornsteinstraße</w:t>
      </w:r>
      <w:proofErr w:type="spellEnd"/>
      <w:r w:rsidRPr="00E46445">
        <w:rPr>
          <w:b w:val="0"/>
          <w:lang w:val="de-DE"/>
        </w:rPr>
        <w:t xml:space="preserve"> 18, 52062, Aachen, Germany</w:t>
      </w:r>
    </w:p>
    <w:p w14:paraId="65174E74" w14:textId="77777777" w:rsidR="00A21802" w:rsidRPr="00E46445" w:rsidRDefault="00A21802" w:rsidP="0029050E">
      <w:pPr>
        <w:pStyle w:val="AuthorsName"/>
        <w:jc w:val="left"/>
        <w:rPr>
          <w:b w:val="0"/>
          <w:lang w:val="de-DE"/>
        </w:rPr>
      </w:pPr>
      <w:proofErr w:type="spellStart"/>
      <w:r>
        <w:rPr>
          <w:b w:val="0"/>
          <w:lang w:val="de-DE"/>
        </w:rPr>
        <w:t>E-mail</w:t>
      </w:r>
      <w:proofErr w:type="spellEnd"/>
      <w:r>
        <w:rPr>
          <w:b w:val="0"/>
          <w:lang w:val="de-DE"/>
        </w:rPr>
        <w:t>: m.frenz</w:t>
      </w:r>
      <w:r w:rsidRPr="00E46445">
        <w:rPr>
          <w:b w:val="0"/>
          <w:lang w:val="de-DE"/>
        </w:rPr>
        <w:t>@iaw.rwth-aachen.de</w:t>
      </w:r>
    </w:p>
    <w:p w14:paraId="4A299C9F" w14:textId="77777777" w:rsidR="0054487F" w:rsidRDefault="0054487F" w:rsidP="0029050E">
      <w:pPr>
        <w:pStyle w:val="AuthorsName"/>
        <w:jc w:val="left"/>
        <w:rPr>
          <w:lang w:val="en-US"/>
        </w:rPr>
      </w:pPr>
    </w:p>
    <w:p w14:paraId="396A497E" w14:textId="77777777" w:rsidR="00A21802" w:rsidRPr="00535568" w:rsidRDefault="00A21802" w:rsidP="0029050E">
      <w:pPr>
        <w:pStyle w:val="AuthorsName"/>
        <w:jc w:val="left"/>
        <w:rPr>
          <w:lang w:val="en-US"/>
        </w:rPr>
      </w:pPr>
      <w:r w:rsidRPr="00535568">
        <w:rPr>
          <w:lang w:val="en-US"/>
        </w:rPr>
        <w:t>Verena Nitsch</w:t>
      </w:r>
    </w:p>
    <w:p w14:paraId="3D92366C" w14:textId="77777777" w:rsidR="00A21802" w:rsidRPr="00535568" w:rsidRDefault="00A21802" w:rsidP="0029050E">
      <w:pPr>
        <w:pStyle w:val="AuthorsName"/>
        <w:jc w:val="left"/>
        <w:rPr>
          <w:b w:val="0"/>
          <w:lang w:val="en-US"/>
        </w:rPr>
      </w:pPr>
      <w:r w:rsidRPr="00535568">
        <w:rPr>
          <w:b w:val="0"/>
          <w:lang w:val="en-US"/>
        </w:rPr>
        <w:t>RWTH Aachen University</w:t>
      </w:r>
    </w:p>
    <w:p w14:paraId="2D3EAA4C" w14:textId="77777777" w:rsidR="00A21802" w:rsidRPr="008A26FE" w:rsidRDefault="00A21802" w:rsidP="0029050E">
      <w:pPr>
        <w:pStyle w:val="AuthorsName"/>
        <w:jc w:val="left"/>
        <w:rPr>
          <w:b w:val="0"/>
          <w:lang w:val="en-US"/>
        </w:rPr>
      </w:pPr>
      <w:r w:rsidRPr="008A26FE">
        <w:rPr>
          <w:b w:val="0"/>
          <w:lang w:val="en-US"/>
        </w:rPr>
        <w:t>Institute of Industrial Engineering and Ergonomics</w:t>
      </w:r>
    </w:p>
    <w:p w14:paraId="5817F003" w14:textId="77777777" w:rsidR="00A21802" w:rsidRPr="00E46445" w:rsidRDefault="00A21802" w:rsidP="0029050E">
      <w:pPr>
        <w:pStyle w:val="AuthorsName"/>
        <w:jc w:val="left"/>
        <w:rPr>
          <w:b w:val="0"/>
          <w:lang w:val="de-DE"/>
        </w:rPr>
      </w:pPr>
      <w:proofErr w:type="spellStart"/>
      <w:r w:rsidRPr="00E46445">
        <w:rPr>
          <w:b w:val="0"/>
          <w:lang w:val="de-DE"/>
        </w:rPr>
        <w:t>Eilfschornsteinstraße</w:t>
      </w:r>
      <w:proofErr w:type="spellEnd"/>
      <w:r w:rsidRPr="00E46445">
        <w:rPr>
          <w:b w:val="0"/>
          <w:lang w:val="de-DE"/>
        </w:rPr>
        <w:t xml:space="preserve"> 18, 52062, Aachen, Germany</w:t>
      </w:r>
    </w:p>
    <w:p w14:paraId="295F8B18" w14:textId="77777777" w:rsidR="00A21802" w:rsidRPr="00E46445" w:rsidRDefault="00A21802" w:rsidP="0029050E">
      <w:pPr>
        <w:pStyle w:val="AuthorsName"/>
        <w:jc w:val="left"/>
        <w:rPr>
          <w:b w:val="0"/>
          <w:lang w:val="de-DE"/>
        </w:rPr>
      </w:pPr>
      <w:proofErr w:type="spellStart"/>
      <w:r>
        <w:rPr>
          <w:b w:val="0"/>
          <w:lang w:val="de-DE"/>
        </w:rPr>
        <w:t>E-mail</w:t>
      </w:r>
      <w:proofErr w:type="spellEnd"/>
      <w:r>
        <w:rPr>
          <w:b w:val="0"/>
          <w:lang w:val="de-DE"/>
        </w:rPr>
        <w:t>: v.nitsch</w:t>
      </w:r>
      <w:r w:rsidRPr="00E46445">
        <w:rPr>
          <w:b w:val="0"/>
          <w:lang w:val="de-DE"/>
        </w:rPr>
        <w:t>@iaw.rwth-aachen.de</w:t>
      </w:r>
    </w:p>
    <w:p w14:paraId="5167CFB0" w14:textId="77777777" w:rsidR="00A21802" w:rsidRPr="008A26FE" w:rsidRDefault="00A21802" w:rsidP="00A21802">
      <w:pPr>
        <w:pStyle w:val="AuthorsName"/>
        <w:rPr>
          <w:b w:val="0"/>
          <w:sz w:val="16"/>
          <w:szCs w:val="16"/>
          <w:lang w:val="de-DE"/>
        </w:rPr>
      </w:pPr>
    </w:p>
    <w:p w14:paraId="16978714" w14:textId="77777777" w:rsidR="00A21802" w:rsidRPr="00542CF9" w:rsidRDefault="00A21802" w:rsidP="00A21802">
      <w:pPr>
        <w:pStyle w:val="AuthorsName"/>
        <w:rPr>
          <w:b w:val="0"/>
          <w:lang w:val="en-US"/>
        </w:rPr>
      </w:pPr>
      <w:r w:rsidRPr="00542CF9">
        <w:rPr>
          <w:b w:val="0"/>
          <w:lang w:val="en-US"/>
        </w:rPr>
        <w:t xml:space="preserve">* Corresponding author </w:t>
      </w:r>
    </w:p>
    <w:p w14:paraId="4E25D292" w14:textId="77777777" w:rsidR="00A21802" w:rsidRPr="008A26FE" w:rsidRDefault="00A21802" w:rsidP="00A21802">
      <w:pPr>
        <w:rPr>
          <w:sz w:val="16"/>
          <w:szCs w:val="16"/>
          <w:lang w:val="en-US"/>
        </w:rPr>
      </w:pPr>
    </w:p>
    <w:p w14:paraId="1C0C0FBF" w14:textId="77777777" w:rsidR="00A21802" w:rsidRDefault="00A21802" w:rsidP="00A21802">
      <w:pPr>
        <w:jc w:val="both"/>
        <w:rPr>
          <w:rFonts w:ascii="Times New Roman" w:hAnsi="Times New Roman"/>
          <w:lang w:val="en-US"/>
        </w:rPr>
      </w:pPr>
      <w:r w:rsidRPr="008116A1">
        <w:rPr>
          <w:rFonts w:ascii="Times New Roman" w:hAnsi="Times New Roman"/>
          <w:b/>
          <w:lang w:val="en-US"/>
        </w:rPr>
        <w:t>Abstract</w:t>
      </w:r>
      <w:r w:rsidRPr="008116A1">
        <w:rPr>
          <w:rFonts w:ascii="Times New Roman" w:hAnsi="Times New Roman"/>
          <w:lang w:val="en-US"/>
        </w:rPr>
        <w:t xml:space="preserve">: Augmented reality (AR) offers innovative options to design work-based learning environments in TVET. </w:t>
      </w:r>
      <w:r>
        <w:rPr>
          <w:rFonts w:ascii="Times New Roman" w:hAnsi="Times New Roman"/>
          <w:lang w:val="en-US"/>
        </w:rPr>
        <w:t>AR-L</w:t>
      </w:r>
      <w:r w:rsidRPr="00F90039">
        <w:rPr>
          <w:rFonts w:ascii="Times New Roman" w:hAnsi="Times New Roman"/>
          <w:lang w:val="en-US"/>
        </w:rPr>
        <w:t xml:space="preserve">earning </w:t>
      </w:r>
      <w:r>
        <w:rPr>
          <w:rFonts w:ascii="Times New Roman" w:hAnsi="Times New Roman"/>
          <w:lang w:val="en-US"/>
        </w:rPr>
        <w:t>media enable to visualize e.g. error</w:t>
      </w:r>
      <w:r w:rsidRPr="00F90039">
        <w:rPr>
          <w:rFonts w:ascii="Times New Roman" w:hAnsi="Times New Roman"/>
          <w:lang w:val="en-US"/>
        </w:rPr>
        <w:t xml:space="preserve"> consequences in order to learn from them</w:t>
      </w:r>
      <w:r>
        <w:rPr>
          <w:rFonts w:ascii="Times New Roman" w:hAnsi="Times New Roman"/>
          <w:lang w:val="en-US"/>
        </w:rPr>
        <w:t>. Despite theoretical discussions, there is a gap in empirical investigations on learning effects of work actions in TVET.</w:t>
      </w:r>
    </w:p>
    <w:p w14:paraId="15C4CAA9" w14:textId="7E2D183B" w:rsidR="00A21802" w:rsidRDefault="00A21802" w:rsidP="00A21802">
      <w:pPr>
        <w:jc w:val="both"/>
        <w:rPr>
          <w:rFonts w:ascii="Times New Roman" w:hAnsi="Times New Roman"/>
          <w:lang w:val="en-US"/>
        </w:rPr>
      </w:pPr>
      <w:r w:rsidRPr="00A265D8">
        <w:rPr>
          <w:rFonts w:ascii="Times New Roman" w:hAnsi="Times New Roman"/>
          <w:lang w:val="en-US"/>
        </w:rPr>
        <w:t xml:space="preserve">This </w:t>
      </w:r>
      <w:r>
        <w:rPr>
          <w:rFonts w:ascii="Times New Roman" w:hAnsi="Times New Roman"/>
          <w:lang w:val="en-US"/>
        </w:rPr>
        <w:t xml:space="preserve">contribution </w:t>
      </w:r>
      <w:r w:rsidRPr="00A265D8">
        <w:rPr>
          <w:rFonts w:ascii="Times New Roman" w:hAnsi="Times New Roman"/>
          <w:lang w:val="en-US"/>
        </w:rPr>
        <w:t xml:space="preserve">describes a concept for evaluating learning effects </w:t>
      </w:r>
      <w:r>
        <w:rPr>
          <w:rFonts w:ascii="Times New Roman" w:hAnsi="Times New Roman"/>
          <w:lang w:val="en-US"/>
        </w:rPr>
        <w:t>of</w:t>
      </w:r>
      <w:r w:rsidRPr="00A265D8">
        <w:rPr>
          <w:rFonts w:ascii="Times New Roman" w:hAnsi="Times New Roman"/>
          <w:lang w:val="en-US"/>
        </w:rPr>
        <w:t xml:space="preserve"> AR-</w:t>
      </w:r>
      <w:r>
        <w:rPr>
          <w:rFonts w:ascii="Times New Roman" w:hAnsi="Times New Roman"/>
          <w:lang w:val="en-US"/>
        </w:rPr>
        <w:t>visualized error consequences triggered by work action</w:t>
      </w:r>
      <w:r w:rsidRPr="00A265D8">
        <w:rPr>
          <w:rFonts w:ascii="Times New Roman" w:hAnsi="Times New Roman"/>
          <w:lang w:val="en-US"/>
        </w:rPr>
        <w:t>.</w:t>
      </w:r>
      <w:r>
        <w:rPr>
          <w:rFonts w:ascii="Times New Roman" w:hAnsi="Times New Roman"/>
          <w:lang w:val="en-US"/>
        </w:rPr>
        <w:t xml:space="preserve"> The underlying work actions situate in </w:t>
      </w:r>
      <w:r w:rsidRPr="00C00824">
        <w:rPr>
          <w:rFonts w:ascii="Times New Roman" w:hAnsi="Times New Roman"/>
          <w:lang w:val="en-US"/>
        </w:rPr>
        <w:t>a</w:t>
      </w:r>
      <w:r>
        <w:rPr>
          <w:rFonts w:ascii="Times New Roman" w:hAnsi="Times New Roman"/>
          <w:lang w:val="en-US"/>
        </w:rPr>
        <w:t>n</w:t>
      </w:r>
      <w:r w:rsidRPr="00C00824">
        <w:rPr>
          <w:rFonts w:ascii="Times New Roman" w:hAnsi="Times New Roman"/>
          <w:lang w:val="en-US"/>
        </w:rPr>
        <w:t xml:space="preserve"> </w:t>
      </w:r>
      <w:r>
        <w:rPr>
          <w:rFonts w:ascii="Times New Roman" w:hAnsi="Times New Roman"/>
          <w:lang w:val="en-US"/>
        </w:rPr>
        <w:t>equipment</w:t>
      </w:r>
      <w:r w:rsidRPr="00C00824">
        <w:rPr>
          <w:rFonts w:ascii="Times New Roman" w:hAnsi="Times New Roman"/>
          <w:lang w:val="en-US"/>
        </w:rPr>
        <w:t xml:space="preserve"> process of a CNC </w:t>
      </w:r>
      <w:r>
        <w:rPr>
          <w:rFonts w:ascii="Times New Roman" w:hAnsi="Times New Roman"/>
          <w:lang w:val="en-US"/>
        </w:rPr>
        <w:t xml:space="preserve">lathe. </w:t>
      </w:r>
      <w:r w:rsidRPr="001A7F3A">
        <w:rPr>
          <w:rFonts w:ascii="Times New Roman" w:hAnsi="Times New Roman"/>
          <w:lang w:val="en-US"/>
        </w:rPr>
        <w:t xml:space="preserve">The learning </w:t>
      </w:r>
      <w:r>
        <w:rPr>
          <w:rFonts w:ascii="Times New Roman" w:hAnsi="Times New Roman"/>
          <w:lang w:val="en-US"/>
        </w:rPr>
        <w:t>goal consists of understanding the</w:t>
      </w:r>
      <w:r w:rsidRPr="001A7F3A">
        <w:rPr>
          <w:rFonts w:ascii="Times New Roman" w:hAnsi="Times New Roman"/>
          <w:lang w:val="en-US"/>
        </w:rPr>
        <w:t xml:space="preserve"> relations </w:t>
      </w:r>
      <w:r w:rsidR="00257B3F">
        <w:rPr>
          <w:rFonts w:ascii="Times New Roman" w:hAnsi="Times New Roman"/>
          <w:lang w:val="en-US"/>
        </w:rPr>
        <w:t>of situation</w:t>
      </w:r>
      <w:r>
        <w:rPr>
          <w:rFonts w:ascii="Times New Roman" w:hAnsi="Times New Roman"/>
          <w:lang w:val="en-US"/>
        </w:rPr>
        <w:t xml:space="preserve"> constraints, performed action, positive and negative resulting consequences and cause of defect. In a subject-between design t</w:t>
      </w:r>
      <w:r w:rsidRPr="001A7F3A">
        <w:rPr>
          <w:rFonts w:ascii="Times New Roman" w:hAnsi="Times New Roman"/>
          <w:lang w:val="en-US"/>
        </w:rPr>
        <w:t>his concept aims to find out how instructions in</w:t>
      </w:r>
      <w:r>
        <w:rPr>
          <w:rFonts w:ascii="Times New Roman" w:hAnsi="Times New Roman"/>
          <w:lang w:val="en-US"/>
        </w:rPr>
        <w:t xml:space="preserve"> AR-learning systems simulating</w:t>
      </w:r>
      <w:r w:rsidRPr="001A7F3A">
        <w:rPr>
          <w:rFonts w:ascii="Times New Roman" w:hAnsi="Times New Roman"/>
          <w:lang w:val="en-US"/>
        </w:rPr>
        <w:t xml:space="preserve"> action</w:t>
      </w:r>
      <w:r>
        <w:rPr>
          <w:rFonts w:ascii="Times New Roman" w:hAnsi="Times New Roman"/>
          <w:lang w:val="en-US"/>
        </w:rPr>
        <w:t>s</w:t>
      </w:r>
      <w:r w:rsidRPr="001A7F3A">
        <w:rPr>
          <w:rFonts w:ascii="Times New Roman" w:hAnsi="Times New Roman"/>
          <w:lang w:val="en-US"/>
        </w:rPr>
        <w:t xml:space="preserve"> can be designe</w:t>
      </w:r>
      <w:r>
        <w:rPr>
          <w:rFonts w:ascii="Times New Roman" w:hAnsi="Times New Roman"/>
          <w:lang w:val="en-US"/>
        </w:rPr>
        <w:t xml:space="preserve">d to achieve this learning goal. </w:t>
      </w:r>
    </w:p>
    <w:p w14:paraId="399F78AE" w14:textId="77777777" w:rsidR="00A21802" w:rsidRDefault="00A21802" w:rsidP="00A21802">
      <w:pPr>
        <w:jc w:val="both"/>
        <w:rPr>
          <w:rFonts w:ascii="Times New Roman" w:hAnsi="Times New Roman"/>
          <w:lang w:val="en-US"/>
        </w:rPr>
      </w:pPr>
    </w:p>
    <w:p w14:paraId="35E58966" w14:textId="77777777" w:rsidR="00A21802" w:rsidRPr="008116A1" w:rsidRDefault="00A21802" w:rsidP="00A21802">
      <w:pPr>
        <w:rPr>
          <w:rFonts w:ascii="Times New Roman" w:hAnsi="Times New Roman"/>
          <w:lang w:val="en-US"/>
        </w:rPr>
      </w:pPr>
      <w:r w:rsidRPr="008116A1">
        <w:rPr>
          <w:rFonts w:ascii="Times New Roman" w:hAnsi="Times New Roman"/>
          <w:b/>
          <w:lang w:val="en-US"/>
        </w:rPr>
        <w:t>Keywords</w:t>
      </w:r>
      <w:r w:rsidRPr="008116A1">
        <w:rPr>
          <w:rFonts w:ascii="Times New Roman" w:hAnsi="Times New Roman"/>
          <w:lang w:val="en-US"/>
        </w:rPr>
        <w:t xml:space="preserve">: </w:t>
      </w:r>
    </w:p>
    <w:p w14:paraId="41D4CDE5" w14:textId="77777777" w:rsidR="0054487F" w:rsidRDefault="00A21802" w:rsidP="00A21802">
      <w:pPr>
        <w:rPr>
          <w:rFonts w:ascii="Times New Roman" w:hAnsi="Times New Roman"/>
          <w:b/>
          <w:lang w:val="en-GB"/>
        </w:rPr>
      </w:pPr>
      <w:r w:rsidRPr="00ED643B">
        <w:rPr>
          <w:rFonts w:ascii="Times New Roman" w:hAnsi="Times New Roman"/>
          <w:lang w:val="en-US"/>
        </w:rPr>
        <w:t>Vocational</w:t>
      </w:r>
      <w:r>
        <w:rPr>
          <w:rFonts w:ascii="Times New Roman" w:hAnsi="Times New Roman"/>
          <w:lang w:val="en-US"/>
        </w:rPr>
        <w:t xml:space="preserve"> education and training, work-based learning, learning from errors, learning effect</w:t>
      </w:r>
      <w:r w:rsidRPr="00ED643B">
        <w:rPr>
          <w:rFonts w:ascii="Times New Roman" w:hAnsi="Times New Roman"/>
          <w:lang w:val="en-US"/>
        </w:rPr>
        <w:t>, augmented reality</w:t>
      </w:r>
      <w:r>
        <w:rPr>
          <w:rFonts w:ascii="Times New Roman" w:hAnsi="Times New Roman"/>
          <w:lang w:val="en-US"/>
        </w:rPr>
        <w:br/>
      </w:r>
    </w:p>
    <w:p w14:paraId="1BEB9ABE" w14:textId="77777777" w:rsidR="00A21802" w:rsidRPr="00542CF9" w:rsidRDefault="00BE7A78" w:rsidP="00A21802">
      <w:pPr>
        <w:rPr>
          <w:rFonts w:ascii="Times New Roman" w:hAnsi="Times New Roman"/>
          <w:lang w:val="en-US"/>
        </w:rPr>
      </w:pPr>
      <w:r>
        <w:rPr>
          <w:rFonts w:ascii="Times New Roman" w:hAnsi="Times New Roman"/>
          <w:b/>
          <w:lang w:val="en-GB"/>
        </w:rPr>
        <w:t>Biographical</w:t>
      </w:r>
      <w:r w:rsidR="00A21802" w:rsidRPr="00676738">
        <w:rPr>
          <w:rFonts w:ascii="Times New Roman" w:hAnsi="Times New Roman"/>
          <w:b/>
          <w:lang w:val="en-GB"/>
        </w:rPr>
        <w:t xml:space="preserve"> notes: </w:t>
      </w:r>
    </w:p>
    <w:p w14:paraId="389C289E" w14:textId="77777777" w:rsidR="00A21802" w:rsidRDefault="00A21802" w:rsidP="00A21802">
      <w:pPr>
        <w:rPr>
          <w:rFonts w:ascii="Times New Roman" w:hAnsi="Times New Roman"/>
          <w:lang w:val="en-GB"/>
        </w:rPr>
      </w:pPr>
      <w:proofErr w:type="spellStart"/>
      <w:r w:rsidRPr="00542CF9">
        <w:rPr>
          <w:rFonts w:ascii="Times New Roman" w:hAnsi="Times New Roman"/>
          <w:b/>
          <w:lang w:val="en-GB"/>
        </w:rPr>
        <w:t>Silke</w:t>
      </w:r>
      <w:proofErr w:type="spellEnd"/>
      <w:r w:rsidRPr="00542CF9">
        <w:rPr>
          <w:rFonts w:ascii="Times New Roman" w:hAnsi="Times New Roman"/>
          <w:b/>
          <w:lang w:val="en-GB"/>
        </w:rPr>
        <w:t xml:space="preserve"> </w:t>
      </w:r>
      <w:proofErr w:type="spellStart"/>
      <w:r w:rsidRPr="00542CF9">
        <w:rPr>
          <w:rFonts w:ascii="Times New Roman" w:hAnsi="Times New Roman"/>
          <w:b/>
          <w:lang w:val="en-GB"/>
        </w:rPr>
        <w:t>Thiem</w:t>
      </w:r>
      <w:proofErr w:type="spellEnd"/>
      <w:r>
        <w:rPr>
          <w:rFonts w:ascii="Times New Roman" w:hAnsi="Times New Roman"/>
          <w:lang w:val="en-GB"/>
        </w:rPr>
        <w:t xml:space="preserve">, M. Ed. is a research associate at the </w:t>
      </w:r>
      <w:r w:rsidRPr="00992A24">
        <w:rPr>
          <w:rFonts w:ascii="Times New Roman" w:hAnsi="Times New Roman"/>
          <w:lang w:val="en-GB"/>
        </w:rPr>
        <w:t>Institute of Industrial Engineering and Ergonomics</w:t>
      </w:r>
      <w:r>
        <w:rPr>
          <w:rFonts w:ascii="Times New Roman" w:hAnsi="Times New Roman"/>
          <w:lang w:val="en-GB"/>
        </w:rPr>
        <w:t xml:space="preserve"> at RWTH Aachen University and works in the TVET department.</w:t>
      </w:r>
    </w:p>
    <w:p w14:paraId="59CEF4B6" w14:textId="77777777" w:rsidR="0054487F" w:rsidRDefault="0054487F" w:rsidP="00A21802">
      <w:pPr>
        <w:rPr>
          <w:rFonts w:ascii="Times New Roman" w:hAnsi="Times New Roman"/>
          <w:b/>
          <w:lang w:val="en-GB"/>
        </w:rPr>
      </w:pPr>
    </w:p>
    <w:p w14:paraId="738ED69C" w14:textId="77777777" w:rsidR="00A21802" w:rsidRDefault="00A21802" w:rsidP="00A21802">
      <w:pPr>
        <w:rPr>
          <w:rFonts w:ascii="Times New Roman" w:hAnsi="Times New Roman"/>
          <w:lang w:val="en-GB"/>
        </w:rPr>
      </w:pPr>
      <w:r w:rsidRPr="00542CF9">
        <w:rPr>
          <w:rFonts w:ascii="Times New Roman" w:hAnsi="Times New Roman"/>
          <w:b/>
          <w:lang w:val="en-GB"/>
        </w:rPr>
        <w:t xml:space="preserve">Marvin </w:t>
      </w:r>
      <w:proofErr w:type="spellStart"/>
      <w:r w:rsidRPr="00542CF9">
        <w:rPr>
          <w:rFonts w:ascii="Times New Roman" w:hAnsi="Times New Roman"/>
          <w:b/>
          <w:lang w:val="en-GB"/>
        </w:rPr>
        <w:t>Goppold</w:t>
      </w:r>
      <w:proofErr w:type="spellEnd"/>
      <w:r>
        <w:rPr>
          <w:rFonts w:ascii="Times New Roman" w:hAnsi="Times New Roman"/>
          <w:lang w:val="en-GB"/>
        </w:rPr>
        <w:t xml:space="preserve">, M. Sc. is a research associate at the </w:t>
      </w:r>
      <w:r w:rsidRPr="00992A24">
        <w:rPr>
          <w:rFonts w:ascii="Times New Roman" w:hAnsi="Times New Roman"/>
          <w:lang w:val="en-GB"/>
        </w:rPr>
        <w:t>Institute of Industrial Engineering and Ergonomics</w:t>
      </w:r>
      <w:r>
        <w:rPr>
          <w:rFonts w:ascii="Times New Roman" w:hAnsi="Times New Roman"/>
          <w:lang w:val="en-GB"/>
        </w:rPr>
        <w:t xml:space="preserve"> at RWTH Aachen University and works in the TVET department.</w:t>
      </w:r>
    </w:p>
    <w:p w14:paraId="49CC1F79" w14:textId="77777777" w:rsidR="0054487F" w:rsidRDefault="0054487F" w:rsidP="00A21802">
      <w:pPr>
        <w:rPr>
          <w:rFonts w:ascii="Times New Roman" w:hAnsi="Times New Roman"/>
          <w:b/>
          <w:lang w:val="en-GB"/>
        </w:rPr>
      </w:pPr>
    </w:p>
    <w:p w14:paraId="36E04817" w14:textId="77777777" w:rsidR="00A21802" w:rsidRDefault="00A21802" w:rsidP="00A21802">
      <w:pPr>
        <w:rPr>
          <w:rFonts w:ascii="Times New Roman" w:hAnsi="Times New Roman"/>
          <w:lang w:val="en-GB"/>
        </w:rPr>
      </w:pPr>
      <w:r w:rsidRPr="00542CF9">
        <w:rPr>
          <w:rFonts w:ascii="Times New Roman" w:hAnsi="Times New Roman"/>
          <w:b/>
          <w:lang w:val="en-GB"/>
        </w:rPr>
        <w:t>Mattia Müller</w:t>
      </w:r>
      <w:r>
        <w:rPr>
          <w:rFonts w:ascii="Times New Roman" w:hAnsi="Times New Roman"/>
          <w:lang w:val="en-GB"/>
        </w:rPr>
        <w:t xml:space="preserve">, M.A. is a research associate at the </w:t>
      </w:r>
      <w:r w:rsidRPr="00992A24">
        <w:rPr>
          <w:rFonts w:ascii="Times New Roman" w:hAnsi="Times New Roman"/>
          <w:lang w:val="en-GB"/>
        </w:rPr>
        <w:t>Institute of Industrial Engineering and Ergonomics</w:t>
      </w:r>
      <w:r>
        <w:rPr>
          <w:rFonts w:ascii="Times New Roman" w:hAnsi="Times New Roman"/>
          <w:lang w:val="en-GB"/>
        </w:rPr>
        <w:t xml:space="preserve"> at RWTH Aachen University and works in the TVET department.</w:t>
      </w:r>
    </w:p>
    <w:p w14:paraId="553A59BE" w14:textId="77777777" w:rsidR="0054487F" w:rsidRDefault="0054487F" w:rsidP="00A21802">
      <w:pPr>
        <w:rPr>
          <w:rFonts w:ascii="Times New Roman" w:hAnsi="Times New Roman"/>
          <w:b/>
          <w:lang w:val="en-GB"/>
        </w:rPr>
      </w:pPr>
    </w:p>
    <w:p w14:paraId="3A91C17D" w14:textId="77777777" w:rsidR="00A21802" w:rsidRDefault="00A21802" w:rsidP="00A21802">
      <w:pPr>
        <w:rPr>
          <w:rFonts w:ascii="Times New Roman" w:hAnsi="Times New Roman"/>
          <w:lang w:val="en-GB"/>
        </w:rPr>
      </w:pPr>
      <w:r w:rsidRPr="00542CF9">
        <w:rPr>
          <w:rFonts w:ascii="Times New Roman" w:hAnsi="Times New Roman"/>
          <w:b/>
          <w:lang w:val="en-GB"/>
        </w:rPr>
        <w:t xml:space="preserve">Martin </w:t>
      </w:r>
      <w:proofErr w:type="spellStart"/>
      <w:r w:rsidRPr="00542CF9">
        <w:rPr>
          <w:rFonts w:ascii="Times New Roman" w:hAnsi="Times New Roman"/>
          <w:b/>
          <w:lang w:val="en-GB"/>
        </w:rPr>
        <w:t>Frenz</w:t>
      </w:r>
      <w:proofErr w:type="spellEnd"/>
      <w:r>
        <w:rPr>
          <w:rFonts w:ascii="Times New Roman" w:hAnsi="Times New Roman"/>
          <w:lang w:val="en-GB"/>
        </w:rPr>
        <w:t xml:space="preserve"> is a professor at the </w:t>
      </w:r>
      <w:proofErr w:type="spellStart"/>
      <w:r>
        <w:rPr>
          <w:rFonts w:ascii="Times New Roman" w:hAnsi="Times New Roman"/>
          <w:lang w:val="en-GB"/>
        </w:rPr>
        <w:t>Institut</w:t>
      </w:r>
      <w:proofErr w:type="spellEnd"/>
      <w:r>
        <w:rPr>
          <w:rFonts w:ascii="Times New Roman" w:hAnsi="Times New Roman"/>
          <w:lang w:val="en-GB"/>
        </w:rPr>
        <w:t xml:space="preserve"> of Industrial Engineering and </w:t>
      </w:r>
      <w:proofErr w:type="spellStart"/>
      <w:r>
        <w:rPr>
          <w:rFonts w:ascii="Times New Roman" w:hAnsi="Times New Roman"/>
          <w:lang w:val="en-GB"/>
        </w:rPr>
        <w:t>Ergonomis</w:t>
      </w:r>
      <w:proofErr w:type="spellEnd"/>
      <w:r>
        <w:rPr>
          <w:rFonts w:ascii="Times New Roman" w:hAnsi="Times New Roman"/>
          <w:lang w:val="en-GB"/>
        </w:rPr>
        <w:t xml:space="preserve"> at </w:t>
      </w:r>
      <w:proofErr w:type="spellStart"/>
      <w:r>
        <w:rPr>
          <w:rFonts w:ascii="Times New Roman" w:hAnsi="Times New Roman"/>
          <w:lang w:val="en-GB"/>
        </w:rPr>
        <w:t>RWTH</w:t>
      </w:r>
      <w:proofErr w:type="spellEnd"/>
      <w:r>
        <w:rPr>
          <w:rFonts w:ascii="Times New Roman" w:hAnsi="Times New Roman"/>
          <w:lang w:val="en-GB"/>
        </w:rPr>
        <w:t xml:space="preserve"> Aachen University and is head of the TVET department.</w:t>
      </w:r>
    </w:p>
    <w:p w14:paraId="04B8AEBB" w14:textId="77777777" w:rsidR="0054487F" w:rsidRDefault="0054487F" w:rsidP="00A21802">
      <w:pPr>
        <w:pBdr>
          <w:bottom w:val="single" w:sz="12" w:space="1" w:color="auto"/>
        </w:pBdr>
        <w:rPr>
          <w:rFonts w:ascii="Times New Roman" w:hAnsi="Times New Roman"/>
          <w:b/>
          <w:lang w:val="en-GB"/>
        </w:rPr>
      </w:pPr>
    </w:p>
    <w:p w14:paraId="3C13F900" w14:textId="77777777" w:rsidR="00A21802" w:rsidRDefault="00A21802" w:rsidP="00A21802">
      <w:pPr>
        <w:pBdr>
          <w:bottom w:val="single" w:sz="12" w:space="1" w:color="auto"/>
        </w:pBdr>
        <w:rPr>
          <w:rFonts w:ascii="Times New Roman" w:hAnsi="Times New Roman"/>
          <w:lang w:val="en-GB"/>
        </w:rPr>
      </w:pPr>
      <w:r w:rsidRPr="00542CF9">
        <w:rPr>
          <w:rFonts w:ascii="Times New Roman" w:hAnsi="Times New Roman"/>
          <w:b/>
          <w:lang w:val="en-GB"/>
        </w:rPr>
        <w:t>Verena Nitsch</w:t>
      </w:r>
      <w:r>
        <w:rPr>
          <w:rFonts w:ascii="Times New Roman" w:hAnsi="Times New Roman"/>
          <w:lang w:val="en-GB"/>
        </w:rPr>
        <w:t xml:space="preserve">, M.Sc. is a full professor and Director of the </w:t>
      </w:r>
      <w:proofErr w:type="spellStart"/>
      <w:r>
        <w:rPr>
          <w:rFonts w:ascii="Times New Roman" w:hAnsi="Times New Roman"/>
          <w:lang w:val="en-GB"/>
        </w:rPr>
        <w:t>Institut</w:t>
      </w:r>
      <w:proofErr w:type="spellEnd"/>
      <w:r>
        <w:rPr>
          <w:rFonts w:ascii="Times New Roman" w:hAnsi="Times New Roman"/>
          <w:lang w:val="en-GB"/>
        </w:rPr>
        <w:t xml:space="preserve"> of Industrial Engineering and </w:t>
      </w:r>
      <w:proofErr w:type="spellStart"/>
      <w:r>
        <w:rPr>
          <w:rFonts w:ascii="Times New Roman" w:hAnsi="Times New Roman"/>
          <w:lang w:val="en-GB"/>
        </w:rPr>
        <w:t>Ergonomis</w:t>
      </w:r>
      <w:proofErr w:type="spellEnd"/>
      <w:r>
        <w:rPr>
          <w:rFonts w:ascii="Times New Roman" w:hAnsi="Times New Roman"/>
          <w:lang w:val="en-GB"/>
        </w:rPr>
        <w:t xml:space="preserve"> at </w:t>
      </w:r>
      <w:proofErr w:type="spellStart"/>
      <w:r>
        <w:rPr>
          <w:rFonts w:ascii="Times New Roman" w:hAnsi="Times New Roman"/>
          <w:lang w:val="en-GB"/>
        </w:rPr>
        <w:t>RWTH</w:t>
      </w:r>
      <w:proofErr w:type="spellEnd"/>
      <w:r>
        <w:rPr>
          <w:rFonts w:ascii="Times New Roman" w:hAnsi="Times New Roman"/>
          <w:lang w:val="en-GB"/>
        </w:rPr>
        <w:t xml:space="preserve"> Aachen University.</w:t>
      </w:r>
      <w:r w:rsidRPr="003B7828">
        <w:rPr>
          <w:rFonts w:ascii="Times New Roman" w:hAnsi="Times New Roman"/>
          <w:lang w:val="en-GB"/>
        </w:rPr>
        <w:t xml:space="preserve"> </w:t>
      </w:r>
      <w:r>
        <w:rPr>
          <w:rFonts w:ascii="Times New Roman" w:hAnsi="Times New Roman"/>
          <w:lang w:val="en-GB"/>
        </w:rPr>
        <w:br/>
      </w:r>
    </w:p>
    <w:p w14:paraId="65445043" w14:textId="77777777" w:rsidR="00A21802" w:rsidRPr="00EC64ED" w:rsidRDefault="00A21802" w:rsidP="00A21802">
      <w:pPr>
        <w:rPr>
          <w:rFonts w:ascii="Times New Roman" w:hAnsi="Times New Roman"/>
          <w:b/>
          <w:szCs w:val="28"/>
          <w:lang w:val="en-GB"/>
        </w:rPr>
      </w:pPr>
      <w:r>
        <w:rPr>
          <w:rFonts w:ascii="Times New Roman" w:hAnsi="Times New Roman"/>
          <w:b/>
          <w:lang w:val="en-GB"/>
        </w:rPr>
        <w:br/>
      </w:r>
      <w:r>
        <w:rPr>
          <w:rFonts w:ascii="Times New Roman" w:hAnsi="Times New Roman"/>
          <w:b/>
          <w:szCs w:val="28"/>
          <w:lang w:val="en-GB"/>
        </w:rPr>
        <w:t>VET and Lifelong Learning: The Twofold Nature of Post-World War II Indust</w:t>
      </w:r>
      <w:r w:rsidR="0054487F">
        <w:rPr>
          <w:rFonts w:ascii="Times New Roman" w:hAnsi="Times New Roman"/>
          <w:b/>
          <w:szCs w:val="28"/>
          <w:lang w:val="en-GB"/>
        </w:rPr>
        <w:t>rial Documentary Film in Italy</w:t>
      </w:r>
    </w:p>
    <w:p w14:paraId="08C7FD53" w14:textId="77777777" w:rsidR="00A21802" w:rsidRPr="0054487F" w:rsidRDefault="00A21802" w:rsidP="00A21802">
      <w:pPr>
        <w:pStyle w:val="AuthorsName"/>
        <w:rPr>
          <w:lang w:val="en-GB"/>
        </w:rPr>
      </w:pPr>
    </w:p>
    <w:p w14:paraId="7B4E0A9A" w14:textId="77777777" w:rsidR="00A21802" w:rsidRPr="0037646B" w:rsidRDefault="00A21802" w:rsidP="00A21802">
      <w:pPr>
        <w:pStyle w:val="AuthorsName"/>
        <w:rPr>
          <w:lang w:val="en-US"/>
        </w:rPr>
      </w:pPr>
      <w:r w:rsidRPr="0037646B">
        <w:rPr>
          <w:lang w:val="en-US"/>
        </w:rPr>
        <w:t xml:space="preserve">Anselmo R. </w:t>
      </w:r>
      <w:proofErr w:type="spellStart"/>
      <w:r w:rsidRPr="0037646B">
        <w:rPr>
          <w:lang w:val="en-US"/>
        </w:rPr>
        <w:t>Paolone</w:t>
      </w:r>
      <w:proofErr w:type="spellEnd"/>
    </w:p>
    <w:p w14:paraId="7BF9B1A6" w14:textId="77777777" w:rsidR="00A21802" w:rsidRPr="0037646B" w:rsidRDefault="00A21802" w:rsidP="00A21802">
      <w:pPr>
        <w:pStyle w:val="AuthorsName"/>
        <w:rPr>
          <w:b w:val="0"/>
          <w:lang w:val="en-US"/>
        </w:rPr>
      </w:pPr>
      <w:r w:rsidRPr="0037646B">
        <w:rPr>
          <w:b w:val="0"/>
          <w:lang w:val="en-US"/>
        </w:rPr>
        <w:t>University of Udine</w:t>
      </w:r>
    </w:p>
    <w:p w14:paraId="35212950" w14:textId="77777777" w:rsidR="00A21802" w:rsidRPr="0037646B" w:rsidRDefault="00A21802" w:rsidP="00A21802">
      <w:pPr>
        <w:pStyle w:val="AuthorsName"/>
        <w:rPr>
          <w:b w:val="0"/>
          <w:lang w:val="en-US"/>
        </w:rPr>
      </w:pPr>
      <w:r w:rsidRPr="0037646B">
        <w:rPr>
          <w:b w:val="0"/>
          <w:lang w:val="en-US"/>
        </w:rPr>
        <w:t>Department DILL (</w:t>
      </w:r>
      <w:proofErr w:type="spellStart"/>
      <w:r w:rsidRPr="0037646B">
        <w:rPr>
          <w:b w:val="0"/>
          <w:lang w:val="en-US"/>
        </w:rPr>
        <w:t>Lingue</w:t>
      </w:r>
      <w:proofErr w:type="spellEnd"/>
      <w:r w:rsidRPr="0037646B">
        <w:rPr>
          <w:b w:val="0"/>
          <w:lang w:val="en-US"/>
        </w:rPr>
        <w:t xml:space="preserve">, </w:t>
      </w:r>
      <w:proofErr w:type="spellStart"/>
      <w:r w:rsidRPr="0037646B">
        <w:rPr>
          <w:b w:val="0"/>
          <w:lang w:val="en-US"/>
        </w:rPr>
        <w:t>Letterature</w:t>
      </w:r>
      <w:proofErr w:type="spellEnd"/>
      <w:r w:rsidRPr="0037646B">
        <w:rPr>
          <w:b w:val="0"/>
          <w:lang w:val="en-US"/>
        </w:rPr>
        <w:t xml:space="preserve">, </w:t>
      </w:r>
      <w:proofErr w:type="spellStart"/>
      <w:r w:rsidRPr="0037646B">
        <w:rPr>
          <w:b w:val="0"/>
          <w:lang w:val="en-US"/>
        </w:rPr>
        <w:t>Formazione</w:t>
      </w:r>
      <w:proofErr w:type="spellEnd"/>
      <w:r w:rsidRPr="0037646B">
        <w:rPr>
          <w:b w:val="0"/>
          <w:lang w:val="en-US"/>
        </w:rPr>
        <w:t xml:space="preserve"> e </w:t>
      </w:r>
      <w:proofErr w:type="spellStart"/>
      <w:r w:rsidRPr="0037646B">
        <w:rPr>
          <w:b w:val="0"/>
          <w:lang w:val="en-US"/>
        </w:rPr>
        <w:t>Società</w:t>
      </w:r>
      <w:proofErr w:type="spellEnd"/>
      <w:r w:rsidRPr="0037646B">
        <w:rPr>
          <w:b w:val="0"/>
          <w:lang w:val="en-US"/>
        </w:rPr>
        <w:t>)</w:t>
      </w:r>
    </w:p>
    <w:p w14:paraId="543AAD37" w14:textId="77777777" w:rsidR="00A21802" w:rsidRPr="0037646B" w:rsidRDefault="00A21802" w:rsidP="00A21802">
      <w:pPr>
        <w:pStyle w:val="AuthorsName"/>
        <w:rPr>
          <w:b w:val="0"/>
          <w:lang w:val="en-US"/>
        </w:rPr>
      </w:pPr>
      <w:r w:rsidRPr="0037646B">
        <w:rPr>
          <w:b w:val="0"/>
          <w:lang w:val="en-US"/>
        </w:rPr>
        <w:t xml:space="preserve">3, Via P. </w:t>
      </w:r>
      <w:proofErr w:type="spellStart"/>
      <w:r w:rsidRPr="0037646B">
        <w:rPr>
          <w:b w:val="0"/>
          <w:lang w:val="en-US"/>
        </w:rPr>
        <w:t>Margreth</w:t>
      </w:r>
      <w:proofErr w:type="spellEnd"/>
      <w:r w:rsidRPr="0037646B">
        <w:rPr>
          <w:b w:val="0"/>
          <w:lang w:val="en-US"/>
        </w:rPr>
        <w:t>, 33100 Udine, Italy</w:t>
      </w:r>
    </w:p>
    <w:p w14:paraId="6A13F7EF" w14:textId="77777777" w:rsidR="00A21802" w:rsidRPr="0037646B" w:rsidRDefault="00A21802" w:rsidP="00A21802">
      <w:pPr>
        <w:pStyle w:val="AuthorsName"/>
        <w:rPr>
          <w:b w:val="0"/>
          <w:lang w:val="en-US"/>
        </w:rPr>
      </w:pPr>
      <w:r w:rsidRPr="0037646B">
        <w:rPr>
          <w:b w:val="0"/>
          <w:lang w:val="en-US"/>
        </w:rPr>
        <w:t>E-mail: anselmo.paolone@uniud.it</w:t>
      </w:r>
    </w:p>
    <w:p w14:paraId="1B1B8DAD" w14:textId="77777777" w:rsidR="00A21802" w:rsidRPr="0074474E" w:rsidRDefault="00A21802" w:rsidP="00A21802">
      <w:pPr>
        <w:rPr>
          <w:lang w:val="en-US"/>
        </w:rPr>
      </w:pPr>
    </w:p>
    <w:p w14:paraId="0B16F760" w14:textId="77777777" w:rsidR="00A21802" w:rsidRPr="006A22D1" w:rsidRDefault="00A21802" w:rsidP="00A21802">
      <w:pPr>
        <w:jc w:val="both"/>
        <w:rPr>
          <w:rFonts w:ascii="Times New Roman" w:hAnsi="Times New Roman"/>
          <w:lang w:val="en-US"/>
        </w:rPr>
      </w:pPr>
      <w:r w:rsidRPr="0074474E">
        <w:rPr>
          <w:rFonts w:ascii="Times New Roman" w:hAnsi="Times New Roman"/>
          <w:b/>
          <w:lang w:val="en-US"/>
        </w:rPr>
        <w:t>Abstract</w:t>
      </w:r>
      <w:r w:rsidRPr="0074474E">
        <w:rPr>
          <w:rFonts w:ascii="Times New Roman" w:hAnsi="Times New Roman"/>
          <w:lang w:val="en-US"/>
        </w:rPr>
        <w:t xml:space="preserve">: </w:t>
      </w:r>
      <w:r w:rsidRPr="006A22D1">
        <w:rPr>
          <w:rFonts w:ascii="Times New Roman" w:hAnsi="Times New Roman"/>
          <w:lang w:val="en-US"/>
        </w:rPr>
        <w:t xml:space="preserve">In the 50s, 60s and 70s, </w:t>
      </w:r>
      <w:r>
        <w:rPr>
          <w:rFonts w:ascii="Times New Roman" w:hAnsi="Times New Roman"/>
          <w:lang w:val="en-US"/>
        </w:rPr>
        <w:t>documentary film</w:t>
      </w:r>
      <w:r w:rsidRPr="006A22D1">
        <w:rPr>
          <w:rFonts w:ascii="Times New Roman" w:hAnsi="Times New Roman"/>
          <w:lang w:val="en-US"/>
        </w:rPr>
        <w:t xml:space="preserve">, thanks to </w:t>
      </w:r>
      <w:r>
        <w:rPr>
          <w:rFonts w:ascii="Times New Roman" w:hAnsi="Times New Roman"/>
          <w:lang w:val="en-US"/>
        </w:rPr>
        <w:t>its “universal”</w:t>
      </w:r>
      <w:r w:rsidRPr="006A22D1">
        <w:rPr>
          <w:rFonts w:ascii="Times New Roman" w:hAnsi="Times New Roman"/>
          <w:lang w:val="en-US"/>
        </w:rPr>
        <w:t xml:space="preserve"> communicative power, proved to be particularly suita</w:t>
      </w:r>
      <w:r>
        <w:rPr>
          <w:rFonts w:ascii="Times New Roman" w:hAnsi="Times New Roman"/>
          <w:lang w:val="en-US"/>
        </w:rPr>
        <w:t xml:space="preserve">ble for </w:t>
      </w:r>
      <w:proofErr w:type="spellStart"/>
      <w:r>
        <w:rPr>
          <w:rFonts w:ascii="Times New Roman" w:hAnsi="Times New Roman"/>
          <w:lang w:val="en-US"/>
        </w:rPr>
        <w:t>modernising</w:t>
      </w:r>
      <w:proofErr w:type="spellEnd"/>
      <w:r>
        <w:rPr>
          <w:rFonts w:ascii="Times New Roman" w:hAnsi="Times New Roman"/>
          <w:lang w:val="en-US"/>
        </w:rPr>
        <w:t xml:space="preserve"> millions </w:t>
      </w:r>
      <w:proofErr w:type="gramStart"/>
      <w:r>
        <w:rPr>
          <w:rFonts w:ascii="Times New Roman" w:hAnsi="Times New Roman"/>
          <w:lang w:val="en-US"/>
        </w:rPr>
        <w:t>of  Italians</w:t>
      </w:r>
      <w:proofErr w:type="gramEnd"/>
      <w:r>
        <w:rPr>
          <w:rFonts w:ascii="Times New Roman" w:hAnsi="Times New Roman"/>
          <w:lang w:val="en-US"/>
        </w:rPr>
        <w:t>, in an age of rapid economic transformation.</w:t>
      </w:r>
    </w:p>
    <w:p w14:paraId="0B1CC2F8" w14:textId="77777777" w:rsidR="00A21802" w:rsidRPr="006A22D1" w:rsidRDefault="00A21802" w:rsidP="00A21802">
      <w:pPr>
        <w:jc w:val="both"/>
        <w:rPr>
          <w:rFonts w:ascii="Times New Roman" w:hAnsi="Times New Roman"/>
          <w:lang w:val="en-US"/>
        </w:rPr>
      </w:pPr>
      <w:r w:rsidRPr="006A22D1">
        <w:rPr>
          <w:rFonts w:ascii="Times New Roman" w:hAnsi="Times New Roman"/>
          <w:lang w:val="en-US"/>
        </w:rPr>
        <w:t xml:space="preserve">Starting </w:t>
      </w:r>
      <w:r>
        <w:rPr>
          <w:rFonts w:ascii="Times New Roman" w:hAnsi="Times New Roman"/>
          <w:lang w:val="en-US"/>
        </w:rPr>
        <w:t>in</w:t>
      </w:r>
      <w:r w:rsidRPr="006A22D1">
        <w:rPr>
          <w:rFonts w:ascii="Times New Roman" w:hAnsi="Times New Roman"/>
          <w:lang w:val="en-US"/>
        </w:rPr>
        <w:t xml:space="preserve"> the 1950s (</w:t>
      </w:r>
      <w:r>
        <w:rPr>
          <w:rFonts w:ascii="Times New Roman" w:hAnsi="Times New Roman"/>
          <w:lang w:val="en-US"/>
        </w:rPr>
        <w:t>and</w:t>
      </w:r>
      <w:r w:rsidRPr="006A22D1">
        <w:rPr>
          <w:rFonts w:ascii="Times New Roman" w:hAnsi="Times New Roman"/>
          <w:lang w:val="en-US"/>
        </w:rPr>
        <w:t xml:space="preserve"> before th</w:t>
      </w:r>
      <w:r>
        <w:rPr>
          <w:rFonts w:ascii="Times New Roman" w:hAnsi="Times New Roman"/>
          <w:lang w:val="en-US"/>
        </w:rPr>
        <w:t>e birth of television in Italy)</w:t>
      </w:r>
      <w:r w:rsidRPr="006A22D1">
        <w:rPr>
          <w:rFonts w:ascii="Times New Roman" w:hAnsi="Times New Roman"/>
          <w:lang w:val="en-US"/>
        </w:rPr>
        <w:t xml:space="preserve"> the </w:t>
      </w:r>
      <w:r>
        <w:rPr>
          <w:rFonts w:ascii="Times New Roman" w:hAnsi="Times New Roman"/>
          <w:lang w:val="en-US"/>
        </w:rPr>
        <w:t>format</w:t>
      </w:r>
      <w:r w:rsidRPr="006A22D1">
        <w:rPr>
          <w:rFonts w:ascii="Times New Roman" w:hAnsi="Times New Roman"/>
          <w:lang w:val="en-US"/>
        </w:rPr>
        <w:t xml:space="preserve"> of the </w:t>
      </w:r>
      <w:r>
        <w:rPr>
          <w:rFonts w:ascii="Times New Roman" w:hAnsi="Times New Roman"/>
          <w:lang w:val="en-US"/>
        </w:rPr>
        <w:t xml:space="preserve">“industrial” </w:t>
      </w:r>
      <w:r w:rsidRPr="006A22D1">
        <w:rPr>
          <w:rFonts w:ascii="Times New Roman" w:hAnsi="Times New Roman"/>
          <w:lang w:val="en-US"/>
        </w:rPr>
        <w:t xml:space="preserve">documentary film </w:t>
      </w:r>
      <w:r>
        <w:rPr>
          <w:rFonts w:ascii="Times New Roman" w:hAnsi="Times New Roman"/>
          <w:lang w:val="en-US"/>
        </w:rPr>
        <w:t xml:space="preserve">developed into </w:t>
      </w:r>
      <w:r w:rsidRPr="006A22D1">
        <w:rPr>
          <w:rFonts w:ascii="Times New Roman" w:hAnsi="Times New Roman"/>
          <w:lang w:val="en-US"/>
        </w:rPr>
        <w:t>thematic series, called "work grammars"</w:t>
      </w:r>
      <w:r>
        <w:rPr>
          <w:rFonts w:ascii="Times New Roman" w:hAnsi="Times New Roman"/>
          <w:lang w:val="en-US"/>
        </w:rPr>
        <w:t xml:space="preserve"> (</w:t>
      </w:r>
      <w:proofErr w:type="spellStart"/>
      <w:r>
        <w:rPr>
          <w:rFonts w:ascii="Times New Roman" w:hAnsi="Times New Roman"/>
          <w:lang w:val="en-US"/>
        </w:rPr>
        <w:t>grammatiche</w:t>
      </w:r>
      <w:proofErr w:type="spellEnd"/>
      <w:r>
        <w:rPr>
          <w:rFonts w:ascii="Times New Roman" w:hAnsi="Times New Roman"/>
          <w:lang w:val="en-US"/>
        </w:rPr>
        <w:t xml:space="preserve"> del </w:t>
      </w:r>
      <w:proofErr w:type="spellStart"/>
      <w:r>
        <w:rPr>
          <w:rFonts w:ascii="Times New Roman" w:hAnsi="Times New Roman"/>
          <w:lang w:val="en-US"/>
        </w:rPr>
        <w:t>lavoro</w:t>
      </w:r>
      <w:proofErr w:type="spellEnd"/>
      <w:r>
        <w:rPr>
          <w:rFonts w:ascii="Times New Roman" w:hAnsi="Times New Roman"/>
          <w:lang w:val="en-US"/>
        </w:rPr>
        <w:t>)</w:t>
      </w:r>
      <w:r w:rsidRPr="006A22D1">
        <w:rPr>
          <w:rFonts w:ascii="Times New Roman" w:hAnsi="Times New Roman"/>
          <w:lang w:val="en-US"/>
        </w:rPr>
        <w:t xml:space="preserve">. Over the </w:t>
      </w:r>
      <w:r>
        <w:rPr>
          <w:rFonts w:ascii="Times New Roman" w:hAnsi="Times New Roman"/>
          <w:lang w:val="en-US"/>
        </w:rPr>
        <w:t>years (and into the age of public television) they</w:t>
      </w:r>
      <w:r w:rsidRPr="006A22D1">
        <w:rPr>
          <w:rFonts w:ascii="Times New Roman" w:hAnsi="Times New Roman"/>
          <w:lang w:val="en-US"/>
        </w:rPr>
        <w:t xml:space="preserve"> underwent an evolution, </w:t>
      </w:r>
      <w:r>
        <w:rPr>
          <w:rFonts w:ascii="Times New Roman" w:hAnsi="Times New Roman"/>
          <w:lang w:val="en-US"/>
        </w:rPr>
        <w:t>turning</w:t>
      </w:r>
      <w:r w:rsidRPr="006A22D1">
        <w:rPr>
          <w:rFonts w:ascii="Times New Roman" w:hAnsi="Times New Roman"/>
          <w:lang w:val="en-US"/>
        </w:rPr>
        <w:t xml:space="preserve"> from</w:t>
      </w:r>
      <w:r>
        <w:rPr>
          <w:rFonts w:ascii="Times New Roman" w:hAnsi="Times New Roman"/>
          <w:lang w:val="en-US"/>
        </w:rPr>
        <w:t xml:space="preserve"> filmed</w:t>
      </w:r>
      <w:r w:rsidRPr="006A22D1">
        <w:rPr>
          <w:rFonts w:ascii="Times New Roman" w:hAnsi="Times New Roman"/>
          <w:lang w:val="en-US"/>
        </w:rPr>
        <w:t xml:space="preserve"> </w:t>
      </w:r>
      <w:r>
        <w:rPr>
          <w:rFonts w:ascii="Times New Roman" w:hAnsi="Times New Roman"/>
          <w:lang w:val="en-US"/>
        </w:rPr>
        <w:t>“</w:t>
      </w:r>
      <w:r w:rsidRPr="006A22D1">
        <w:rPr>
          <w:rFonts w:ascii="Times New Roman" w:hAnsi="Times New Roman"/>
          <w:lang w:val="en-US"/>
        </w:rPr>
        <w:t>handbook</w:t>
      </w:r>
      <w:r>
        <w:rPr>
          <w:rFonts w:ascii="Times New Roman" w:hAnsi="Times New Roman"/>
          <w:lang w:val="en-US"/>
        </w:rPr>
        <w:t>s”</w:t>
      </w:r>
      <w:r w:rsidRPr="006A22D1">
        <w:rPr>
          <w:rFonts w:ascii="Times New Roman" w:hAnsi="Times New Roman"/>
          <w:lang w:val="en-US"/>
        </w:rPr>
        <w:t xml:space="preserve"> for </w:t>
      </w:r>
      <w:r>
        <w:rPr>
          <w:rFonts w:ascii="Times New Roman" w:hAnsi="Times New Roman"/>
          <w:lang w:val="en-US"/>
        </w:rPr>
        <w:t>VET</w:t>
      </w:r>
      <w:r w:rsidRPr="006A22D1">
        <w:rPr>
          <w:rFonts w:ascii="Times New Roman" w:hAnsi="Times New Roman"/>
          <w:lang w:val="en-US"/>
        </w:rPr>
        <w:t xml:space="preserve">, </w:t>
      </w:r>
      <w:r>
        <w:rPr>
          <w:rFonts w:ascii="Times New Roman" w:hAnsi="Times New Roman"/>
          <w:lang w:val="en-US"/>
        </w:rPr>
        <w:t>in</w:t>
      </w:r>
      <w:r w:rsidRPr="006A22D1">
        <w:rPr>
          <w:rFonts w:ascii="Times New Roman" w:hAnsi="Times New Roman"/>
          <w:lang w:val="en-US"/>
        </w:rPr>
        <w:t>to a</w:t>
      </w:r>
      <w:r>
        <w:rPr>
          <w:rFonts w:ascii="Times New Roman" w:hAnsi="Times New Roman"/>
          <w:lang w:val="en-US"/>
        </w:rPr>
        <w:t xml:space="preserve"> more versatile</w:t>
      </w:r>
      <w:r w:rsidRPr="006A22D1">
        <w:rPr>
          <w:rFonts w:ascii="Times New Roman" w:hAnsi="Times New Roman"/>
          <w:lang w:val="en-US"/>
        </w:rPr>
        <w:t xml:space="preserve"> medium</w:t>
      </w:r>
      <w:r>
        <w:rPr>
          <w:rFonts w:ascii="Times New Roman" w:hAnsi="Times New Roman"/>
          <w:lang w:val="en-US"/>
        </w:rPr>
        <w:t>,</w:t>
      </w:r>
      <w:r w:rsidRPr="006A22D1">
        <w:rPr>
          <w:rFonts w:ascii="Times New Roman" w:hAnsi="Times New Roman"/>
          <w:lang w:val="en-US"/>
        </w:rPr>
        <w:t xml:space="preserve"> able </w:t>
      </w:r>
      <w:r>
        <w:rPr>
          <w:rFonts w:ascii="Times New Roman" w:hAnsi="Times New Roman"/>
          <w:lang w:val="en-US"/>
        </w:rPr>
        <w:t>to speak</w:t>
      </w:r>
      <w:r w:rsidRPr="006A22D1">
        <w:rPr>
          <w:rFonts w:ascii="Times New Roman" w:hAnsi="Times New Roman"/>
          <w:lang w:val="en-US"/>
        </w:rPr>
        <w:t xml:space="preserve"> to different audiences: </w:t>
      </w:r>
      <w:r>
        <w:rPr>
          <w:rFonts w:ascii="Times New Roman" w:hAnsi="Times New Roman"/>
          <w:lang w:val="en-US"/>
        </w:rPr>
        <w:t>as usual,</w:t>
      </w:r>
      <w:r w:rsidRPr="006A22D1">
        <w:rPr>
          <w:rFonts w:ascii="Times New Roman" w:hAnsi="Times New Roman"/>
          <w:lang w:val="en-US"/>
        </w:rPr>
        <w:t xml:space="preserve"> to </w:t>
      </w:r>
      <w:r>
        <w:rPr>
          <w:rFonts w:ascii="Times New Roman" w:hAnsi="Times New Roman"/>
          <w:lang w:val="en-US"/>
        </w:rPr>
        <w:t>VET</w:t>
      </w:r>
      <w:r w:rsidRPr="006A22D1">
        <w:rPr>
          <w:rFonts w:ascii="Times New Roman" w:hAnsi="Times New Roman"/>
          <w:lang w:val="en-US"/>
        </w:rPr>
        <w:t xml:space="preserve"> </w:t>
      </w:r>
      <w:r>
        <w:rPr>
          <w:rFonts w:ascii="Times New Roman" w:hAnsi="Times New Roman"/>
          <w:lang w:val="en-US"/>
        </w:rPr>
        <w:t>pupils,</w:t>
      </w:r>
      <w:r w:rsidRPr="006A22D1">
        <w:rPr>
          <w:rFonts w:ascii="Times New Roman" w:hAnsi="Times New Roman"/>
          <w:lang w:val="en-US"/>
        </w:rPr>
        <w:t xml:space="preserve"> </w:t>
      </w:r>
      <w:r>
        <w:rPr>
          <w:rFonts w:ascii="Times New Roman" w:hAnsi="Times New Roman"/>
          <w:lang w:val="en-US"/>
        </w:rPr>
        <w:t>but</w:t>
      </w:r>
      <w:r w:rsidRPr="006A22D1">
        <w:rPr>
          <w:rFonts w:ascii="Times New Roman" w:hAnsi="Times New Roman"/>
          <w:lang w:val="en-US"/>
        </w:rPr>
        <w:t xml:space="preserve"> also</w:t>
      </w:r>
      <w:r>
        <w:rPr>
          <w:rFonts w:ascii="Times New Roman" w:hAnsi="Times New Roman"/>
          <w:lang w:val="en-US"/>
        </w:rPr>
        <w:t xml:space="preserve"> to</w:t>
      </w:r>
      <w:r w:rsidRPr="006A22D1">
        <w:rPr>
          <w:rFonts w:ascii="Times New Roman" w:hAnsi="Times New Roman"/>
          <w:lang w:val="en-US"/>
        </w:rPr>
        <w:t xml:space="preserve"> a more general </w:t>
      </w:r>
      <w:r>
        <w:rPr>
          <w:rFonts w:ascii="Times New Roman" w:hAnsi="Times New Roman"/>
          <w:lang w:val="en-US"/>
        </w:rPr>
        <w:t>audience of citizens</w:t>
      </w:r>
      <w:r w:rsidRPr="006A22D1">
        <w:rPr>
          <w:rFonts w:ascii="Times New Roman" w:hAnsi="Times New Roman"/>
          <w:lang w:val="en-US"/>
        </w:rPr>
        <w:t xml:space="preserve">, which </w:t>
      </w:r>
      <w:r>
        <w:rPr>
          <w:rFonts w:ascii="Times New Roman" w:hAnsi="Times New Roman"/>
          <w:lang w:val="en-US"/>
        </w:rPr>
        <w:t xml:space="preserve">thus </w:t>
      </w:r>
      <w:r w:rsidRPr="006A22D1">
        <w:rPr>
          <w:rFonts w:ascii="Times New Roman" w:hAnsi="Times New Roman"/>
          <w:lang w:val="en-US"/>
        </w:rPr>
        <w:t xml:space="preserve">received </w:t>
      </w:r>
      <w:r>
        <w:rPr>
          <w:rFonts w:ascii="Times New Roman" w:hAnsi="Times New Roman"/>
          <w:lang w:val="en-US"/>
        </w:rPr>
        <w:t>new</w:t>
      </w:r>
      <w:r w:rsidRPr="006A22D1">
        <w:rPr>
          <w:rFonts w:ascii="Times New Roman" w:hAnsi="Times New Roman"/>
          <w:lang w:val="en-US"/>
        </w:rPr>
        <w:t xml:space="preserve"> knowledge on </w:t>
      </w:r>
      <w:r>
        <w:rPr>
          <w:rFonts w:ascii="Times New Roman" w:hAnsi="Times New Roman"/>
          <w:lang w:val="en-US"/>
        </w:rPr>
        <w:t>various topics</w:t>
      </w:r>
      <w:r w:rsidRPr="006A22D1">
        <w:rPr>
          <w:rFonts w:ascii="Times New Roman" w:hAnsi="Times New Roman"/>
          <w:lang w:val="en-US"/>
        </w:rPr>
        <w:t xml:space="preserve">, </w:t>
      </w:r>
      <w:r>
        <w:rPr>
          <w:rFonts w:ascii="Times New Roman" w:hAnsi="Times New Roman"/>
          <w:lang w:val="en-US"/>
        </w:rPr>
        <w:t>aimed</w:t>
      </w:r>
      <w:r w:rsidRPr="006A22D1">
        <w:rPr>
          <w:rFonts w:ascii="Times New Roman" w:hAnsi="Times New Roman"/>
          <w:lang w:val="en-US"/>
        </w:rPr>
        <w:t xml:space="preserve"> at improving </w:t>
      </w:r>
      <w:r>
        <w:rPr>
          <w:rFonts w:ascii="Times New Roman" w:hAnsi="Times New Roman"/>
          <w:lang w:val="en-US"/>
        </w:rPr>
        <w:t>their</w:t>
      </w:r>
      <w:r w:rsidRPr="006A22D1">
        <w:rPr>
          <w:rFonts w:ascii="Times New Roman" w:hAnsi="Times New Roman"/>
          <w:lang w:val="en-US"/>
        </w:rPr>
        <w:t xml:space="preserve"> participation in</w:t>
      </w:r>
      <w:r>
        <w:rPr>
          <w:rFonts w:ascii="Times New Roman" w:hAnsi="Times New Roman"/>
          <w:lang w:val="en-US"/>
        </w:rPr>
        <w:t xml:space="preserve"> contemporary</w:t>
      </w:r>
      <w:r w:rsidRPr="006A22D1">
        <w:rPr>
          <w:rFonts w:ascii="Times New Roman" w:hAnsi="Times New Roman"/>
          <w:lang w:val="en-US"/>
        </w:rPr>
        <w:t xml:space="preserve"> life. </w:t>
      </w:r>
    </w:p>
    <w:p w14:paraId="69705432" w14:textId="77777777" w:rsidR="00A21802" w:rsidRDefault="00A21802" w:rsidP="00A21802">
      <w:pPr>
        <w:jc w:val="both"/>
        <w:rPr>
          <w:rFonts w:ascii="Times New Roman" w:hAnsi="Times New Roman"/>
          <w:lang w:val="en-US"/>
        </w:rPr>
      </w:pPr>
      <w:r w:rsidRPr="006A22D1">
        <w:rPr>
          <w:rFonts w:ascii="Times New Roman" w:hAnsi="Times New Roman"/>
          <w:lang w:val="en-US"/>
        </w:rPr>
        <w:t>The presentation is based on three case studies of “work grammars”, which show</w:t>
      </w:r>
      <w:r>
        <w:rPr>
          <w:rFonts w:ascii="Times New Roman" w:hAnsi="Times New Roman"/>
          <w:lang w:val="en-US"/>
        </w:rPr>
        <w:t xml:space="preserve"> aspects of</w:t>
      </w:r>
      <w:r w:rsidRPr="006A22D1">
        <w:rPr>
          <w:rFonts w:ascii="Times New Roman" w:hAnsi="Times New Roman"/>
          <w:lang w:val="en-US"/>
        </w:rPr>
        <w:t xml:space="preserve"> such evolution</w:t>
      </w:r>
      <w:r>
        <w:rPr>
          <w:rFonts w:ascii="Times New Roman" w:hAnsi="Times New Roman"/>
          <w:lang w:val="en-US"/>
        </w:rPr>
        <w:t>ary trend</w:t>
      </w:r>
      <w:r w:rsidRPr="006A22D1">
        <w:rPr>
          <w:rFonts w:ascii="Times New Roman" w:hAnsi="Times New Roman"/>
          <w:lang w:val="en-US"/>
        </w:rPr>
        <w:t xml:space="preserve">. </w:t>
      </w:r>
    </w:p>
    <w:p w14:paraId="155AF389" w14:textId="77777777" w:rsidR="00A21802" w:rsidRPr="0074474E" w:rsidRDefault="00A21802" w:rsidP="00A21802">
      <w:pPr>
        <w:rPr>
          <w:rFonts w:ascii="Times New Roman" w:hAnsi="Times New Roman"/>
          <w:lang w:val="en-US"/>
        </w:rPr>
      </w:pPr>
    </w:p>
    <w:p w14:paraId="5D3D7B6D" w14:textId="77777777" w:rsidR="00297AB8" w:rsidRDefault="00A21802" w:rsidP="00A21802">
      <w:pPr>
        <w:pBdr>
          <w:bottom w:val="single" w:sz="12" w:space="1" w:color="auto"/>
        </w:pBdr>
        <w:rPr>
          <w:rFonts w:ascii="Times New Roman" w:hAnsi="Times New Roman"/>
          <w:lang w:val="en-GB"/>
        </w:rPr>
      </w:pPr>
      <w:r w:rsidRPr="0074474E">
        <w:rPr>
          <w:rFonts w:ascii="Times New Roman" w:hAnsi="Times New Roman"/>
          <w:b/>
          <w:lang w:val="en-US"/>
        </w:rPr>
        <w:t>Keywords</w:t>
      </w:r>
      <w:r w:rsidRPr="0074474E">
        <w:rPr>
          <w:rFonts w:ascii="Times New Roman" w:hAnsi="Times New Roman"/>
          <w:lang w:val="en-US"/>
        </w:rPr>
        <w:t xml:space="preserve">: Industrial documentary film, </w:t>
      </w:r>
      <w:proofErr w:type="spellStart"/>
      <w:r w:rsidRPr="0074474E">
        <w:rPr>
          <w:rFonts w:ascii="Times New Roman" w:hAnsi="Times New Roman"/>
          <w:lang w:val="en-US"/>
        </w:rPr>
        <w:t>audiovistual</w:t>
      </w:r>
      <w:proofErr w:type="spellEnd"/>
      <w:r w:rsidRPr="0074474E">
        <w:rPr>
          <w:rFonts w:ascii="Times New Roman" w:hAnsi="Times New Roman"/>
          <w:lang w:val="en-US"/>
        </w:rPr>
        <w:t xml:space="preserve"> for VET, post-World War II Italy, ”work grammars” film format, audiovisual language analysis.</w:t>
      </w:r>
      <w:r>
        <w:rPr>
          <w:rFonts w:ascii="Times New Roman" w:hAnsi="Times New Roman"/>
          <w:lang w:val="en-US"/>
        </w:rPr>
        <w:br/>
      </w:r>
      <w:r>
        <w:rPr>
          <w:rFonts w:ascii="Times New Roman" w:hAnsi="Times New Roman"/>
          <w:lang w:val="en-US"/>
        </w:rPr>
        <w:br/>
      </w:r>
      <w:r w:rsidR="00BE7A78">
        <w:rPr>
          <w:rFonts w:ascii="Times New Roman" w:hAnsi="Times New Roman"/>
          <w:b/>
          <w:lang w:val="en-GB"/>
        </w:rPr>
        <w:t>Biographical</w:t>
      </w:r>
      <w:r w:rsidRPr="00676738">
        <w:rPr>
          <w:rFonts w:ascii="Times New Roman" w:hAnsi="Times New Roman"/>
          <w:b/>
          <w:lang w:val="en-GB"/>
        </w:rPr>
        <w:t xml:space="preserve"> notes:</w:t>
      </w:r>
      <w:r>
        <w:rPr>
          <w:rFonts w:ascii="Times New Roman" w:hAnsi="Times New Roman"/>
          <w:b/>
          <w:lang w:val="en-GB"/>
        </w:rPr>
        <w:br/>
      </w:r>
      <w:r w:rsidRPr="0037646B">
        <w:rPr>
          <w:rFonts w:ascii="Times New Roman" w:hAnsi="Times New Roman"/>
          <w:b/>
          <w:lang w:val="en-GB"/>
        </w:rPr>
        <w:t xml:space="preserve">Anselmo R. </w:t>
      </w:r>
      <w:proofErr w:type="spellStart"/>
      <w:r w:rsidRPr="0037646B">
        <w:rPr>
          <w:rFonts w:ascii="Times New Roman" w:hAnsi="Times New Roman"/>
          <w:b/>
          <w:lang w:val="en-GB"/>
        </w:rPr>
        <w:t>Paolone</w:t>
      </w:r>
      <w:proofErr w:type="spellEnd"/>
      <w:r w:rsidRPr="0037646B">
        <w:rPr>
          <w:rFonts w:ascii="Times New Roman" w:hAnsi="Times New Roman"/>
          <w:b/>
          <w:lang w:val="en-GB"/>
        </w:rPr>
        <w:t>, Ph.D.</w:t>
      </w:r>
      <w:r>
        <w:rPr>
          <w:rFonts w:ascii="Times New Roman" w:hAnsi="Times New Roman"/>
          <w:lang w:val="en-GB"/>
        </w:rPr>
        <w:t xml:space="preserve"> (EUI),</w:t>
      </w:r>
      <w:r w:rsidRPr="00676738">
        <w:rPr>
          <w:rFonts w:ascii="Times New Roman" w:hAnsi="Times New Roman"/>
          <w:lang w:val="en-GB"/>
        </w:rPr>
        <w:t xml:space="preserve"> is an associate professor</w:t>
      </w:r>
      <w:r>
        <w:rPr>
          <w:rFonts w:ascii="Times New Roman" w:hAnsi="Times New Roman"/>
          <w:lang w:val="en-GB"/>
        </w:rPr>
        <w:t xml:space="preserve"> of Education</w:t>
      </w:r>
      <w:r w:rsidRPr="00676738">
        <w:rPr>
          <w:rFonts w:ascii="Times New Roman" w:hAnsi="Times New Roman"/>
          <w:lang w:val="en-GB"/>
        </w:rPr>
        <w:t xml:space="preserve"> at the Department of </w:t>
      </w:r>
      <w:r>
        <w:rPr>
          <w:rFonts w:ascii="Times New Roman" w:hAnsi="Times New Roman"/>
          <w:lang w:val="en-GB"/>
        </w:rPr>
        <w:t>Languages, Literature, Education and Society,</w:t>
      </w:r>
      <w:r w:rsidRPr="00676738">
        <w:rPr>
          <w:rFonts w:ascii="Times New Roman" w:hAnsi="Times New Roman"/>
          <w:lang w:val="en-GB"/>
        </w:rPr>
        <w:t xml:space="preserve"> at the University of </w:t>
      </w:r>
      <w:r>
        <w:rPr>
          <w:rFonts w:ascii="Times New Roman" w:hAnsi="Times New Roman"/>
          <w:lang w:val="en-GB"/>
        </w:rPr>
        <w:t>Udine</w:t>
      </w:r>
      <w:r w:rsidRPr="00676738">
        <w:rPr>
          <w:rFonts w:ascii="Times New Roman" w:hAnsi="Times New Roman"/>
          <w:lang w:val="en-GB"/>
        </w:rPr>
        <w:t xml:space="preserve">, </w:t>
      </w:r>
      <w:r>
        <w:rPr>
          <w:rFonts w:ascii="Times New Roman" w:hAnsi="Times New Roman"/>
          <w:lang w:val="en-GB"/>
        </w:rPr>
        <w:t>Italy</w:t>
      </w:r>
      <w:r w:rsidRPr="00676738">
        <w:rPr>
          <w:rFonts w:ascii="Times New Roman" w:hAnsi="Times New Roman"/>
          <w:lang w:val="en-GB"/>
        </w:rPr>
        <w:t xml:space="preserve">. </w:t>
      </w:r>
      <w:r>
        <w:rPr>
          <w:rFonts w:ascii="Times New Roman" w:hAnsi="Times New Roman"/>
          <w:lang w:val="en-GB"/>
        </w:rPr>
        <w:t>His</w:t>
      </w:r>
      <w:r w:rsidRPr="00676738">
        <w:rPr>
          <w:rFonts w:ascii="Times New Roman" w:hAnsi="Times New Roman"/>
          <w:lang w:val="en-GB"/>
        </w:rPr>
        <w:t xml:space="preserve"> research interests focus on </w:t>
      </w:r>
      <w:r>
        <w:rPr>
          <w:rFonts w:ascii="Times New Roman" w:hAnsi="Times New Roman"/>
          <w:lang w:val="en-GB"/>
        </w:rPr>
        <w:t>comparative education</w:t>
      </w:r>
      <w:r w:rsidRPr="00676738">
        <w:rPr>
          <w:rFonts w:ascii="Times New Roman" w:hAnsi="Times New Roman"/>
          <w:lang w:val="en-GB"/>
        </w:rPr>
        <w:t xml:space="preserve">, </w:t>
      </w:r>
      <w:r>
        <w:rPr>
          <w:rFonts w:ascii="Times New Roman" w:hAnsi="Times New Roman"/>
          <w:lang w:val="en-GB"/>
        </w:rPr>
        <w:t>ethnography of education</w:t>
      </w:r>
      <w:r w:rsidRPr="00676738">
        <w:rPr>
          <w:rFonts w:ascii="Times New Roman" w:hAnsi="Times New Roman"/>
          <w:lang w:val="en-GB"/>
        </w:rPr>
        <w:t>,</w:t>
      </w:r>
      <w:r>
        <w:rPr>
          <w:rFonts w:ascii="Times New Roman" w:hAnsi="Times New Roman"/>
          <w:lang w:val="en-GB"/>
        </w:rPr>
        <w:t xml:space="preserve"> music and education,</w:t>
      </w:r>
      <w:r w:rsidRPr="00676738">
        <w:rPr>
          <w:rFonts w:ascii="Times New Roman" w:hAnsi="Times New Roman"/>
          <w:lang w:val="en-GB"/>
        </w:rPr>
        <w:t xml:space="preserve"> </w:t>
      </w:r>
      <w:r>
        <w:rPr>
          <w:rFonts w:ascii="Times New Roman" w:hAnsi="Times New Roman"/>
          <w:lang w:val="en-GB"/>
        </w:rPr>
        <w:t xml:space="preserve">narrative forms and education. He has worked as screenwriter, specialised in educational and industrial documentary films. Some of his publications: </w:t>
      </w:r>
      <w:proofErr w:type="spellStart"/>
      <w:r>
        <w:rPr>
          <w:rFonts w:ascii="Times New Roman" w:hAnsi="Times New Roman"/>
          <w:lang w:val="en-GB"/>
        </w:rPr>
        <w:t>D’Agostini</w:t>
      </w:r>
      <w:proofErr w:type="spellEnd"/>
      <w:r>
        <w:rPr>
          <w:rFonts w:ascii="Times New Roman" w:hAnsi="Times New Roman"/>
          <w:lang w:val="en-GB"/>
        </w:rPr>
        <w:t xml:space="preserve">, M., </w:t>
      </w:r>
      <w:proofErr w:type="spellStart"/>
      <w:r>
        <w:rPr>
          <w:rFonts w:ascii="Times New Roman" w:hAnsi="Times New Roman"/>
          <w:lang w:val="en-GB"/>
        </w:rPr>
        <w:t>Paolone</w:t>
      </w:r>
      <w:proofErr w:type="spellEnd"/>
      <w:r>
        <w:rPr>
          <w:rFonts w:ascii="Times New Roman" w:hAnsi="Times New Roman"/>
          <w:lang w:val="en-GB"/>
        </w:rPr>
        <w:t xml:space="preserve">, </w:t>
      </w:r>
      <w:proofErr w:type="spellStart"/>
      <w:r>
        <w:rPr>
          <w:rFonts w:ascii="Times New Roman" w:hAnsi="Times New Roman"/>
          <w:lang w:val="en-GB"/>
        </w:rPr>
        <w:t>A.R</w:t>
      </w:r>
      <w:proofErr w:type="spellEnd"/>
      <w:r>
        <w:rPr>
          <w:rFonts w:ascii="Times New Roman" w:hAnsi="Times New Roman"/>
          <w:lang w:val="en-GB"/>
        </w:rPr>
        <w:t xml:space="preserve">., </w:t>
      </w:r>
      <w:proofErr w:type="spellStart"/>
      <w:r w:rsidRPr="00841441">
        <w:rPr>
          <w:rFonts w:ascii="Times New Roman" w:hAnsi="Times New Roman"/>
          <w:i/>
          <w:lang w:val="en-GB"/>
        </w:rPr>
        <w:t>Filmati</w:t>
      </w:r>
      <w:proofErr w:type="spellEnd"/>
      <w:r w:rsidRPr="00841441">
        <w:rPr>
          <w:rFonts w:ascii="Times New Roman" w:hAnsi="Times New Roman"/>
          <w:i/>
          <w:lang w:val="en-GB"/>
        </w:rPr>
        <w:t xml:space="preserve"> per </w:t>
      </w:r>
      <w:proofErr w:type="spellStart"/>
      <w:r w:rsidRPr="00841441">
        <w:rPr>
          <w:rFonts w:ascii="Times New Roman" w:hAnsi="Times New Roman"/>
          <w:i/>
          <w:lang w:val="en-GB"/>
        </w:rPr>
        <w:t>Formare</w:t>
      </w:r>
      <w:proofErr w:type="spellEnd"/>
      <w:r>
        <w:rPr>
          <w:rFonts w:ascii="Times New Roman" w:hAnsi="Times New Roman"/>
          <w:lang w:val="en-GB"/>
        </w:rPr>
        <w:t xml:space="preserve">, Milano, Mimesis, 2018; </w:t>
      </w:r>
      <w:proofErr w:type="spellStart"/>
      <w:r>
        <w:rPr>
          <w:rFonts w:ascii="Times New Roman" w:hAnsi="Times New Roman"/>
          <w:lang w:val="en-GB"/>
        </w:rPr>
        <w:t>Paolone</w:t>
      </w:r>
      <w:proofErr w:type="spellEnd"/>
      <w:r>
        <w:rPr>
          <w:rFonts w:ascii="Times New Roman" w:hAnsi="Times New Roman"/>
          <w:lang w:val="en-GB"/>
        </w:rPr>
        <w:t xml:space="preserve">, </w:t>
      </w:r>
      <w:proofErr w:type="spellStart"/>
      <w:r>
        <w:rPr>
          <w:rFonts w:ascii="Times New Roman" w:hAnsi="Times New Roman"/>
          <w:lang w:val="en-GB"/>
        </w:rPr>
        <w:t>A.R</w:t>
      </w:r>
      <w:proofErr w:type="spellEnd"/>
      <w:r>
        <w:rPr>
          <w:rFonts w:ascii="Times New Roman" w:hAnsi="Times New Roman"/>
          <w:lang w:val="en-GB"/>
        </w:rPr>
        <w:t xml:space="preserve">., “Empires, Rituals, Ceremonial Pedagogy, Old and New”, </w:t>
      </w:r>
      <w:proofErr w:type="spellStart"/>
      <w:r>
        <w:rPr>
          <w:rFonts w:ascii="Times New Roman" w:hAnsi="Times New Roman"/>
          <w:lang w:val="en-GB"/>
        </w:rPr>
        <w:t>Revista</w:t>
      </w:r>
      <w:proofErr w:type="spellEnd"/>
      <w:r>
        <w:rPr>
          <w:rFonts w:ascii="Times New Roman" w:hAnsi="Times New Roman"/>
          <w:lang w:val="en-GB"/>
        </w:rPr>
        <w:t xml:space="preserve"> Española de </w:t>
      </w:r>
      <w:proofErr w:type="spellStart"/>
      <w:r>
        <w:rPr>
          <w:rFonts w:ascii="Times New Roman" w:hAnsi="Times New Roman"/>
          <w:lang w:val="en-GB"/>
        </w:rPr>
        <w:t>Educación</w:t>
      </w:r>
      <w:proofErr w:type="spellEnd"/>
      <w:r>
        <w:rPr>
          <w:rFonts w:ascii="Times New Roman" w:hAnsi="Times New Roman"/>
          <w:lang w:val="en-GB"/>
        </w:rPr>
        <w:t xml:space="preserve"> </w:t>
      </w:r>
      <w:proofErr w:type="spellStart"/>
      <w:r>
        <w:rPr>
          <w:rFonts w:ascii="Times New Roman" w:hAnsi="Times New Roman"/>
          <w:lang w:val="en-GB"/>
        </w:rPr>
        <w:t>Comparada</w:t>
      </w:r>
      <w:proofErr w:type="spellEnd"/>
      <w:r>
        <w:rPr>
          <w:rFonts w:ascii="Times New Roman" w:hAnsi="Times New Roman"/>
          <w:lang w:val="en-GB"/>
        </w:rPr>
        <w:t>, 31/2018.</w:t>
      </w:r>
    </w:p>
    <w:p w14:paraId="1AB4E854" w14:textId="77777777" w:rsidR="00297AB8" w:rsidRDefault="00297AB8" w:rsidP="00A21802">
      <w:pPr>
        <w:pBdr>
          <w:bottom w:val="single" w:sz="12" w:space="1" w:color="auto"/>
        </w:pBdr>
        <w:rPr>
          <w:rFonts w:ascii="Times New Roman" w:hAnsi="Times New Roman"/>
          <w:lang w:val="en-GB"/>
        </w:rPr>
      </w:pPr>
    </w:p>
    <w:p w14:paraId="2941AF4A" w14:textId="77777777" w:rsidR="00E858E1" w:rsidRDefault="00E858E1" w:rsidP="00E858E1">
      <w:pPr>
        <w:rPr>
          <w:rFonts w:ascii="Times New Roman" w:hAnsi="Times New Roman"/>
          <w:b/>
          <w:lang w:val="en-GB"/>
        </w:rPr>
      </w:pPr>
    </w:p>
    <w:p w14:paraId="57EE7C61" w14:textId="275E6AC7" w:rsidR="00E858E1" w:rsidRPr="0043659C" w:rsidRDefault="00E858E1" w:rsidP="00E858E1">
      <w:pPr>
        <w:rPr>
          <w:rFonts w:ascii="Times New Roman" w:hAnsi="Times New Roman"/>
          <w:b/>
          <w:lang w:val="en-GB"/>
        </w:rPr>
      </w:pPr>
      <w:r w:rsidRPr="0043659C">
        <w:rPr>
          <w:rFonts w:ascii="Times New Roman" w:hAnsi="Times New Roman"/>
          <w:b/>
          <w:lang w:val="en-GB"/>
        </w:rPr>
        <w:t xml:space="preserve">Factors related to recognition as an expert and congruence with organizational goals: Empirical findings from Estonia, Finland and Italy </w:t>
      </w:r>
    </w:p>
    <w:p w14:paraId="73266E8D" w14:textId="77777777" w:rsidR="00E858E1" w:rsidRPr="0043659C" w:rsidRDefault="00E858E1" w:rsidP="00E858E1">
      <w:pPr>
        <w:rPr>
          <w:rFonts w:ascii="Times New Roman" w:hAnsi="Times New Roman"/>
          <w:b/>
          <w:lang w:val="en-GB"/>
        </w:rPr>
      </w:pPr>
    </w:p>
    <w:p w14:paraId="5F02A26A" w14:textId="77777777" w:rsidR="00E858E1" w:rsidRPr="00E858E1" w:rsidRDefault="00E858E1" w:rsidP="00E858E1">
      <w:pPr>
        <w:pStyle w:val="AuthorsName"/>
        <w:rPr>
          <w:sz w:val="24"/>
          <w:szCs w:val="24"/>
          <w:lang w:val="en-US"/>
        </w:rPr>
      </w:pPr>
      <w:r w:rsidRPr="00E858E1">
        <w:rPr>
          <w:sz w:val="24"/>
          <w:szCs w:val="24"/>
          <w:lang w:val="en-US"/>
        </w:rPr>
        <w:t>Petri Nokelainen*</w:t>
      </w:r>
    </w:p>
    <w:p w14:paraId="031DB572" w14:textId="77777777" w:rsidR="00E858E1" w:rsidRPr="00E858E1" w:rsidRDefault="00E858E1" w:rsidP="00E858E1">
      <w:pPr>
        <w:pStyle w:val="AuthorsName"/>
        <w:rPr>
          <w:b w:val="0"/>
          <w:sz w:val="24"/>
          <w:szCs w:val="24"/>
          <w:lang w:val="en-US"/>
        </w:rPr>
      </w:pPr>
      <w:r w:rsidRPr="00E858E1">
        <w:rPr>
          <w:b w:val="0"/>
          <w:sz w:val="24"/>
          <w:szCs w:val="24"/>
          <w:lang w:val="en-US"/>
        </w:rPr>
        <w:t>University of Tampere</w:t>
      </w:r>
    </w:p>
    <w:p w14:paraId="25C69056" w14:textId="77777777" w:rsidR="00E858E1" w:rsidRPr="00E858E1" w:rsidRDefault="00E858E1" w:rsidP="00E858E1">
      <w:pPr>
        <w:pStyle w:val="AuthorsName"/>
        <w:rPr>
          <w:b w:val="0"/>
          <w:sz w:val="24"/>
          <w:szCs w:val="24"/>
          <w:lang w:val="en-US"/>
        </w:rPr>
      </w:pPr>
      <w:r w:rsidRPr="00E858E1">
        <w:rPr>
          <w:b w:val="0"/>
          <w:sz w:val="24"/>
          <w:szCs w:val="24"/>
          <w:lang w:val="en-US"/>
        </w:rPr>
        <w:t>Faculty of Education and Culture</w:t>
      </w:r>
    </w:p>
    <w:p w14:paraId="4D9BF661" w14:textId="77777777" w:rsidR="00E858E1" w:rsidRPr="00117925" w:rsidRDefault="00E858E1" w:rsidP="00E858E1">
      <w:pPr>
        <w:pStyle w:val="AuthorsName"/>
        <w:rPr>
          <w:b w:val="0"/>
          <w:sz w:val="24"/>
          <w:szCs w:val="24"/>
        </w:rPr>
      </w:pPr>
      <w:proofErr w:type="spellStart"/>
      <w:r w:rsidRPr="00117925">
        <w:rPr>
          <w:b w:val="0"/>
          <w:sz w:val="24"/>
          <w:szCs w:val="24"/>
        </w:rPr>
        <w:t>Åkerlundinkatu</w:t>
      </w:r>
      <w:proofErr w:type="spellEnd"/>
      <w:r w:rsidRPr="00117925">
        <w:rPr>
          <w:b w:val="0"/>
          <w:sz w:val="24"/>
          <w:szCs w:val="24"/>
        </w:rPr>
        <w:t xml:space="preserve"> 5, 33100, Tampere, Finland</w:t>
      </w:r>
    </w:p>
    <w:p w14:paraId="7347CE7D" w14:textId="77777777" w:rsidR="00E858E1" w:rsidRPr="00117925" w:rsidRDefault="00E858E1" w:rsidP="00E858E1">
      <w:pPr>
        <w:pStyle w:val="AuthorsName"/>
        <w:rPr>
          <w:b w:val="0"/>
          <w:sz w:val="24"/>
          <w:szCs w:val="24"/>
        </w:rPr>
      </w:pPr>
      <w:r w:rsidRPr="00117925">
        <w:rPr>
          <w:b w:val="0"/>
          <w:sz w:val="24"/>
          <w:szCs w:val="24"/>
        </w:rPr>
        <w:t>E-mail: petri.nokelainen@tuni.fi</w:t>
      </w:r>
    </w:p>
    <w:p w14:paraId="24C976CA" w14:textId="77777777" w:rsidR="00E858E1" w:rsidRPr="00117925" w:rsidRDefault="00E858E1" w:rsidP="00E858E1">
      <w:pPr>
        <w:pStyle w:val="AuthorsName"/>
        <w:rPr>
          <w:sz w:val="24"/>
          <w:szCs w:val="24"/>
        </w:rPr>
      </w:pPr>
    </w:p>
    <w:p w14:paraId="5FDEF414" w14:textId="77777777" w:rsidR="00E858E1" w:rsidRPr="00117925" w:rsidRDefault="00E858E1" w:rsidP="00E858E1">
      <w:pPr>
        <w:pStyle w:val="AuthorsName"/>
        <w:rPr>
          <w:sz w:val="24"/>
          <w:szCs w:val="24"/>
          <w:lang w:val="en-US"/>
        </w:rPr>
      </w:pPr>
      <w:proofErr w:type="spellStart"/>
      <w:r w:rsidRPr="00117925">
        <w:rPr>
          <w:sz w:val="24"/>
          <w:szCs w:val="24"/>
          <w:lang w:val="en-US"/>
        </w:rPr>
        <w:t>Milla</w:t>
      </w:r>
      <w:proofErr w:type="spellEnd"/>
      <w:r w:rsidRPr="00117925">
        <w:rPr>
          <w:sz w:val="24"/>
          <w:szCs w:val="24"/>
          <w:lang w:val="en-US"/>
        </w:rPr>
        <w:t xml:space="preserve"> </w:t>
      </w:r>
      <w:proofErr w:type="spellStart"/>
      <w:r w:rsidRPr="00117925">
        <w:rPr>
          <w:sz w:val="24"/>
          <w:szCs w:val="24"/>
          <w:lang w:val="en-US"/>
        </w:rPr>
        <w:t>Räisänen</w:t>
      </w:r>
      <w:proofErr w:type="spellEnd"/>
    </w:p>
    <w:p w14:paraId="07469529" w14:textId="77777777" w:rsidR="00E858E1" w:rsidRPr="00117925" w:rsidRDefault="00E858E1" w:rsidP="00E858E1">
      <w:pPr>
        <w:pStyle w:val="AuthorsName"/>
        <w:rPr>
          <w:b w:val="0"/>
          <w:sz w:val="24"/>
          <w:szCs w:val="24"/>
          <w:lang w:val="en-US"/>
        </w:rPr>
      </w:pPr>
      <w:r w:rsidRPr="00117925">
        <w:rPr>
          <w:b w:val="0"/>
          <w:sz w:val="24"/>
          <w:szCs w:val="24"/>
          <w:lang w:val="en-US"/>
        </w:rPr>
        <w:t>University of Helsinki</w:t>
      </w:r>
    </w:p>
    <w:p w14:paraId="39D4FCF8" w14:textId="77777777" w:rsidR="00E858E1" w:rsidRPr="0043659C" w:rsidRDefault="00E858E1" w:rsidP="00E858E1">
      <w:pPr>
        <w:pStyle w:val="AuthorsName"/>
        <w:rPr>
          <w:b w:val="0"/>
          <w:bCs w:val="0"/>
          <w:sz w:val="24"/>
          <w:szCs w:val="24"/>
          <w:lang w:val="en-US"/>
        </w:rPr>
      </w:pPr>
      <w:r w:rsidRPr="00257B3F">
        <w:rPr>
          <w:rFonts w:eastAsia="Times New Roman"/>
          <w:b w:val="0"/>
          <w:color w:val="000000"/>
          <w:sz w:val="24"/>
          <w:szCs w:val="24"/>
          <w:lang w:val="en-US" w:eastAsia="en-GB"/>
        </w:rPr>
        <w:t>Faculty of Educational Sciences</w:t>
      </w:r>
      <w:r w:rsidRPr="0043659C">
        <w:rPr>
          <w:b w:val="0"/>
          <w:sz w:val="24"/>
          <w:szCs w:val="24"/>
          <w:lang w:val="en-US"/>
        </w:rPr>
        <w:t xml:space="preserve"> </w:t>
      </w:r>
    </w:p>
    <w:p w14:paraId="3AF97CFA" w14:textId="77777777" w:rsidR="00E858E1" w:rsidRPr="00117925" w:rsidRDefault="00E858E1" w:rsidP="00E858E1">
      <w:pPr>
        <w:pStyle w:val="AuthorsName"/>
        <w:rPr>
          <w:b w:val="0"/>
          <w:sz w:val="24"/>
          <w:szCs w:val="24"/>
          <w:lang w:val="fi-FI"/>
        </w:rPr>
      </w:pPr>
      <w:r w:rsidRPr="00117925">
        <w:rPr>
          <w:b w:val="0"/>
          <w:sz w:val="24"/>
          <w:szCs w:val="24"/>
          <w:lang w:val="fi-FI"/>
        </w:rPr>
        <w:t>Haartmaninkatu 3, 00014, Helsinki, Finland</w:t>
      </w:r>
    </w:p>
    <w:p w14:paraId="103C5638" w14:textId="77777777" w:rsidR="00E858E1" w:rsidRPr="00117925" w:rsidRDefault="00E858E1" w:rsidP="00E858E1">
      <w:pPr>
        <w:pStyle w:val="AuthorsName"/>
        <w:rPr>
          <w:b w:val="0"/>
          <w:sz w:val="24"/>
          <w:szCs w:val="24"/>
          <w:lang w:val="fi-FI"/>
        </w:rPr>
      </w:pPr>
      <w:r w:rsidRPr="00117925">
        <w:rPr>
          <w:b w:val="0"/>
          <w:sz w:val="24"/>
          <w:szCs w:val="24"/>
          <w:lang w:val="fi-FI"/>
        </w:rPr>
        <w:t>E-mail: milla.raisanen@helsinki.fi</w:t>
      </w:r>
    </w:p>
    <w:p w14:paraId="75C45C2F" w14:textId="77777777" w:rsidR="00E858E1" w:rsidRPr="00117925" w:rsidRDefault="00E858E1" w:rsidP="00E858E1">
      <w:pPr>
        <w:pStyle w:val="AuthorsName"/>
        <w:rPr>
          <w:b w:val="0"/>
          <w:sz w:val="24"/>
          <w:szCs w:val="24"/>
          <w:lang w:val="fi-FI"/>
        </w:rPr>
      </w:pPr>
    </w:p>
    <w:p w14:paraId="09117FF9" w14:textId="77777777" w:rsidR="00E858E1" w:rsidRPr="0043659C" w:rsidRDefault="00E858E1" w:rsidP="00E858E1">
      <w:pPr>
        <w:pStyle w:val="AuthorsName"/>
        <w:rPr>
          <w:sz w:val="24"/>
          <w:szCs w:val="24"/>
          <w:lang w:val="en-US"/>
        </w:rPr>
      </w:pPr>
      <w:r w:rsidRPr="0043659C">
        <w:rPr>
          <w:sz w:val="24"/>
          <w:szCs w:val="24"/>
          <w:lang w:val="en-US"/>
        </w:rPr>
        <w:t xml:space="preserve">Angelo </w:t>
      </w:r>
      <w:proofErr w:type="spellStart"/>
      <w:r w:rsidRPr="0043659C">
        <w:rPr>
          <w:sz w:val="24"/>
          <w:szCs w:val="24"/>
          <w:lang w:val="en-US"/>
        </w:rPr>
        <w:t>Riviezzo</w:t>
      </w:r>
      <w:proofErr w:type="spellEnd"/>
    </w:p>
    <w:p w14:paraId="7F672189" w14:textId="77777777" w:rsidR="00E858E1" w:rsidRPr="0043659C" w:rsidRDefault="00E858E1" w:rsidP="00E858E1">
      <w:pPr>
        <w:pStyle w:val="AuthorsName"/>
        <w:rPr>
          <w:b w:val="0"/>
          <w:sz w:val="24"/>
          <w:szCs w:val="24"/>
          <w:lang w:val="en-US"/>
        </w:rPr>
      </w:pPr>
      <w:r w:rsidRPr="0043659C">
        <w:rPr>
          <w:b w:val="0"/>
          <w:sz w:val="24"/>
          <w:szCs w:val="24"/>
          <w:lang w:val="en-US"/>
        </w:rPr>
        <w:t xml:space="preserve">University of </w:t>
      </w:r>
      <w:proofErr w:type="spellStart"/>
      <w:r w:rsidRPr="0043659C">
        <w:rPr>
          <w:b w:val="0"/>
          <w:sz w:val="24"/>
          <w:szCs w:val="24"/>
          <w:lang w:val="en-US"/>
        </w:rPr>
        <w:t>Sannio</w:t>
      </w:r>
      <w:proofErr w:type="spellEnd"/>
    </w:p>
    <w:p w14:paraId="327E79CF" w14:textId="77777777" w:rsidR="00E858E1" w:rsidRPr="0043659C" w:rsidRDefault="00E858E1" w:rsidP="00E858E1">
      <w:pPr>
        <w:pStyle w:val="AuthorsName"/>
        <w:rPr>
          <w:b w:val="0"/>
          <w:sz w:val="24"/>
          <w:szCs w:val="24"/>
          <w:lang w:val="en-US"/>
        </w:rPr>
      </w:pPr>
      <w:r w:rsidRPr="0043659C">
        <w:rPr>
          <w:b w:val="0"/>
          <w:sz w:val="24"/>
          <w:szCs w:val="24"/>
          <w:lang w:val="en-US"/>
        </w:rPr>
        <w:t>Department of Law, Economics, Management and Quantitative Methods</w:t>
      </w:r>
    </w:p>
    <w:p w14:paraId="3913C98D" w14:textId="77777777" w:rsidR="00E858E1" w:rsidRPr="00257B3F" w:rsidRDefault="00E858E1" w:rsidP="00E858E1">
      <w:pPr>
        <w:pStyle w:val="AuthorsName"/>
        <w:rPr>
          <w:b w:val="0"/>
          <w:sz w:val="24"/>
          <w:szCs w:val="24"/>
          <w:lang w:val="es-ES"/>
        </w:rPr>
      </w:pPr>
      <w:proofErr w:type="spellStart"/>
      <w:r w:rsidRPr="00257B3F">
        <w:rPr>
          <w:b w:val="0"/>
          <w:sz w:val="24"/>
          <w:szCs w:val="24"/>
          <w:lang w:val="es-ES"/>
        </w:rPr>
        <w:t>Via</w:t>
      </w:r>
      <w:proofErr w:type="spellEnd"/>
      <w:r w:rsidRPr="00257B3F">
        <w:rPr>
          <w:b w:val="0"/>
          <w:sz w:val="24"/>
          <w:szCs w:val="24"/>
          <w:lang w:val="es-ES"/>
        </w:rPr>
        <w:t xml:space="preserve"> </w:t>
      </w:r>
      <w:proofErr w:type="spellStart"/>
      <w:r w:rsidRPr="00257B3F">
        <w:rPr>
          <w:b w:val="0"/>
          <w:sz w:val="24"/>
          <w:szCs w:val="24"/>
          <w:lang w:val="es-ES"/>
        </w:rPr>
        <w:t>delle</w:t>
      </w:r>
      <w:proofErr w:type="spellEnd"/>
      <w:r w:rsidRPr="00257B3F">
        <w:rPr>
          <w:b w:val="0"/>
          <w:sz w:val="24"/>
          <w:szCs w:val="24"/>
          <w:lang w:val="es-ES"/>
        </w:rPr>
        <w:t xml:space="preserve"> </w:t>
      </w:r>
      <w:proofErr w:type="spellStart"/>
      <w:r w:rsidRPr="00257B3F">
        <w:rPr>
          <w:b w:val="0"/>
          <w:sz w:val="24"/>
          <w:szCs w:val="24"/>
          <w:lang w:val="es-ES"/>
        </w:rPr>
        <w:t>Puglie</w:t>
      </w:r>
      <w:proofErr w:type="spellEnd"/>
      <w:r w:rsidRPr="00257B3F">
        <w:rPr>
          <w:b w:val="0"/>
          <w:sz w:val="24"/>
          <w:szCs w:val="24"/>
          <w:lang w:val="es-ES"/>
        </w:rPr>
        <w:t xml:space="preserve"> 82, 82100, Benevento, </w:t>
      </w:r>
      <w:proofErr w:type="spellStart"/>
      <w:r w:rsidRPr="00257B3F">
        <w:rPr>
          <w:b w:val="0"/>
          <w:sz w:val="24"/>
          <w:szCs w:val="24"/>
          <w:lang w:val="es-ES"/>
        </w:rPr>
        <w:t>Italy</w:t>
      </w:r>
      <w:proofErr w:type="spellEnd"/>
    </w:p>
    <w:p w14:paraId="4727E769" w14:textId="77777777" w:rsidR="00E858E1" w:rsidRPr="00257B3F" w:rsidRDefault="00E858E1" w:rsidP="00E858E1">
      <w:pPr>
        <w:pStyle w:val="AuthorsName"/>
        <w:rPr>
          <w:b w:val="0"/>
          <w:sz w:val="24"/>
          <w:szCs w:val="24"/>
          <w:lang w:val="es-ES"/>
        </w:rPr>
      </w:pPr>
      <w:r w:rsidRPr="00257B3F">
        <w:rPr>
          <w:b w:val="0"/>
          <w:sz w:val="24"/>
          <w:szCs w:val="24"/>
          <w:lang w:val="es-ES"/>
        </w:rPr>
        <w:t>E-mail: angelo.riviezzo@unisannio.it</w:t>
      </w:r>
    </w:p>
    <w:p w14:paraId="60E58208" w14:textId="77777777" w:rsidR="00E858E1" w:rsidRPr="00257B3F" w:rsidRDefault="00E858E1" w:rsidP="00E858E1">
      <w:pPr>
        <w:pStyle w:val="AuthorsName"/>
        <w:rPr>
          <w:b w:val="0"/>
          <w:sz w:val="24"/>
          <w:szCs w:val="24"/>
          <w:lang w:val="es-ES"/>
        </w:rPr>
      </w:pPr>
    </w:p>
    <w:p w14:paraId="5FBA5368" w14:textId="77777777" w:rsidR="00E858E1" w:rsidRPr="00257B3F" w:rsidRDefault="00E858E1" w:rsidP="00E858E1">
      <w:pPr>
        <w:pStyle w:val="AuthorsName"/>
        <w:rPr>
          <w:sz w:val="24"/>
          <w:szCs w:val="24"/>
          <w:lang w:val="es-ES"/>
        </w:rPr>
      </w:pPr>
      <w:r w:rsidRPr="00257B3F">
        <w:rPr>
          <w:sz w:val="24"/>
          <w:szCs w:val="24"/>
          <w:lang w:val="es-ES"/>
        </w:rPr>
        <w:t>Gilda Antonelli</w:t>
      </w:r>
    </w:p>
    <w:p w14:paraId="0A1EA935" w14:textId="77777777" w:rsidR="00E858E1" w:rsidRPr="0043659C" w:rsidRDefault="00E858E1" w:rsidP="00E858E1">
      <w:pPr>
        <w:pStyle w:val="AuthorsName"/>
        <w:rPr>
          <w:b w:val="0"/>
          <w:sz w:val="24"/>
          <w:szCs w:val="24"/>
          <w:lang w:val="en-US"/>
        </w:rPr>
      </w:pPr>
      <w:r w:rsidRPr="0043659C">
        <w:rPr>
          <w:b w:val="0"/>
          <w:sz w:val="24"/>
          <w:szCs w:val="24"/>
          <w:lang w:val="en-US"/>
        </w:rPr>
        <w:t xml:space="preserve">University of </w:t>
      </w:r>
      <w:proofErr w:type="spellStart"/>
      <w:r w:rsidRPr="0043659C">
        <w:rPr>
          <w:b w:val="0"/>
          <w:sz w:val="24"/>
          <w:szCs w:val="24"/>
          <w:lang w:val="en-US"/>
        </w:rPr>
        <w:t>Sannio</w:t>
      </w:r>
      <w:proofErr w:type="spellEnd"/>
    </w:p>
    <w:p w14:paraId="554E035C" w14:textId="77777777" w:rsidR="00E858E1" w:rsidRPr="0043659C" w:rsidRDefault="00E858E1" w:rsidP="00E858E1">
      <w:pPr>
        <w:pStyle w:val="AuthorsName"/>
        <w:rPr>
          <w:b w:val="0"/>
          <w:sz w:val="24"/>
          <w:szCs w:val="24"/>
          <w:lang w:val="en-US"/>
        </w:rPr>
      </w:pPr>
      <w:r w:rsidRPr="0043659C">
        <w:rPr>
          <w:b w:val="0"/>
          <w:sz w:val="24"/>
          <w:szCs w:val="24"/>
          <w:lang w:val="en-US"/>
        </w:rPr>
        <w:t>Department of Law, Economics, Management and Quantitative Methods</w:t>
      </w:r>
    </w:p>
    <w:p w14:paraId="2CE3C79A" w14:textId="77777777" w:rsidR="00E858E1" w:rsidRPr="0043659C" w:rsidRDefault="00E858E1" w:rsidP="00E858E1">
      <w:pPr>
        <w:pStyle w:val="AuthorsName"/>
        <w:rPr>
          <w:b w:val="0"/>
          <w:sz w:val="24"/>
          <w:szCs w:val="24"/>
          <w:lang w:val="en-US"/>
        </w:rPr>
      </w:pPr>
      <w:r w:rsidRPr="0043659C">
        <w:rPr>
          <w:b w:val="0"/>
          <w:sz w:val="24"/>
          <w:szCs w:val="24"/>
          <w:lang w:val="en-US"/>
        </w:rPr>
        <w:t xml:space="preserve">Via </w:t>
      </w:r>
      <w:proofErr w:type="spellStart"/>
      <w:r w:rsidRPr="0043659C">
        <w:rPr>
          <w:b w:val="0"/>
          <w:sz w:val="24"/>
          <w:szCs w:val="24"/>
          <w:lang w:val="en-US"/>
        </w:rPr>
        <w:t>delle</w:t>
      </w:r>
      <w:proofErr w:type="spellEnd"/>
      <w:r w:rsidRPr="0043659C">
        <w:rPr>
          <w:b w:val="0"/>
          <w:sz w:val="24"/>
          <w:szCs w:val="24"/>
          <w:lang w:val="en-US"/>
        </w:rPr>
        <w:t xml:space="preserve"> </w:t>
      </w:r>
      <w:proofErr w:type="spellStart"/>
      <w:r w:rsidRPr="0043659C">
        <w:rPr>
          <w:b w:val="0"/>
          <w:sz w:val="24"/>
          <w:szCs w:val="24"/>
          <w:lang w:val="en-US"/>
        </w:rPr>
        <w:t>Puglie</w:t>
      </w:r>
      <w:proofErr w:type="spellEnd"/>
      <w:r w:rsidRPr="0043659C">
        <w:rPr>
          <w:b w:val="0"/>
          <w:sz w:val="24"/>
          <w:szCs w:val="24"/>
          <w:lang w:val="en-US"/>
        </w:rPr>
        <w:t xml:space="preserve"> 82, 82100, Benevento, Italy</w:t>
      </w:r>
    </w:p>
    <w:p w14:paraId="396D16FE" w14:textId="77777777" w:rsidR="00E858E1" w:rsidRPr="0043659C" w:rsidRDefault="00E858E1" w:rsidP="00E858E1">
      <w:pPr>
        <w:pStyle w:val="AuthorsName"/>
        <w:rPr>
          <w:b w:val="0"/>
          <w:sz w:val="24"/>
          <w:szCs w:val="24"/>
          <w:lang w:val="en-US"/>
        </w:rPr>
      </w:pPr>
      <w:r w:rsidRPr="0043659C">
        <w:rPr>
          <w:b w:val="0"/>
          <w:sz w:val="24"/>
          <w:szCs w:val="24"/>
          <w:lang w:val="en-US"/>
        </w:rPr>
        <w:t>E-mail: gilda.antonelli@unisannio.it</w:t>
      </w:r>
    </w:p>
    <w:p w14:paraId="2917E305" w14:textId="77777777" w:rsidR="00E858E1" w:rsidRPr="0043659C" w:rsidRDefault="00E858E1" w:rsidP="00E858E1">
      <w:pPr>
        <w:pStyle w:val="AuthorsName"/>
        <w:rPr>
          <w:b w:val="0"/>
          <w:sz w:val="24"/>
          <w:szCs w:val="24"/>
          <w:lang w:val="en-US"/>
        </w:rPr>
      </w:pPr>
    </w:p>
    <w:p w14:paraId="146CFB01" w14:textId="77777777" w:rsidR="00E858E1" w:rsidRPr="00E858E1" w:rsidRDefault="00E858E1" w:rsidP="00E858E1">
      <w:pPr>
        <w:pStyle w:val="AuthorsName"/>
        <w:rPr>
          <w:b w:val="0"/>
          <w:sz w:val="24"/>
          <w:szCs w:val="24"/>
          <w:lang w:val="en-US"/>
        </w:rPr>
      </w:pPr>
      <w:r w:rsidRPr="00E858E1">
        <w:rPr>
          <w:b w:val="0"/>
          <w:sz w:val="24"/>
          <w:szCs w:val="24"/>
          <w:lang w:val="en-US"/>
        </w:rPr>
        <w:t xml:space="preserve">* Corresponding author </w:t>
      </w:r>
    </w:p>
    <w:p w14:paraId="33E61414" w14:textId="77777777" w:rsidR="00E858E1" w:rsidRPr="0043659C" w:rsidRDefault="00E858E1" w:rsidP="00E858E1">
      <w:pPr>
        <w:rPr>
          <w:rFonts w:ascii="Times New Roman" w:hAnsi="Times New Roman"/>
          <w:lang w:val="en-US"/>
        </w:rPr>
      </w:pPr>
    </w:p>
    <w:p w14:paraId="52A34448" w14:textId="0CF84D53" w:rsidR="00E858E1" w:rsidRPr="0029050E" w:rsidRDefault="00E858E1" w:rsidP="0029050E">
      <w:pPr>
        <w:pStyle w:val="FirstParagraph"/>
        <w:rPr>
          <w:rFonts w:ascii="Times New Roman" w:hAnsi="Times New Roman" w:cs="Times New Roman"/>
        </w:rPr>
      </w:pPr>
      <w:r w:rsidRPr="0043659C">
        <w:rPr>
          <w:rFonts w:ascii="Times New Roman" w:hAnsi="Times New Roman" w:cs="Times New Roman"/>
          <w:b/>
        </w:rPr>
        <w:t>Abstract</w:t>
      </w:r>
      <w:r w:rsidRPr="0043659C">
        <w:rPr>
          <w:rFonts w:ascii="Times New Roman" w:hAnsi="Times New Roman" w:cs="Times New Roman"/>
        </w:rPr>
        <w:t>: This study investigated technical area employees’ experiences of factors related to recognition of expertise and congruence with organizational goals. Cross-sectional data was collected with an online survey in 2020-2021. The sample consists of 486 employees (225 females, 46.3%) from three countries: Estonia (</w:t>
      </w:r>
      <w:r w:rsidRPr="0043659C">
        <w:rPr>
          <w:rFonts w:ascii="Times New Roman" w:hAnsi="Times New Roman" w:cs="Times New Roman"/>
          <w:i/>
          <w:iCs/>
        </w:rPr>
        <w:t>n</w:t>
      </w:r>
      <w:r w:rsidRPr="0043659C">
        <w:rPr>
          <w:rFonts w:ascii="Times New Roman" w:hAnsi="Times New Roman" w:cs="Times New Roman"/>
        </w:rPr>
        <w:t xml:space="preserve"> = 188, 38.7%), Finland (</w:t>
      </w:r>
      <w:r w:rsidRPr="0043659C">
        <w:rPr>
          <w:rFonts w:ascii="Times New Roman" w:hAnsi="Times New Roman" w:cs="Times New Roman"/>
          <w:i/>
          <w:iCs/>
        </w:rPr>
        <w:t>n</w:t>
      </w:r>
      <w:r w:rsidRPr="0043659C">
        <w:rPr>
          <w:rFonts w:ascii="Times New Roman" w:hAnsi="Times New Roman" w:cs="Times New Roman"/>
        </w:rPr>
        <w:t xml:space="preserve"> = 123, 25.3%), and Italy (</w:t>
      </w:r>
      <w:r w:rsidRPr="0043659C">
        <w:rPr>
          <w:rFonts w:ascii="Times New Roman" w:hAnsi="Times New Roman" w:cs="Times New Roman"/>
          <w:i/>
          <w:iCs/>
        </w:rPr>
        <w:t>n</w:t>
      </w:r>
      <w:r w:rsidRPr="0043659C">
        <w:rPr>
          <w:rFonts w:ascii="Times New Roman" w:hAnsi="Times New Roman" w:cs="Times New Roman"/>
        </w:rPr>
        <w:t xml:space="preserve"> = 175, 36.0%). Participants responded to “Expansiveness of the Workplace as a Learning Environment Scale” (WLES) by James and Holmes (2012) in 2020-2021. This study used four of the seven WLES factors (measured by 12 items): Challenging and developing work tasks (a = 0.85), Resources to help learning (a = 0.71), Recognition as an expert and learner (a = 0.74), and Congruence with organizational goals (a = 0.70). Results of structural equation modeling showed that both resources to learning and challenging and developing work tasks were statistically significantly positively related to the recognition as expert/learner and congruence with organizational goals, explaining approximately 60% of their variance.</w:t>
      </w:r>
    </w:p>
    <w:p w14:paraId="5C7F5E37" w14:textId="77777777" w:rsidR="00E858E1" w:rsidRPr="00257B3F" w:rsidRDefault="00E858E1" w:rsidP="00E858E1">
      <w:pPr>
        <w:rPr>
          <w:rFonts w:ascii="Times New Roman" w:eastAsia="Times New Roman" w:hAnsi="Times New Roman"/>
          <w:lang w:val="en-US" w:eastAsia="en-GB"/>
        </w:rPr>
      </w:pPr>
      <w:r w:rsidRPr="0043659C">
        <w:rPr>
          <w:rFonts w:ascii="Times New Roman" w:hAnsi="Times New Roman"/>
          <w:b/>
          <w:lang w:val="en-US"/>
        </w:rPr>
        <w:t>Keywords</w:t>
      </w:r>
      <w:r w:rsidRPr="0043659C">
        <w:rPr>
          <w:rFonts w:ascii="Times New Roman" w:hAnsi="Times New Roman"/>
          <w:lang w:val="en-US"/>
        </w:rPr>
        <w:t xml:space="preserve">: </w:t>
      </w:r>
      <w:r w:rsidRPr="00257B3F">
        <w:rPr>
          <w:rFonts w:ascii="Times New Roman" w:eastAsia="Times New Roman" w:hAnsi="Times New Roman"/>
          <w:color w:val="000000"/>
          <w:lang w:val="en-US" w:eastAsia="en-GB"/>
        </w:rPr>
        <w:t> workplace learning, recognition, congruence, cross-cultural, survey</w:t>
      </w:r>
    </w:p>
    <w:p w14:paraId="1D4E3894" w14:textId="77777777" w:rsidR="00E858E1" w:rsidRPr="00257B3F" w:rsidRDefault="00E858E1" w:rsidP="00E858E1">
      <w:pPr>
        <w:rPr>
          <w:rFonts w:ascii="Times New Roman" w:eastAsia="Times New Roman" w:hAnsi="Times New Roman"/>
          <w:lang w:val="en-US" w:eastAsia="en-GB"/>
        </w:rPr>
      </w:pPr>
    </w:p>
    <w:p w14:paraId="22852FCF" w14:textId="77777777" w:rsidR="0029050E" w:rsidRDefault="0029050E" w:rsidP="00E858E1">
      <w:pPr>
        <w:rPr>
          <w:rFonts w:ascii="Times New Roman" w:hAnsi="Times New Roman"/>
          <w:b/>
          <w:lang w:val="en-US"/>
        </w:rPr>
      </w:pPr>
    </w:p>
    <w:p w14:paraId="5CDD3C03" w14:textId="2CBB24F2" w:rsidR="00E858E1" w:rsidRPr="00257B3F" w:rsidRDefault="00E858E1" w:rsidP="00E858E1">
      <w:pPr>
        <w:rPr>
          <w:rFonts w:ascii="Times New Roman" w:eastAsia="Times New Roman" w:hAnsi="Times New Roman"/>
          <w:lang w:val="en-US" w:eastAsia="en-GB"/>
        </w:rPr>
      </w:pPr>
      <w:r w:rsidRPr="0043659C">
        <w:rPr>
          <w:rFonts w:ascii="Times New Roman" w:hAnsi="Times New Roman"/>
          <w:b/>
          <w:lang w:val="en-GB"/>
        </w:rPr>
        <w:t xml:space="preserve">Biographical notes: </w:t>
      </w:r>
    </w:p>
    <w:p w14:paraId="2E542C69" w14:textId="77777777" w:rsidR="00E858E1" w:rsidRPr="0043659C" w:rsidRDefault="00E858E1" w:rsidP="00E858E1">
      <w:pPr>
        <w:rPr>
          <w:rFonts w:ascii="Times New Roman" w:hAnsi="Times New Roman"/>
          <w:lang w:val="en-GB"/>
        </w:rPr>
      </w:pPr>
      <w:r w:rsidRPr="0029050E">
        <w:rPr>
          <w:rFonts w:ascii="Times New Roman" w:hAnsi="Times New Roman"/>
          <w:b/>
          <w:bCs/>
          <w:lang w:val="en-GB"/>
        </w:rPr>
        <w:t>Dr Petri Nokelainen</w:t>
      </w:r>
      <w:r w:rsidRPr="0043659C">
        <w:rPr>
          <w:rFonts w:ascii="Times New Roman" w:hAnsi="Times New Roman"/>
          <w:lang w:val="en-GB"/>
        </w:rPr>
        <w:t xml:space="preserve"> is Professor at the Faculty of Education and Culture, Tampere University, Finland. His research interests focus on workplace learning, higher engineering education and applied statistical </w:t>
      </w:r>
      <w:proofErr w:type="spellStart"/>
      <w:r w:rsidRPr="0043659C">
        <w:rPr>
          <w:rFonts w:ascii="Times New Roman" w:hAnsi="Times New Roman"/>
          <w:lang w:val="en-GB"/>
        </w:rPr>
        <w:t>modeling</w:t>
      </w:r>
      <w:proofErr w:type="spellEnd"/>
      <w:r w:rsidRPr="0043659C">
        <w:rPr>
          <w:rFonts w:ascii="Times New Roman" w:hAnsi="Times New Roman"/>
          <w:lang w:val="en-GB"/>
        </w:rPr>
        <w:t>.</w:t>
      </w:r>
    </w:p>
    <w:p w14:paraId="6E389281" w14:textId="77777777" w:rsidR="00E858E1" w:rsidRPr="0043659C" w:rsidRDefault="00E858E1" w:rsidP="00E858E1">
      <w:pPr>
        <w:rPr>
          <w:rFonts w:ascii="Times New Roman" w:hAnsi="Times New Roman"/>
          <w:lang w:val="en-GB"/>
        </w:rPr>
      </w:pPr>
    </w:p>
    <w:p w14:paraId="0B596151" w14:textId="77777777" w:rsidR="00E858E1" w:rsidRPr="00257B3F" w:rsidRDefault="00E858E1" w:rsidP="00E858E1">
      <w:pPr>
        <w:rPr>
          <w:rFonts w:ascii="Times New Roman" w:eastAsia="Times New Roman" w:hAnsi="Times New Roman"/>
          <w:lang w:val="en-US" w:eastAsia="en-GB"/>
        </w:rPr>
      </w:pPr>
      <w:r w:rsidRPr="0029050E">
        <w:rPr>
          <w:rFonts w:ascii="Times New Roman" w:hAnsi="Times New Roman"/>
          <w:b/>
          <w:bCs/>
          <w:lang w:val="en-GB"/>
        </w:rPr>
        <w:t xml:space="preserve">Dr </w:t>
      </w:r>
      <w:proofErr w:type="spellStart"/>
      <w:r w:rsidRPr="0029050E">
        <w:rPr>
          <w:rFonts w:ascii="Times New Roman" w:hAnsi="Times New Roman"/>
          <w:b/>
          <w:bCs/>
          <w:lang w:val="en-GB"/>
        </w:rPr>
        <w:t>Milla</w:t>
      </w:r>
      <w:proofErr w:type="spellEnd"/>
      <w:r w:rsidRPr="0029050E">
        <w:rPr>
          <w:rFonts w:ascii="Times New Roman" w:hAnsi="Times New Roman"/>
          <w:b/>
          <w:bCs/>
          <w:lang w:val="en-GB"/>
        </w:rPr>
        <w:t xml:space="preserve"> </w:t>
      </w:r>
      <w:proofErr w:type="spellStart"/>
      <w:r w:rsidRPr="0029050E">
        <w:rPr>
          <w:rFonts w:ascii="Times New Roman" w:hAnsi="Times New Roman"/>
          <w:b/>
          <w:bCs/>
          <w:lang w:val="en-GB"/>
        </w:rPr>
        <w:t>Räisänen</w:t>
      </w:r>
      <w:proofErr w:type="spellEnd"/>
      <w:r w:rsidRPr="0043659C">
        <w:rPr>
          <w:rFonts w:ascii="Times New Roman" w:hAnsi="Times New Roman"/>
          <w:lang w:val="en-GB"/>
        </w:rPr>
        <w:t xml:space="preserve"> is University Lecturer</w:t>
      </w:r>
      <w:r>
        <w:rPr>
          <w:rFonts w:ascii="Times New Roman" w:hAnsi="Times New Roman"/>
          <w:lang w:val="en-GB"/>
        </w:rPr>
        <w:t xml:space="preserve"> at the</w:t>
      </w:r>
      <w:r w:rsidRPr="0043659C">
        <w:rPr>
          <w:rFonts w:ascii="Times New Roman" w:hAnsi="Times New Roman"/>
          <w:lang w:val="en-GB"/>
        </w:rPr>
        <w:t xml:space="preserve"> </w:t>
      </w:r>
      <w:r w:rsidRPr="00257B3F">
        <w:rPr>
          <w:rFonts w:ascii="Times New Roman" w:eastAsia="Times New Roman" w:hAnsi="Times New Roman"/>
          <w:color w:val="000000"/>
          <w:lang w:val="en-US" w:eastAsia="en-GB"/>
        </w:rPr>
        <w:t>Faculty of Educational Sciences</w:t>
      </w:r>
      <w:r w:rsidRPr="0043659C">
        <w:rPr>
          <w:rFonts w:ascii="Times New Roman" w:hAnsi="Times New Roman"/>
          <w:lang w:val="en-GB"/>
        </w:rPr>
        <w:t xml:space="preserve">, University of Helsinki, Finland. </w:t>
      </w:r>
      <w:r w:rsidRPr="00257B3F">
        <w:rPr>
          <w:rFonts w:ascii="Times New Roman" w:eastAsia="Times New Roman" w:hAnsi="Times New Roman"/>
          <w:color w:val="000000"/>
          <w:lang w:val="en-US" w:eastAsia="en-GB"/>
        </w:rPr>
        <w:t>Her research interests involve student learning at university, for example self- and co-regulation of learning, student well-being and workplace learning.</w:t>
      </w:r>
    </w:p>
    <w:p w14:paraId="7EF71D0A" w14:textId="77777777" w:rsidR="00E858E1" w:rsidRPr="0043659C" w:rsidRDefault="00E858E1" w:rsidP="00E858E1">
      <w:pPr>
        <w:rPr>
          <w:rFonts w:ascii="Times New Roman" w:hAnsi="Times New Roman"/>
          <w:lang w:val="en-GB"/>
        </w:rPr>
      </w:pPr>
    </w:p>
    <w:p w14:paraId="692206CF" w14:textId="77777777" w:rsidR="00E858E1" w:rsidRPr="0043659C" w:rsidRDefault="00E858E1" w:rsidP="00E858E1">
      <w:pPr>
        <w:rPr>
          <w:rFonts w:ascii="Times New Roman" w:hAnsi="Times New Roman"/>
          <w:lang w:val="en-GB"/>
        </w:rPr>
      </w:pPr>
      <w:r w:rsidRPr="0029050E">
        <w:rPr>
          <w:rFonts w:ascii="Times New Roman" w:hAnsi="Times New Roman"/>
          <w:b/>
          <w:bCs/>
          <w:lang w:val="en-GB"/>
        </w:rPr>
        <w:t xml:space="preserve">Dr Angelo </w:t>
      </w:r>
      <w:proofErr w:type="spellStart"/>
      <w:r w:rsidRPr="0029050E">
        <w:rPr>
          <w:rFonts w:ascii="Times New Roman" w:hAnsi="Times New Roman"/>
          <w:b/>
          <w:bCs/>
          <w:lang w:val="en-GB"/>
        </w:rPr>
        <w:t>Riviezzo</w:t>
      </w:r>
      <w:proofErr w:type="spellEnd"/>
      <w:r w:rsidRPr="0043659C">
        <w:rPr>
          <w:rFonts w:ascii="Times New Roman" w:hAnsi="Times New Roman"/>
          <w:lang w:val="en-GB"/>
        </w:rPr>
        <w:t xml:space="preserve"> is Associate Professor at the Department of Law, Economics, Management and Quantitative Methods, University of </w:t>
      </w:r>
      <w:proofErr w:type="spellStart"/>
      <w:r w:rsidRPr="0043659C">
        <w:rPr>
          <w:rFonts w:ascii="Times New Roman" w:hAnsi="Times New Roman"/>
          <w:lang w:val="en-GB"/>
        </w:rPr>
        <w:t>Sannio</w:t>
      </w:r>
      <w:proofErr w:type="spellEnd"/>
      <w:r w:rsidRPr="0043659C">
        <w:rPr>
          <w:rFonts w:ascii="Times New Roman" w:hAnsi="Times New Roman"/>
          <w:lang w:val="en-GB"/>
        </w:rPr>
        <w:t>, Italy. His research interests focus on competitive strategies, with particular focus on SMEs, and entrepreneurship, with particular focus on corporate and academic entrepreneurship.</w:t>
      </w:r>
    </w:p>
    <w:p w14:paraId="596C2EE8" w14:textId="77777777" w:rsidR="00E858E1" w:rsidRPr="0043659C" w:rsidRDefault="00E858E1" w:rsidP="00E858E1">
      <w:pPr>
        <w:rPr>
          <w:rFonts w:ascii="Times New Roman" w:hAnsi="Times New Roman"/>
          <w:lang w:val="en-GB"/>
        </w:rPr>
      </w:pPr>
    </w:p>
    <w:p w14:paraId="26504FDA" w14:textId="77777777" w:rsidR="00E858E1" w:rsidRPr="0043659C" w:rsidRDefault="00E858E1" w:rsidP="00E858E1">
      <w:pPr>
        <w:rPr>
          <w:rFonts w:ascii="Times New Roman" w:hAnsi="Times New Roman"/>
          <w:lang w:val="en-GB"/>
        </w:rPr>
      </w:pPr>
      <w:r w:rsidRPr="0029050E">
        <w:rPr>
          <w:rFonts w:ascii="Times New Roman" w:hAnsi="Times New Roman"/>
          <w:b/>
          <w:bCs/>
          <w:lang w:val="en-GB"/>
        </w:rPr>
        <w:t>Dr Gilda Antonelli</w:t>
      </w:r>
      <w:r w:rsidRPr="0043659C">
        <w:rPr>
          <w:rFonts w:ascii="Times New Roman" w:hAnsi="Times New Roman"/>
          <w:lang w:val="en-GB"/>
        </w:rPr>
        <w:t xml:space="preserve"> is Professor at the Department of Law, Economics, Management and Quantitative Methods, University of </w:t>
      </w:r>
      <w:proofErr w:type="spellStart"/>
      <w:r w:rsidRPr="0043659C">
        <w:rPr>
          <w:rFonts w:ascii="Times New Roman" w:hAnsi="Times New Roman"/>
          <w:lang w:val="en-GB"/>
        </w:rPr>
        <w:t>Sannio</w:t>
      </w:r>
      <w:proofErr w:type="spellEnd"/>
      <w:r w:rsidRPr="0043659C">
        <w:rPr>
          <w:rFonts w:ascii="Times New Roman" w:hAnsi="Times New Roman"/>
          <w:lang w:val="en-GB"/>
        </w:rPr>
        <w:t>, Italy. Her research interests involve innovation at different organizational levels (individual, team, organization, and network), organizational identity and entrepreneurial process.</w:t>
      </w:r>
    </w:p>
    <w:p w14:paraId="7214224D" w14:textId="77777777" w:rsidR="00E858E1" w:rsidRPr="0043659C" w:rsidRDefault="00E858E1" w:rsidP="00E858E1">
      <w:pPr>
        <w:pBdr>
          <w:bottom w:val="single" w:sz="4" w:space="1" w:color="auto"/>
        </w:pBdr>
        <w:rPr>
          <w:rFonts w:ascii="Times New Roman" w:hAnsi="Times New Roman"/>
          <w:lang w:val="en-GB"/>
        </w:rPr>
      </w:pPr>
    </w:p>
    <w:p w14:paraId="0974E873" w14:textId="77777777" w:rsidR="00E858E1" w:rsidRDefault="00E858E1" w:rsidP="00A21802">
      <w:pPr>
        <w:rPr>
          <w:rFonts w:ascii="Times New Roman" w:hAnsi="Times New Roman"/>
          <w:b/>
          <w:lang w:val="en-GB"/>
        </w:rPr>
      </w:pPr>
    </w:p>
    <w:p w14:paraId="65063CA5" w14:textId="77777777" w:rsidR="00A21802" w:rsidRDefault="00A21802" w:rsidP="00A21802">
      <w:pPr>
        <w:jc w:val="center"/>
        <w:rPr>
          <w:b/>
          <w:lang w:val="en-GB"/>
        </w:rPr>
      </w:pPr>
      <w:r w:rsidRPr="007436B2">
        <w:rPr>
          <w:b/>
          <w:sz w:val="32"/>
          <w:szCs w:val="32"/>
          <w:u w:val="single"/>
          <w:lang w:val="en-GB"/>
        </w:rPr>
        <w:t>Paper Session 8: Higher Vocational Education and Critical Thinking</w:t>
      </w:r>
    </w:p>
    <w:p w14:paraId="3B5180F9" w14:textId="77777777" w:rsidR="00A21802" w:rsidRDefault="00A21802" w:rsidP="00A21802">
      <w:pPr>
        <w:jc w:val="center"/>
        <w:rPr>
          <w:b/>
          <w:lang w:val="en-GB"/>
        </w:rPr>
      </w:pPr>
    </w:p>
    <w:p w14:paraId="3F1B45AA" w14:textId="77777777" w:rsidR="001D2A3D" w:rsidRPr="00111C9F" w:rsidRDefault="001D2A3D" w:rsidP="001D2A3D">
      <w:pPr>
        <w:spacing w:line="276" w:lineRule="auto"/>
        <w:rPr>
          <w:rFonts w:asciiTheme="majorBidi" w:hAnsiTheme="majorBidi" w:cstheme="majorBidi"/>
          <w:b/>
          <w:lang w:val="en-US"/>
        </w:rPr>
      </w:pPr>
      <w:r w:rsidRPr="00111C9F">
        <w:rPr>
          <w:rFonts w:asciiTheme="majorBidi" w:hAnsiTheme="majorBidi" w:cstheme="majorBidi"/>
          <w:b/>
          <w:lang w:val="en-US"/>
        </w:rPr>
        <w:t>Higher non-academic technical education in Italy: ITS Academies</w:t>
      </w:r>
    </w:p>
    <w:p w14:paraId="144C54B7" w14:textId="77777777" w:rsidR="001D2A3D" w:rsidRPr="00111C9F" w:rsidRDefault="001D2A3D" w:rsidP="001D2A3D">
      <w:pPr>
        <w:spacing w:line="276" w:lineRule="auto"/>
        <w:rPr>
          <w:rFonts w:asciiTheme="majorBidi" w:hAnsiTheme="majorBidi" w:cstheme="majorBidi"/>
          <w:b/>
          <w:lang w:val="en-US"/>
        </w:rPr>
      </w:pPr>
    </w:p>
    <w:p w14:paraId="4F5AAEAC" w14:textId="77777777" w:rsidR="001D2A3D" w:rsidRPr="00111C9F" w:rsidRDefault="001D2A3D" w:rsidP="001D2A3D">
      <w:pPr>
        <w:pStyle w:val="AuthorsName"/>
        <w:rPr>
          <w:rFonts w:asciiTheme="majorBidi" w:hAnsiTheme="majorBidi" w:cstheme="majorBidi"/>
          <w:lang w:val="en-US"/>
        </w:rPr>
      </w:pPr>
      <w:r w:rsidRPr="00111C9F">
        <w:rPr>
          <w:rFonts w:asciiTheme="majorBidi" w:hAnsiTheme="majorBidi" w:cstheme="majorBidi"/>
          <w:lang w:val="en-US"/>
        </w:rPr>
        <w:t xml:space="preserve">Francesco </w:t>
      </w:r>
      <w:proofErr w:type="spellStart"/>
      <w:r w:rsidRPr="00111C9F">
        <w:rPr>
          <w:rFonts w:asciiTheme="majorBidi" w:hAnsiTheme="majorBidi" w:cstheme="majorBidi"/>
          <w:lang w:val="en-US"/>
        </w:rPr>
        <w:t>Magni</w:t>
      </w:r>
      <w:proofErr w:type="spellEnd"/>
      <w:r w:rsidRPr="00111C9F">
        <w:rPr>
          <w:rFonts w:asciiTheme="majorBidi" w:hAnsiTheme="majorBidi" w:cstheme="majorBidi"/>
          <w:lang w:val="en-US"/>
        </w:rPr>
        <w:t>*</w:t>
      </w:r>
    </w:p>
    <w:p w14:paraId="64EBCD2E" w14:textId="77777777" w:rsidR="001D2A3D" w:rsidRPr="00111C9F" w:rsidRDefault="001D2A3D" w:rsidP="001D2A3D">
      <w:pPr>
        <w:pStyle w:val="AuthorsName"/>
        <w:rPr>
          <w:rFonts w:asciiTheme="majorBidi" w:hAnsiTheme="majorBidi" w:cstheme="majorBidi"/>
          <w:b w:val="0"/>
          <w:lang w:val="en-US"/>
        </w:rPr>
      </w:pPr>
      <w:r w:rsidRPr="00111C9F">
        <w:rPr>
          <w:rFonts w:asciiTheme="majorBidi" w:hAnsiTheme="majorBidi" w:cstheme="majorBidi"/>
          <w:b w:val="0"/>
          <w:lang w:val="en-US"/>
        </w:rPr>
        <w:t>University of Bergamo</w:t>
      </w:r>
    </w:p>
    <w:p w14:paraId="452B4F9A" w14:textId="77777777" w:rsidR="001D2A3D" w:rsidRPr="00111C9F" w:rsidRDefault="001D2A3D" w:rsidP="001D2A3D">
      <w:pPr>
        <w:pStyle w:val="AuthorsName"/>
        <w:rPr>
          <w:rFonts w:asciiTheme="majorBidi" w:hAnsiTheme="majorBidi" w:cstheme="majorBidi"/>
          <w:b w:val="0"/>
          <w:lang w:val="en-US"/>
        </w:rPr>
      </w:pPr>
      <w:r w:rsidRPr="00111C9F">
        <w:rPr>
          <w:rFonts w:asciiTheme="majorBidi" w:hAnsiTheme="majorBidi" w:cstheme="majorBidi"/>
          <w:b w:val="0"/>
          <w:lang w:val="en-US"/>
        </w:rPr>
        <w:t xml:space="preserve">Department of Human and Social Sciences </w:t>
      </w:r>
    </w:p>
    <w:p w14:paraId="2999A462" w14:textId="77777777" w:rsidR="001D2A3D" w:rsidRPr="00111C9F" w:rsidRDefault="001D2A3D" w:rsidP="001D2A3D">
      <w:pPr>
        <w:pStyle w:val="AuthorsName"/>
        <w:rPr>
          <w:rFonts w:asciiTheme="majorBidi" w:hAnsiTheme="majorBidi" w:cstheme="majorBidi"/>
          <w:b w:val="0"/>
          <w:lang w:val="it-IT"/>
        </w:rPr>
      </w:pPr>
      <w:r w:rsidRPr="00111C9F">
        <w:rPr>
          <w:rFonts w:asciiTheme="majorBidi" w:hAnsiTheme="majorBidi" w:cstheme="majorBidi"/>
          <w:b w:val="0"/>
          <w:lang w:val="it-IT"/>
        </w:rPr>
        <w:t>piazzale S. Agostino 2, 24129 Bergamo, Italy</w:t>
      </w:r>
    </w:p>
    <w:p w14:paraId="06440A7D" w14:textId="77777777" w:rsidR="001D2A3D" w:rsidRPr="00111C9F" w:rsidRDefault="001D2A3D" w:rsidP="001D2A3D">
      <w:pPr>
        <w:pStyle w:val="AuthorsName"/>
        <w:rPr>
          <w:rFonts w:asciiTheme="majorBidi" w:hAnsiTheme="majorBidi" w:cstheme="majorBidi"/>
          <w:b w:val="0"/>
          <w:lang w:val="it-IT"/>
        </w:rPr>
      </w:pPr>
      <w:r w:rsidRPr="00111C9F">
        <w:rPr>
          <w:rFonts w:asciiTheme="majorBidi" w:hAnsiTheme="majorBidi" w:cstheme="majorBidi"/>
          <w:b w:val="0"/>
          <w:lang w:val="it-IT"/>
        </w:rPr>
        <w:t xml:space="preserve">E-mail: </w:t>
      </w:r>
      <w:r w:rsidR="0006730E">
        <w:fldChar w:fldCharType="begin"/>
      </w:r>
      <w:r w:rsidR="0006730E" w:rsidRPr="0006730E">
        <w:rPr>
          <w:lang w:val="en-US"/>
        </w:rPr>
        <w:instrText xml:space="preserve"> HYPERLINK "mailto:francesco.magni@unibg.it" </w:instrText>
      </w:r>
      <w:r w:rsidR="0006730E">
        <w:fldChar w:fldCharType="separate"/>
      </w:r>
      <w:r w:rsidRPr="00111C9F">
        <w:rPr>
          <w:rStyle w:val="Hyperlnk"/>
          <w:rFonts w:asciiTheme="majorBidi" w:hAnsiTheme="majorBidi" w:cstheme="majorBidi"/>
          <w:lang w:val="it-IT"/>
        </w:rPr>
        <w:t>francesco.magni@unibg.it</w:t>
      </w:r>
      <w:r w:rsidR="0006730E">
        <w:rPr>
          <w:rStyle w:val="Hyperlnk"/>
          <w:rFonts w:asciiTheme="majorBidi" w:hAnsiTheme="majorBidi" w:cstheme="majorBidi"/>
          <w:lang w:val="it-IT"/>
        </w:rPr>
        <w:fldChar w:fldCharType="end"/>
      </w:r>
    </w:p>
    <w:p w14:paraId="7B530A70" w14:textId="77777777" w:rsidR="001D2A3D" w:rsidRPr="00111C9F" w:rsidRDefault="001D2A3D" w:rsidP="001D2A3D">
      <w:pPr>
        <w:contextualSpacing/>
        <w:rPr>
          <w:rFonts w:asciiTheme="majorBidi" w:hAnsiTheme="majorBidi" w:cstheme="majorBidi"/>
          <w:b/>
          <w:bCs/>
          <w:sz w:val="22"/>
          <w:szCs w:val="22"/>
          <w:lang w:val="en-US"/>
        </w:rPr>
      </w:pPr>
      <w:r w:rsidRPr="00111C9F">
        <w:rPr>
          <w:rFonts w:asciiTheme="majorBidi" w:hAnsiTheme="majorBidi" w:cstheme="majorBidi"/>
          <w:b/>
          <w:bCs/>
          <w:sz w:val="22"/>
          <w:szCs w:val="22"/>
          <w:lang w:val="en-US"/>
        </w:rPr>
        <w:t xml:space="preserve">Virginia </w:t>
      </w:r>
      <w:proofErr w:type="spellStart"/>
      <w:r w:rsidRPr="00111C9F">
        <w:rPr>
          <w:rFonts w:asciiTheme="majorBidi" w:hAnsiTheme="majorBidi" w:cstheme="majorBidi"/>
          <w:b/>
          <w:bCs/>
          <w:sz w:val="22"/>
          <w:szCs w:val="22"/>
          <w:lang w:val="en-US"/>
        </w:rPr>
        <w:t>Capriotti</w:t>
      </w:r>
      <w:proofErr w:type="spellEnd"/>
    </w:p>
    <w:p w14:paraId="3BC47142" w14:textId="77777777" w:rsidR="001D2A3D" w:rsidRPr="00111C9F" w:rsidRDefault="001D2A3D" w:rsidP="001D2A3D">
      <w:pPr>
        <w:pStyle w:val="AuthorsName"/>
        <w:rPr>
          <w:rFonts w:asciiTheme="majorBidi" w:hAnsiTheme="majorBidi" w:cstheme="majorBidi"/>
          <w:b w:val="0"/>
          <w:lang w:val="en-US"/>
        </w:rPr>
      </w:pPr>
      <w:r w:rsidRPr="00111C9F">
        <w:rPr>
          <w:rFonts w:asciiTheme="majorBidi" w:hAnsiTheme="majorBidi" w:cstheme="majorBidi"/>
          <w:b w:val="0"/>
          <w:lang w:val="en-US"/>
        </w:rPr>
        <w:t>University of Bergamo</w:t>
      </w:r>
    </w:p>
    <w:p w14:paraId="7A39D381" w14:textId="77777777" w:rsidR="001D2A3D" w:rsidRPr="00111C9F" w:rsidRDefault="001D2A3D" w:rsidP="001D2A3D">
      <w:pPr>
        <w:pStyle w:val="AuthorsName"/>
        <w:rPr>
          <w:rFonts w:asciiTheme="majorBidi" w:hAnsiTheme="majorBidi" w:cstheme="majorBidi"/>
          <w:b w:val="0"/>
          <w:lang w:val="en-US"/>
        </w:rPr>
      </w:pPr>
      <w:r w:rsidRPr="00111C9F">
        <w:rPr>
          <w:rFonts w:asciiTheme="majorBidi" w:hAnsiTheme="majorBidi" w:cstheme="majorBidi"/>
          <w:b w:val="0"/>
          <w:lang w:val="en-US"/>
        </w:rPr>
        <w:t>Department of Human and Social Sciences</w:t>
      </w:r>
    </w:p>
    <w:p w14:paraId="1773F699" w14:textId="77777777" w:rsidR="001D2A3D" w:rsidRPr="00111C9F" w:rsidRDefault="001D2A3D" w:rsidP="001D2A3D">
      <w:pPr>
        <w:pStyle w:val="AuthorsName"/>
        <w:rPr>
          <w:rFonts w:asciiTheme="majorBidi" w:hAnsiTheme="majorBidi" w:cstheme="majorBidi"/>
          <w:b w:val="0"/>
          <w:lang w:val="en-US"/>
        </w:rPr>
      </w:pPr>
      <w:r w:rsidRPr="00111C9F">
        <w:rPr>
          <w:rFonts w:asciiTheme="majorBidi" w:hAnsiTheme="majorBidi" w:cstheme="majorBidi"/>
          <w:b w:val="0"/>
          <w:lang w:val="en-US"/>
        </w:rPr>
        <w:t>Ph.D. Student in Human Sciences and Welfare Innovation</w:t>
      </w:r>
    </w:p>
    <w:p w14:paraId="56C81370" w14:textId="77777777" w:rsidR="001D2A3D" w:rsidRPr="00111C9F" w:rsidRDefault="001D2A3D" w:rsidP="001D2A3D">
      <w:pPr>
        <w:pStyle w:val="AuthorsName"/>
        <w:rPr>
          <w:rFonts w:asciiTheme="majorBidi" w:hAnsiTheme="majorBidi" w:cstheme="majorBidi"/>
          <w:b w:val="0"/>
          <w:lang w:val="en-US"/>
        </w:rPr>
      </w:pPr>
      <w:r w:rsidRPr="00111C9F">
        <w:rPr>
          <w:rFonts w:asciiTheme="majorBidi" w:hAnsiTheme="majorBidi" w:cstheme="majorBidi"/>
          <w:b w:val="0"/>
          <w:lang w:val="en-US"/>
        </w:rPr>
        <w:t xml:space="preserve">E-mail: </w:t>
      </w:r>
      <w:hyperlink r:id="rId11" w:history="1">
        <w:r w:rsidRPr="00111C9F">
          <w:rPr>
            <w:rStyle w:val="Hyperlnk"/>
            <w:rFonts w:asciiTheme="majorBidi" w:hAnsiTheme="majorBidi" w:cstheme="majorBidi"/>
            <w:lang w:val="en-US"/>
          </w:rPr>
          <w:t>virginia.capriotti@unibg.it</w:t>
        </w:r>
      </w:hyperlink>
      <w:r w:rsidRPr="00111C9F">
        <w:rPr>
          <w:rFonts w:asciiTheme="majorBidi" w:hAnsiTheme="majorBidi" w:cstheme="majorBidi"/>
          <w:b w:val="0"/>
          <w:lang w:val="en-US"/>
        </w:rPr>
        <w:t xml:space="preserve"> </w:t>
      </w:r>
    </w:p>
    <w:p w14:paraId="549E90F2" w14:textId="77777777" w:rsidR="001D2A3D" w:rsidRPr="00111C9F" w:rsidRDefault="001D2A3D" w:rsidP="001D2A3D">
      <w:pPr>
        <w:pStyle w:val="AuthorsName"/>
        <w:rPr>
          <w:rFonts w:asciiTheme="majorBidi" w:hAnsiTheme="majorBidi" w:cstheme="majorBidi"/>
          <w:b w:val="0"/>
          <w:lang w:val="en-US"/>
        </w:rPr>
      </w:pPr>
    </w:p>
    <w:p w14:paraId="622B64E9" w14:textId="77777777" w:rsidR="001D2A3D" w:rsidRPr="00111C9F" w:rsidRDefault="001D2A3D" w:rsidP="001D2A3D">
      <w:pPr>
        <w:pStyle w:val="AuthorsName"/>
        <w:rPr>
          <w:rFonts w:asciiTheme="majorBidi" w:hAnsiTheme="majorBidi" w:cstheme="majorBidi"/>
          <w:b w:val="0"/>
          <w:lang w:val="en-US"/>
        </w:rPr>
      </w:pPr>
      <w:r w:rsidRPr="00111C9F">
        <w:rPr>
          <w:rFonts w:asciiTheme="majorBidi" w:hAnsiTheme="majorBidi" w:cstheme="majorBidi"/>
          <w:b w:val="0"/>
          <w:lang w:val="en-US"/>
        </w:rPr>
        <w:t xml:space="preserve">* Corresponding author: </w:t>
      </w:r>
      <w:hyperlink r:id="rId12" w:history="1">
        <w:r w:rsidRPr="00111C9F">
          <w:rPr>
            <w:rStyle w:val="Hyperlnk"/>
            <w:rFonts w:asciiTheme="majorBidi" w:hAnsiTheme="majorBidi" w:cstheme="majorBidi"/>
            <w:lang w:val="en-US"/>
          </w:rPr>
          <w:t>francesco.magni@unibg.it</w:t>
        </w:r>
      </w:hyperlink>
      <w:r w:rsidRPr="00111C9F">
        <w:rPr>
          <w:rFonts w:asciiTheme="majorBidi" w:hAnsiTheme="majorBidi" w:cstheme="majorBidi"/>
          <w:b w:val="0"/>
          <w:lang w:val="en-US"/>
        </w:rPr>
        <w:t xml:space="preserve"> </w:t>
      </w:r>
    </w:p>
    <w:p w14:paraId="616E4AB9" w14:textId="759E16FA" w:rsidR="001D2A3D" w:rsidRDefault="001D2A3D" w:rsidP="001D2A3D">
      <w:pPr>
        <w:contextualSpacing/>
        <w:jc w:val="both"/>
        <w:rPr>
          <w:rFonts w:asciiTheme="majorBidi" w:hAnsiTheme="majorBidi" w:cstheme="majorBidi"/>
          <w:b/>
          <w:lang w:val="en-US"/>
        </w:rPr>
      </w:pPr>
    </w:p>
    <w:p w14:paraId="20F1FDDF" w14:textId="187DDE28" w:rsidR="001D2A3D" w:rsidRPr="00111C9F" w:rsidRDefault="001D2A3D" w:rsidP="001D2A3D">
      <w:pPr>
        <w:contextualSpacing/>
        <w:jc w:val="both"/>
        <w:rPr>
          <w:rFonts w:asciiTheme="majorBidi" w:hAnsiTheme="majorBidi" w:cstheme="majorBidi"/>
          <w:lang w:val="en-US"/>
        </w:rPr>
      </w:pPr>
      <w:r w:rsidRPr="00111C9F">
        <w:rPr>
          <w:rFonts w:asciiTheme="majorBidi" w:hAnsiTheme="majorBidi" w:cstheme="majorBidi"/>
          <w:b/>
          <w:lang w:val="en-US"/>
        </w:rPr>
        <w:t>Abstract</w:t>
      </w:r>
      <w:r>
        <w:rPr>
          <w:rFonts w:asciiTheme="majorBidi" w:hAnsiTheme="majorBidi" w:cstheme="majorBidi"/>
          <w:b/>
          <w:lang w:val="en-US"/>
        </w:rPr>
        <w:t xml:space="preserve">: </w:t>
      </w:r>
      <w:r w:rsidRPr="00111C9F">
        <w:rPr>
          <w:rFonts w:asciiTheme="majorBidi" w:hAnsiTheme="majorBidi" w:cstheme="majorBidi"/>
          <w:spacing w:val="5"/>
          <w:lang w:val="en-US"/>
        </w:rPr>
        <w:t>Is it possible to successfully combine theory and practice in higher education?</w:t>
      </w:r>
      <w:r w:rsidRPr="00111C9F">
        <w:rPr>
          <w:rFonts w:asciiTheme="majorBidi" w:hAnsiTheme="majorBidi" w:cstheme="majorBidi"/>
          <w:lang w:val="en-US"/>
        </w:rPr>
        <w:t xml:space="preserve"> Can a parallel system of non-academic tertiary education be established alongside the traditional university system?</w:t>
      </w:r>
    </w:p>
    <w:p w14:paraId="7EA5084F" w14:textId="77777777" w:rsidR="001D2A3D" w:rsidRPr="00111C9F" w:rsidRDefault="001D2A3D" w:rsidP="001D2A3D">
      <w:pPr>
        <w:shd w:val="clear" w:color="auto" w:fill="FDFDFD"/>
        <w:contextualSpacing/>
        <w:jc w:val="both"/>
        <w:rPr>
          <w:rFonts w:asciiTheme="majorBidi" w:hAnsiTheme="majorBidi" w:cstheme="majorBidi"/>
          <w:lang w:val="en-US"/>
        </w:rPr>
      </w:pPr>
      <w:r w:rsidRPr="00111C9F">
        <w:rPr>
          <w:rFonts w:asciiTheme="majorBidi" w:hAnsiTheme="majorBidi" w:cstheme="majorBidi"/>
          <w:lang w:val="en-US"/>
        </w:rPr>
        <w:t>These are some of the challenges that face the Italian ITS (</w:t>
      </w:r>
      <w:proofErr w:type="spellStart"/>
      <w:r w:rsidRPr="00111C9F">
        <w:rPr>
          <w:rFonts w:asciiTheme="majorBidi" w:hAnsiTheme="majorBidi" w:cstheme="majorBidi"/>
          <w:i/>
          <w:iCs/>
          <w:lang w:val="en-US"/>
        </w:rPr>
        <w:t>Istituti</w:t>
      </w:r>
      <w:proofErr w:type="spellEnd"/>
      <w:r w:rsidRPr="00111C9F">
        <w:rPr>
          <w:rFonts w:asciiTheme="majorBidi" w:hAnsiTheme="majorBidi" w:cstheme="majorBidi"/>
          <w:i/>
          <w:iCs/>
          <w:lang w:val="en-US"/>
        </w:rPr>
        <w:t xml:space="preserve"> </w:t>
      </w:r>
      <w:proofErr w:type="spellStart"/>
      <w:r w:rsidRPr="00111C9F">
        <w:rPr>
          <w:rFonts w:asciiTheme="majorBidi" w:hAnsiTheme="majorBidi" w:cstheme="majorBidi"/>
          <w:i/>
          <w:iCs/>
          <w:lang w:val="en-US"/>
        </w:rPr>
        <w:t>Tecnici</w:t>
      </w:r>
      <w:proofErr w:type="spellEnd"/>
      <w:r w:rsidRPr="00111C9F">
        <w:rPr>
          <w:rFonts w:asciiTheme="majorBidi" w:hAnsiTheme="majorBidi" w:cstheme="majorBidi"/>
          <w:i/>
          <w:iCs/>
          <w:lang w:val="en-US"/>
        </w:rPr>
        <w:t xml:space="preserve"> </w:t>
      </w:r>
      <w:proofErr w:type="spellStart"/>
      <w:r w:rsidRPr="00111C9F">
        <w:rPr>
          <w:rFonts w:asciiTheme="majorBidi" w:hAnsiTheme="majorBidi" w:cstheme="majorBidi"/>
          <w:i/>
          <w:iCs/>
          <w:lang w:val="en-US"/>
        </w:rPr>
        <w:t>Superiori</w:t>
      </w:r>
      <w:proofErr w:type="spellEnd"/>
      <w:r w:rsidRPr="00111C9F">
        <w:rPr>
          <w:rFonts w:asciiTheme="majorBidi" w:hAnsiTheme="majorBidi" w:cstheme="majorBidi"/>
          <w:lang w:val="en-US"/>
        </w:rPr>
        <w:t xml:space="preserve"> - Higher Technical Institutes), which were established in 2010 and represent the Italian system’s pathway for </w:t>
      </w:r>
      <w:r w:rsidRPr="00111C9F">
        <w:rPr>
          <w:rFonts w:asciiTheme="majorBidi" w:hAnsiTheme="majorBidi" w:cstheme="majorBidi"/>
          <w:lang w:val="en-US" w:eastAsia="ja-JP"/>
        </w:rPr>
        <w:t xml:space="preserve">non-academic Higher Vocational Education and Training (VET). ITS courses, based on the pedagogical principle of work-based learning, provide </w:t>
      </w:r>
      <w:r w:rsidRPr="00111C9F">
        <w:rPr>
          <w:rFonts w:asciiTheme="majorBidi" w:hAnsiTheme="majorBidi" w:cstheme="majorBidi"/>
          <w:lang w:val="en-US"/>
        </w:rPr>
        <w:t>an innovative experience of higher education that combines theory and practice in a complete development of the person, leading to excellent employment prospects.</w:t>
      </w:r>
    </w:p>
    <w:p w14:paraId="1C3CB6A9" w14:textId="77777777" w:rsidR="001D2A3D" w:rsidRPr="00111C9F" w:rsidRDefault="001D2A3D" w:rsidP="001D2A3D">
      <w:pPr>
        <w:shd w:val="clear" w:color="auto" w:fill="FDFDFD"/>
        <w:contextualSpacing/>
        <w:jc w:val="both"/>
        <w:rPr>
          <w:rFonts w:asciiTheme="majorBidi" w:hAnsiTheme="majorBidi" w:cstheme="majorBidi"/>
          <w:lang w:val="en-US"/>
        </w:rPr>
      </w:pPr>
      <w:r w:rsidRPr="00111C9F">
        <w:rPr>
          <w:rFonts w:asciiTheme="majorBidi" w:hAnsiTheme="majorBidi" w:cstheme="majorBidi"/>
          <w:lang w:val="en-US"/>
        </w:rPr>
        <w:t>The aim of this paper is to present Italy’s higher non-academic technical education system, starting from a pedagogical rediscovery of the educational value of work and including an analysis of the ITS Academy system, which has recently been reformed and relaunched.</w:t>
      </w:r>
    </w:p>
    <w:p w14:paraId="414ADFE7" w14:textId="32E32DBB" w:rsidR="001D2A3D" w:rsidRPr="00111C9F" w:rsidRDefault="001D2A3D" w:rsidP="001D2A3D">
      <w:pPr>
        <w:contextualSpacing/>
        <w:jc w:val="both"/>
        <w:rPr>
          <w:rFonts w:asciiTheme="majorBidi" w:hAnsiTheme="majorBidi" w:cstheme="majorBidi"/>
          <w:lang w:val="en-US"/>
        </w:rPr>
      </w:pPr>
    </w:p>
    <w:p w14:paraId="707C6C85" w14:textId="77777777" w:rsidR="001D2A3D" w:rsidRPr="00111C9F" w:rsidRDefault="001D2A3D" w:rsidP="001D2A3D">
      <w:pPr>
        <w:contextualSpacing/>
        <w:rPr>
          <w:rFonts w:asciiTheme="majorBidi" w:hAnsiTheme="majorBidi" w:cstheme="majorBidi"/>
          <w:lang w:val="en-US"/>
        </w:rPr>
      </w:pPr>
      <w:r w:rsidRPr="00111C9F">
        <w:rPr>
          <w:rFonts w:asciiTheme="majorBidi" w:hAnsiTheme="majorBidi" w:cstheme="majorBidi"/>
          <w:b/>
          <w:lang w:val="en-US"/>
        </w:rPr>
        <w:t>Keywords:</w:t>
      </w:r>
      <w:r w:rsidRPr="00111C9F">
        <w:rPr>
          <w:rFonts w:asciiTheme="majorBidi" w:hAnsiTheme="majorBidi" w:cstheme="majorBidi"/>
          <w:lang w:val="en-US"/>
        </w:rPr>
        <w:t xml:space="preserve"> Vocational Education and Training; Non-Academic Higher Education; work-based learning; ITS Academy; Italy.</w:t>
      </w:r>
    </w:p>
    <w:p w14:paraId="705C0EB8" w14:textId="77777777" w:rsidR="001D2A3D" w:rsidRPr="00111C9F" w:rsidRDefault="001D2A3D" w:rsidP="001D2A3D">
      <w:pPr>
        <w:contextualSpacing/>
        <w:rPr>
          <w:rFonts w:asciiTheme="majorBidi" w:hAnsiTheme="majorBidi" w:cstheme="majorBidi"/>
          <w:b/>
          <w:lang w:val="en-US"/>
        </w:rPr>
      </w:pPr>
    </w:p>
    <w:p w14:paraId="1BC5AAF1" w14:textId="483CA3A7" w:rsidR="001D2A3D" w:rsidRPr="00111C9F" w:rsidRDefault="001D2A3D" w:rsidP="001D2A3D">
      <w:pPr>
        <w:spacing w:line="276" w:lineRule="auto"/>
        <w:rPr>
          <w:rFonts w:asciiTheme="majorBidi" w:hAnsiTheme="majorBidi" w:cstheme="majorBidi"/>
          <w:b/>
          <w:lang w:val="en-US"/>
        </w:rPr>
      </w:pPr>
      <w:r>
        <w:rPr>
          <w:rFonts w:asciiTheme="majorBidi" w:hAnsiTheme="majorBidi" w:cstheme="majorBidi"/>
          <w:b/>
          <w:lang w:val="en-US"/>
        </w:rPr>
        <w:t>Bio</w:t>
      </w:r>
      <w:r w:rsidRPr="00111C9F">
        <w:rPr>
          <w:rFonts w:asciiTheme="majorBidi" w:hAnsiTheme="majorBidi" w:cstheme="majorBidi"/>
          <w:b/>
          <w:lang w:val="en-US"/>
        </w:rPr>
        <w:t>graphical notes:</w:t>
      </w:r>
    </w:p>
    <w:p w14:paraId="093B9CD9" w14:textId="77777777" w:rsidR="001D2A3D" w:rsidRPr="00111C9F" w:rsidRDefault="001D2A3D" w:rsidP="001D2A3D">
      <w:pPr>
        <w:rPr>
          <w:rFonts w:asciiTheme="majorBidi" w:hAnsiTheme="majorBidi" w:cstheme="majorBidi"/>
          <w:b/>
          <w:lang w:val="en-US"/>
        </w:rPr>
      </w:pPr>
    </w:p>
    <w:p w14:paraId="4EFCD446" w14:textId="77777777" w:rsidR="001D2A3D" w:rsidRPr="002D7E39" w:rsidRDefault="001D2A3D" w:rsidP="001D2A3D">
      <w:pPr>
        <w:jc w:val="both"/>
        <w:rPr>
          <w:rFonts w:asciiTheme="majorBidi" w:hAnsiTheme="majorBidi" w:cstheme="majorBidi"/>
          <w:lang w:val="en-US"/>
        </w:rPr>
      </w:pPr>
      <w:r w:rsidRPr="001D2A3D">
        <w:rPr>
          <w:rFonts w:asciiTheme="majorBidi" w:hAnsiTheme="majorBidi" w:cstheme="majorBidi"/>
          <w:b/>
          <w:lang w:val="en-US"/>
        </w:rPr>
        <w:t xml:space="preserve">Francesco </w:t>
      </w:r>
      <w:proofErr w:type="spellStart"/>
      <w:r w:rsidRPr="001D2A3D">
        <w:rPr>
          <w:rFonts w:asciiTheme="majorBidi" w:hAnsiTheme="majorBidi" w:cstheme="majorBidi"/>
          <w:b/>
          <w:lang w:val="en-US"/>
        </w:rPr>
        <w:t>Magni</w:t>
      </w:r>
      <w:proofErr w:type="spellEnd"/>
      <w:r w:rsidRPr="00111C9F">
        <w:rPr>
          <w:rFonts w:asciiTheme="majorBidi" w:hAnsiTheme="majorBidi" w:cstheme="majorBidi"/>
          <w:lang w:val="en-US"/>
        </w:rPr>
        <w:t xml:space="preserve"> is an Assistant Professor in the Department of Human and Social Sciences at the University </w:t>
      </w:r>
      <w:proofErr w:type="gramStart"/>
      <w:r w:rsidRPr="00111C9F">
        <w:rPr>
          <w:rFonts w:asciiTheme="majorBidi" w:hAnsiTheme="majorBidi" w:cstheme="majorBidi"/>
          <w:lang w:val="en-US"/>
        </w:rPr>
        <w:t>of</w:t>
      </w:r>
      <w:proofErr w:type="gramEnd"/>
      <w:r w:rsidRPr="00111C9F">
        <w:rPr>
          <w:rFonts w:asciiTheme="majorBidi" w:hAnsiTheme="majorBidi" w:cstheme="majorBidi"/>
          <w:lang w:val="en-US"/>
        </w:rPr>
        <w:t xml:space="preserve"> Bergamo, Italy. In 2019 he was a visiting scholar at the Institute for Education Policy at the Johns Hopkins University, School of Education. His research interests focus on work-based learning, teacher education, education policies, higher education and comparative education.</w:t>
      </w:r>
    </w:p>
    <w:p w14:paraId="5468580C" w14:textId="77777777" w:rsidR="001D2A3D" w:rsidRPr="00111C9F" w:rsidRDefault="001D2A3D" w:rsidP="001D2A3D">
      <w:pPr>
        <w:pStyle w:val="AuthorsName"/>
        <w:rPr>
          <w:rFonts w:asciiTheme="majorBidi" w:hAnsiTheme="majorBidi" w:cstheme="majorBidi"/>
          <w:b w:val="0"/>
          <w:bCs w:val="0"/>
          <w:sz w:val="24"/>
          <w:szCs w:val="24"/>
          <w:lang w:val="en-US"/>
        </w:rPr>
      </w:pPr>
      <w:r w:rsidRPr="001D2A3D">
        <w:rPr>
          <w:rFonts w:asciiTheme="majorBidi" w:hAnsiTheme="majorBidi" w:cstheme="majorBidi"/>
          <w:sz w:val="24"/>
          <w:szCs w:val="24"/>
          <w:lang w:val="en-US"/>
        </w:rPr>
        <w:t xml:space="preserve">Virginia </w:t>
      </w:r>
      <w:proofErr w:type="spellStart"/>
      <w:r w:rsidRPr="001D2A3D">
        <w:rPr>
          <w:rFonts w:asciiTheme="majorBidi" w:hAnsiTheme="majorBidi" w:cstheme="majorBidi"/>
          <w:sz w:val="24"/>
          <w:szCs w:val="24"/>
          <w:lang w:val="en-US"/>
        </w:rPr>
        <w:t>Capriotti</w:t>
      </w:r>
      <w:proofErr w:type="spellEnd"/>
      <w:r w:rsidRPr="00111C9F">
        <w:rPr>
          <w:rFonts w:asciiTheme="majorBidi" w:hAnsiTheme="majorBidi" w:cstheme="majorBidi"/>
          <w:b w:val="0"/>
          <w:sz w:val="24"/>
          <w:szCs w:val="24"/>
          <w:lang w:val="en-US"/>
        </w:rPr>
        <w:t xml:space="preserve"> is a Ph.D. Student in Human Sciences and Welfare Innovation at the Department of Human and Social Sciences, University of Bergamo.</w:t>
      </w:r>
    </w:p>
    <w:p w14:paraId="3ED62634" w14:textId="77777777" w:rsidR="00A21802" w:rsidRDefault="00A21802" w:rsidP="00A21802">
      <w:pPr>
        <w:pBdr>
          <w:bottom w:val="single" w:sz="12" w:space="1" w:color="auto"/>
        </w:pBdr>
        <w:jc w:val="both"/>
        <w:rPr>
          <w:sz w:val="22"/>
          <w:szCs w:val="22"/>
          <w:lang w:val="en-US"/>
        </w:rPr>
      </w:pPr>
    </w:p>
    <w:p w14:paraId="388479D9" w14:textId="77777777" w:rsidR="00A21802" w:rsidRPr="0023419F" w:rsidRDefault="00A21802" w:rsidP="00A21802">
      <w:pPr>
        <w:rPr>
          <w:rFonts w:ascii="Times New Roman" w:hAnsi="Times New Roman"/>
          <w:b/>
          <w:lang w:val="en-GB"/>
        </w:rPr>
      </w:pPr>
      <w:r w:rsidRPr="0023419F">
        <w:rPr>
          <w:rFonts w:ascii="Times New Roman" w:hAnsi="Times New Roman"/>
          <w:b/>
          <w:lang w:val="en-GB"/>
        </w:rPr>
        <w:t xml:space="preserve">Bridging </w:t>
      </w:r>
      <w:r w:rsidR="0054487F" w:rsidRPr="0023419F">
        <w:rPr>
          <w:rFonts w:ascii="Times New Roman" w:hAnsi="Times New Roman"/>
          <w:b/>
          <w:lang w:val="en-GB"/>
        </w:rPr>
        <w:t xml:space="preserve">Troubled Waters – </w:t>
      </w:r>
      <w:r>
        <w:rPr>
          <w:rFonts w:ascii="Times New Roman" w:hAnsi="Times New Roman"/>
          <w:b/>
          <w:lang w:val="en-GB"/>
        </w:rPr>
        <w:t>C</w:t>
      </w:r>
      <w:r w:rsidRPr="0023419F">
        <w:rPr>
          <w:rFonts w:ascii="Times New Roman" w:hAnsi="Times New Roman"/>
          <w:b/>
          <w:lang w:val="en-GB"/>
        </w:rPr>
        <w:t xml:space="preserve">ritical </w:t>
      </w:r>
      <w:r w:rsidR="0054487F" w:rsidRPr="0023419F">
        <w:rPr>
          <w:rFonts w:ascii="Times New Roman" w:hAnsi="Times New Roman"/>
          <w:b/>
          <w:lang w:val="en-GB"/>
        </w:rPr>
        <w:t xml:space="preserve">Thinking and Vocational </w:t>
      </w:r>
      <w:proofErr w:type="spellStart"/>
      <w:r w:rsidRPr="0023419F">
        <w:rPr>
          <w:rFonts w:ascii="Times New Roman" w:hAnsi="Times New Roman"/>
          <w:b/>
          <w:lang w:val="en-GB"/>
        </w:rPr>
        <w:t>Bildung</w:t>
      </w:r>
      <w:proofErr w:type="spellEnd"/>
      <w:r w:rsidRPr="0023419F">
        <w:rPr>
          <w:rFonts w:ascii="Times New Roman" w:hAnsi="Times New Roman"/>
          <w:b/>
          <w:lang w:val="en-GB"/>
        </w:rPr>
        <w:t xml:space="preserve"> </w:t>
      </w:r>
      <w:r w:rsidR="0054487F">
        <w:rPr>
          <w:rFonts w:ascii="Times New Roman" w:hAnsi="Times New Roman"/>
          <w:b/>
          <w:lang w:val="en-GB"/>
        </w:rPr>
        <w:t>among Master Students</w:t>
      </w:r>
    </w:p>
    <w:p w14:paraId="2B2CFC50" w14:textId="77777777" w:rsidR="00A21802" w:rsidRPr="00891B4C" w:rsidRDefault="00A21802" w:rsidP="00A21802">
      <w:pPr>
        <w:pStyle w:val="AuthorsName"/>
        <w:rPr>
          <w:b w:val="0"/>
          <w:sz w:val="24"/>
          <w:szCs w:val="24"/>
          <w:lang w:val="en-US"/>
        </w:rPr>
      </w:pPr>
    </w:p>
    <w:p w14:paraId="77D85483" w14:textId="77777777" w:rsidR="00A21802" w:rsidRPr="00891B4C" w:rsidRDefault="00A21802" w:rsidP="00A21802">
      <w:pPr>
        <w:pStyle w:val="AuthorsName"/>
        <w:rPr>
          <w:bCs w:val="0"/>
        </w:rPr>
      </w:pPr>
      <w:r w:rsidRPr="00891B4C">
        <w:t xml:space="preserve">Hedvig </w:t>
      </w:r>
      <w:proofErr w:type="spellStart"/>
      <w:r w:rsidRPr="00891B4C">
        <w:t>Skonhoft</w:t>
      </w:r>
      <w:proofErr w:type="spellEnd"/>
      <w:r w:rsidRPr="00891B4C">
        <w:t xml:space="preserve"> Johannesen</w:t>
      </w:r>
    </w:p>
    <w:p w14:paraId="412F226C" w14:textId="77777777" w:rsidR="00A21802" w:rsidRPr="00891B4C" w:rsidRDefault="00A21802" w:rsidP="00A21802">
      <w:pPr>
        <w:pStyle w:val="AuthorsName"/>
        <w:rPr>
          <w:b w:val="0"/>
        </w:rPr>
      </w:pPr>
      <w:proofErr w:type="spellStart"/>
      <w:r w:rsidRPr="00891B4C">
        <w:rPr>
          <w:b w:val="0"/>
        </w:rPr>
        <w:t>OsloMet</w:t>
      </w:r>
      <w:proofErr w:type="spellEnd"/>
      <w:r w:rsidRPr="00891B4C">
        <w:rPr>
          <w:b w:val="0"/>
        </w:rPr>
        <w:t xml:space="preserve"> – Oslo Metropolitan University</w:t>
      </w:r>
    </w:p>
    <w:p w14:paraId="48485463" w14:textId="77777777" w:rsidR="00A21802" w:rsidRPr="00891B4C" w:rsidRDefault="00A21802" w:rsidP="00A21802">
      <w:pPr>
        <w:pStyle w:val="AuthorsName"/>
        <w:rPr>
          <w:b w:val="0"/>
          <w:lang w:val="en-US"/>
        </w:rPr>
      </w:pPr>
      <w:r w:rsidRPr="00891B4C">
        <w:rPr>
          <w:b w:val="0"/>
          <w:lang w:val="en-US"/>
        </w:rPr>
        <w:t>Department of Vocational teacher Education</w:t>
      </w:r>
    </w:p>
    <w:p w14:paraId="19DA3AED" w14:textId="77777777" w:rsidR="00A21802" w:rsidRPr="00891B4C" w:rsidRDefault="00A21802" w:rsidP="00A21802">
      <w:pPr>
        <w:pStyle w:val="AuthorsName"/>
        <w:rPr>
          <w:b w:val="0"/>
          <w:lang w:val="nn-NO"/>
        </w:rPr>
      </w:pPr>
      <w:r w:rsidRPr="00891B4C">
        <w:rPr>
          <w:b w:val="0"/>
          <w:lang w:val="nn-NO"/>
        </w:rPr>
        <w:t>P.o. box 4, St. Olavs plass, 0130 Oslo, Norway</w:t>
      </w:r>
    </w:p>
    <w:p w14:paraId="64134B38" w14:textId="77777777" w:rsidR="00A21802" w:rsidRDefault="00A21802" w:rsidP="00A21802">
      <w:pPr>
        <w:pStyle w:val="AuthorsName"/>
        <w:rPr>
          <w:b w:val="0"/>
          <w:lang w:val="en-US"/>
        </w:rPr>
      </w:pPr>
      <w:r w:rsidRPr="00891B4C">
        <w:rPr>
          <w:b w:val="0"/>
          <w:lang w:val="en-US"/>
        </w:rPr>
        <w:t xml:space="preserve">E-mail: hjohanne@oslomet.no </w:t>
      </w:r>
    </w:p>
    <w:p w14:paraId="53399B3A" w14:textId="77777777" w:rsidR="00A21802" w:rsidRPr="00891B4C" w:rsidRDefault="00A21802" w:rsidP="00A21802">
      <w:pPr>
        <w:pStyle w:val="AuthorsName"/>
        <w:rPr>
          <w:b w:val="0"/>
          <w:i/>
          <w:iCs/>
          <w:lang w:val="en-US"/>
        </w:rPr>
      </w:pPr>
      <w:r>
        <w:rPr>
          <w:b w:val="0"/>
          <w:lang w:val="en-US"/>
        </w:rPr>
        <w:br/>
      </w:r>
      <w:r w:rsidRPr="0023419F">
        <w:rPr>
          <w:lang w:val="en-GB"/>
        </w:rPr>
        <w:t xml:space="preserve">Abstract: </w:t>
      </w:r>
      <w:r>
        <w:rPr>
          <w:lang w:val="en-GB"/>
        </w:rPr>
        <w:t xml:space="preserve"> </w:t>
      </w:r>
      <w:r w:rsidRPr="00891B4C">
        <w:rPr>
          <w:b w:val="0"/>
          <w:lang w:val="en-US"/>
        </w:rPr>
        <w:t xml:space="preserve">The paper explores adult master students with vocational background, in their negotiations in appropriating university cultural codes when starting studies at master’s level. Their expression of critical thinking is explored in and through their bartering recognition of their prior learning and training as skilled craftsmen and workers. The paper aims to answer the following research question: </w:t>
      </w:r>
      <w:r w:rsidRPr="00891B4C">
        <w:rPr>
          <w:b w:val="0"/>
          <w:i/>
          <w:iCs/>
          <w:lang w:val="en-US"/>
        </w:rPr>
        <w:t xml:space="preserve">How do adult master students develop critical thinking and expansive lifelong learning through thesis group work and team collaboration at the university? </w:t>
      </w:r>
    </w:p>
    <w:p w14:paraId="6404F1E2" w14:textId="77777777" w:rsidR="00A21802" w:rsidRDefault="00A21802" w:rsidP="00A21802">
      <w:pPr>
        <w:jc w:val="both"/>
        <w:rPr>
          <w:rFonts w:ascii="Times New Roman" w:hAnsi="Times New Roman"/>
          <w:lang w:val="en-US"/>
        </w:rPr>
      </w:pPr>
      <w:r w:rsidRPr="0023419F">
        <w:rPr>
          <w:rFonts w:ascii="Times New Roman" w:hAnsi="Times New Roman"/>
          <w:lang w:val="en-US"/>
        </w:rPr>
        <w:t>The data consists of a small-scale qualitative study of pedagogical work with thesis groups consisting of adult master’s students with vocational and professional backgrounds. The concept of critical thinking in expansive lifelong learning is unpacked and discussed through examining the multiple meanings of learning contexts and knowledge cultures. Further in exploring how adult master students explore expansive lifelong learning through thesis group work at the university.</w:t>
      </w:r>
      <w:r w:rsidRPr="0023419F">
        <w:rPr>
          <w:rFonts w:ascii="Times New Roman" w:hAnsi="Times New Roman"/>
          <w:i/>
          <w:iCs/>
          <w:lang w:val="en-US"/>
        </w:rPr>
        <w:t xml:space="preserve"> </w:t>
      </w:r>
      <w:r w:rsidRPr="0023419F">
        <w:rPr>
          <w:rFonts w:ascii="Times New Roman" w:hAnsi="Times New Roman"/>
          <w:lang w:val="en-US"/>
        </w:rPr>
        <w:t xml:space="preserve">A twofold approach of how becoming and learning is more expansive for these students with vocational background is developed. The discussion concerns how transformative learning and identity work could foster critical thinking and expansive lifelong learning and contribute to pedagogical and organizational learning for the university, bridging vocational and academic </w:t>
      </w:r>
      <w:proofErr w:type="spellStart"/>
      <w:r w:rsidRPr="0023419F">
        <w:rPr>
          <w:rFonts w:ascii="Times New Roman" w:hAnsi="Times New Roman"/>
          <w:lang w:val="en-US"/>
        </w:rPr>
        <w:t>Bildung</w:t>
      </w:r>
      <w:proofErr w:type="spellEnd"/>
      <w:r w:rsidRPr="0023419F">
        <w:rPr>
          <w:rFonts w:ascii="Times New Roman" w:hAnsi="Times New Roman"/>
          <w:lang w:val="en-US"/>
        </w:rPr>
        <w:t>.</w:t>
      </w:r>
    </w:p>
    <w:p w14:paraId="2CC067EF" w14:textId="77777777" w:rsidR="00E858E1" w:rsidRPr="0023419F" w:rsidRDefault="00E858E1" w:rsidP="00A21802">
      <w:pPr>
        <w:jc w:val="both"/>
        <w:rPr>
          <w:rFonts w:ascii="Times New Roman" w:hAnsi="Times New Roman"/>
          <w:lang w:val="en-US"/>
        </w:rPr>
      </w:pPr>
    </w:p>
    <w:p w14:paraId="6C6006D3" w14:textId="77777777" w:rsidR="00A21802" w:rsidRPr="0023419F" w:rsidRDefault="00A21802" w:rsidP="00A21802">
      <w:pPr>
        <w:rPr>
          <w:rFonts w:ascii="Times New Roman" w:hAnsi="Times New Roman"/>
          <w:lang w:val="en-GB"/>
        </w:rPr>
      </w:pPr>
      <w:r w:rsidRPr="0023419F">
        <w:rPr>
          <w:rFonts w:ascii="Times New Roman" w:hAnsi="Times New Roman"/>
          <w:b/>
          <w:lang w:val="en-GB"/>
        </w:rPr>
        <w:t>Keywords:</w:t>
      </w:r>
      <w:r w:rsidRPr="0023419F">
        <w:rPr>
          <w:rFonts w:ascii="Times New Roman" w:hAnsi="Times New Roman"/>
          <w:lang w:val="en-GB"/>
        </w:rPr>
        <w:t xml:space="preserve"> Vocational knowledge cultures, critical thinking, expansive lifelong learning, master studies thesis groups</w:t>
      </w:r>
    </w:p>
    <w:p w14:paraId="3AF2C609" w14:textId="77777777" w:rsidR="00A21802" w:rsidRPr="00891B4C" w:rsidRDefault="00A21802" w:rsidP="00A21802">
      <w:pPr>
        <w:rPr>
          <w:rFonts w:ascii="Times New Roman" w:hAnsi="Times New Roman"/>
          <w:b/>
          <w:sz w:val="16"/>
          <w:szCs w:val="16"/>
          <w:lang w:val="en-GB"/>
        </w:rPr>
      </w:pPr>
    </w:p>
    <w:p w14:paraId="0EA42B01" w14:textId="77777777" w:rsidR="00A21802" w:rsidRPr="0023419F" w:rsidRDefault="00BE7A78" w:rsidP="00A21802">
      <w:pPr>
        <w:rPr>
          <w:rFonts w:ascii="Times New Roman" w:hAnsi="Times New Roman"/>
          <w:b/>
          <w:lang w:val="en-GB"/>
        </w:rPr>
      </w:pPr>
      <w:r>
        <w:rPr>
          <w:rFonts w:ascii="Times New Roman" w:hAnsi="Times New Roman"/>
          <w:b/>
          <w:lang w:val="en-GB"/>
        </w:rPr>
        <w:t>Biographical</w:t>
      </w:r>
      <w:r w:rsidR="00A21802" w:rsidRPr="0023419F">
        <w:rPr>
          <w:rFonts w:ascii="Times New Roman" w:hAnsi="Times New Roman"/>
          <w:b/>
          <w:lang w:val="en-GB"/>
        </w:rPr>
        <w:t xml:space="preserve"> notes: </w:t>
      </w:r>
    </w:p>
    <w:p w14:paraId="4B126FC6" w14:textId="77777777" w:rsidR="00A21802" w:rsidRDefault="00A21802" w:rsidP="00A21802">
      <w:pPr>
        <w:rPr>
          <w:rFonts w:ascii="Times New Roman" w:hAnsi="Times New Roman"/>
          <w:lang w:val="en-GB"/>
        </w:rPr>
      </w:pPr>
      <w:r w:rsidRPr="0023419F">
        <w:rPr>
          <w:rFonts w:ascii="Times New Roman" w:hAnsi="Times New Roman"/>
          <w:b/>
          <w:bCs/>
          <w:lang w:val="en-GB"/>
        </w:rPr>
        <w:t xml:space="preserve">Hedvig </w:t>
      </w:r>
      <w:proofErr w:type="spellStart"/>
      <w:r w:rsidRPr="0023419F">
        <w:rPr>
          <w:rFonts w:ascii="Times New Roman" w:hAnsi="Times New Roman"/>
          <w:b/>
          <w:bCs/>
          <w:lang w:val="en-GB"/>
        </w:rPr>
        <w:t>Skonhoft</w:t>
      </w:r>
      <w:proofErr w:type="spellEnd"/>
      <w:r w:rsidRPr="0023419F">
        <w:rPr>
          <w:rFonts w:ascii="Times New Roman" w:hAnsi="Times New Roman"/>
          <w:b/>
          <w:bCs/>
          <w:lang w:val="en-GB"/>
        </w:rPr>
        <w:t xml:space="preserve"> </w:t>
      </w:r>
      <w:proofErr w:type="spellStart"/>
      <w:r w:rsidRPr="0023419F">
        <w:rPr>
          <w:rFonts w:ascii="Times New Roman" w:hAnsi="Times New Roman"/>
          <w:b/>
          <w:bCs/>
          <w:lang w:val="en-GB"/>
        </w:rPr>
        <w:t>Johannesen</w:t>
      </w:r>
      <w:proofErr w:type="spellEnd"/>
      <w:r w:rsidRPr="0023419F">
        <w:rPr>
          <w:rFonts w:ascii="Times New Roman" w:hAnsi="Times New Roman"/>
          <w:lang w:val="en-GB"/>
        </w:rPr>
        <w:t xml:space="preserve"> is an associate professor, PhD, at the Department of Vocational Teacher Education at </w:t>
      </w:r>
      <w:proofErr w:type="spellStart"/>
      <w:r w:rsidRPr="0023419F">
        <w:rPr>
          <w:rFonts w:ascii="Times New Roman" w:hAnsi="Times New Roman"/>
          <w:lang w:val="en-GB"/>
        </w:rPr>
        <w:t>OsloMet</w:t>
      </w:r>
      <w:proofErr w:type="spellEnd"/>
      <w:r w:rsidRPr="0023419F">
        <w:rPr>
          <w:rFonts w:ascii="Times New Roman" w:hAnsi="Times New Roman"/>
          <w:lang w:val="en-GB"/>
        </w:rPr>
        <w:t xml:space="preserve"> – Oslo Metropolitan University, Norway. Her research interests include vocational education and training (VET), sociology of knowledge</w:t>
      </w:r>
      <w:r>
        <w:rPr>
          <w:rFonts w:ascii="Times New Roman" w:hAnsi="Times New Roman"/>
          <w:lang w:val="en-GB"/>
        </w:rPr>
        <w:t xml:space="preserve"> and lifelong learning</w:t>
      </w:r>
      <w:r w:rsidRPr="0023419F">
        <w:rPr>
          <w:rFonts w:ascii="Times New Roman" w:hAnsi="Times New Roman"/>
          <w:lang w:val="en-GB"/>
        </w:rPr>
        <w:t>.</w:t>
      </w:r>
    </w:p>
    <w:p w14:paraId="1D56D16E" w14:textId="77777777" w:rsidR="00A21802" w:rsidRPr="00014473" w:rsidRDefault="00A21802" w:rsidP="00A21802">
      <w:pPr>
        <w:pBdr>
          <w:bottom w:val="single" w:sz="12" w:space="1" w:color="auto"/>
        </w:pBdr>
        <w:kinsoku w:val="0"/>
        <w:overflowPunct w:val="0"/>
        <w:autoSpaceDE w:val="0"/>
        <w:autoSpaceDN w:val="0"/>
        <w:adjustRightInd w:val="0"/>
        <w:spacing w:line="242" w:lineRule="auto"/>
        <w:ind w:left="39" w:right="117"/>
        <w:jc w:val="both"/>
        <w:rPr>
          <w:rFonts w:ascii="Times New Roman" w:eastAsiaTheme="minorHAnsi" w:hAnsi="Times New Roman"/>
          <w:lang w:val="en-US" w:eastAsia="en-US"/>
        </w:rPr>
      </w:pPr>
    </w:p>
    <w:p w14:paraId="42CA6CBC" w14:textId="77777777" w:rsidR="007946F0" w:rsidRDefault="007946F0" w:rsidP="007946F0">
      <w:pPr>
        <w:rPr>
          <w:rFonts w:ascii="Times New Roman" w:hAnsi="Times New Roman"/>
          <w:b/>
          <w:bCs/>
          <w:lang w:val="en-US"/>
        </w:rPr>
      </w:pPr>
    </w:p>
    <w:p w14:paraId="70AADB54" w14:textId="6740FA2D" w:rsidR="007946F0" w:rsidRPr="00701968" w:rsidRDefault="007946F0" w:rsidP="007946F0">
      <w:pPr>
        <w:rPr>
          <w:rFonts w:ascii="Times New Roman" w:hAnsi="Times New Roman"/>
          <w:b/>
          <w:bCs/>
          <w:lang w:val="en-US"/>
        </w:rPr>
      </w:pPr>
      <w:r>
        <w:rPr>
          <w:rFonts w:ascii="Times New Roman" w:hAnsi="Times New Roman"/>
          <w:b/>
          <w:bCs/>
          <w:lang w:val="en-US"/>
        </w:rPr>
        <w:t xml:space="preserve">Top Dead </w:t>
      </w:r>
      <w:proofErr w:type="spellStart"/>
      <w:r>
        <w:rPr>
          <w:rFonts w:ascii="Times New Roman" w:hAnsi="Times New Roman"/>
          <w:b/>
          <w:bCs/>
          <w:lang w:val="en-US"/>
        </w:rPr>
        <w:t>centre</w:t>
      </w:r>
      <w:proofErr w:type="spellEnd"/>
      <w:r>
        <w:rPr>
          <w:rFonts w:ascii="Times New Roman" w:hAnsi="Times New Roman"/>
          <w:b/>
          <w:bCs/>
          <w:lang w:val="en-US"/>
        </w:rPr>
        <w:t>: The Transformation of a Lexical Item into Practical Work in Bilingual V</w:t>
      </w:r>
      <w:r w:rsidRPr="00701968">
        <w:rPr>
          <w:rFonts w:ascii="Times New Roman" w:hAnsi="Times New Roman"/>
          <w:b/>
          <w:bCs/>
          <w:lang w:val="en-US"/>
        </w:rPr>
        <w:t xml:space="preserve">ocational </w:t>
      </w:r>
      <w:r>
        <w:rPr>
          <w:rFonts w:ascii="Times New Roman" w:hAnsi="Times New Roman"/>
          <w:b/>
          <w:bCs/>
          <w:lang w:val="en-US"/>
        </w:rPr>
        <w:t>E</w:t>
      </w:r>
      <w:r w:rsidRPr="00701968">
        <w:rPr>
          <w:rFonts w:ascii="Times New Roman" w:hAnsi="Times New Roman"/>
          <w:b/>
          <w:bCs/>
          <w:lang w:val="en-US"/>
        </w:rPr>
        <w:t>ducation</w:t>
      </w:r>
    </w:p>
    <w:p w14:paraId="65AD29FD" w14:textId="77777777" w:rsidR="007946F0" w:rsidRPr="008A6419" w:rsidRDefault="007946F0" w:rsidP="007946F0">
      <w:pPr>
        <w:rPr>
          <w:rFonts w:ascii="Times New Roman" w:hAnsi="Times New Roman"/>
          <w:b/>
          <w:sz w:val="10"/>
          <w:szCs w:val="10"/>
          <w:lang w:val="en-US"/>
        </w:rPr>
      </w:pPr>
    </w:p>
    <w:p w14:paraId="3F30AE25" w14:textId="77777777" w:rsidR="007946F0" w:rsidRPr="008A6419" w:rsidRDefault="007946F0" w:rsidP="007946F0">
      <w:pPr>
        <w:rPr>
          <w:rFonts w:ascii="Times New Roman" w:hAnsi="Times New Roman"/>
          <w:b/>
          <w:sz w:val="22"/>
          <w:szCs w:val="22"/>
          <w:lang w:val="en-US"/>
        </w:rPr>
      </w:pPr>
      <w:r w:rsidRPr="008A6419">
        <w:rPr>
          <w:rFonts w:ascii="Times New Roman" w:hAnsi="Times New Roman"/>
          <w:b/>
          <w:sz w:val="22"/>
          <w:szCs w:val="22"/>
          <w:lang w:val="en-US"/>
        </w:rPr>
        <w:t>Janne Kontio</w:t>
      </w:r>
    </w:p>
    <w:p w14:paraId="4995961C" w14:textId="77777777" w:rsidR="007946F0" w:rsidRDefault="007946F0" w:rsidP="007946F0">
      <w:pPr>
        <w:rPr>
          <w:rFonts w:ascii="Times New Roman" w:hAnsi="Times New Roman"/>
          <w:sz w:val="22"/>
          <w:szCs w:val="22"/>
          <w:lang w:val="en-US"/>
        </w:rPr>
      </w:pPr>
      <w:r>
        <w:rPr>
          <w:rFonts w:ascii="Times New Roman" w:hAnsi="Times New Roman"/>
          <w:sz w:val="22"/>
          <w:szCs w:val="22"/>
          <w:lang w:val="en-US"/>
        </w:rPr>
        <w:t>Stockholm University</w:t>
      </w:r>
    </w:p>
    <w:p w14:paraId="0AAC93C1" w14:textId="77777777" w:rsidR="007946F0" w:rsidRPr="008A6419" w:rsidRDefault="007946F0" w:rsidP="007946F0">
      <w:pPr>
        <w:rPr>
          <w:rFonts w:ascii="Times New Roman" w:hAnsi="Times New Roman"/>
          <w:sz w:val="22"/>
          <w:szCs w:val="22"/>
          <w:lang w:val="en-US"/>
        </w:rPr>
      </w:pPr>
      <w:r w:rsidRPr="008A6419">
        <w:rPr>
          <w:rFonts w:ascii="Times New Roman" w:hAnsi="Times New Roman"/>
          <w:sz w:val="22"/>
          <w:szCs w:val="22"/>
          <w:lang w:val="en-US"/>
        </w:rPr>
        <w:t>Dept. of education</w:t>
      </w:r>
    </w:p>
    <w:p w14:paraId="19AD15F4" w14:textId="77777777" w:rsidR="007946F0" w:rsidRPr="008A6419" w:rsidRDefault="007946F0" w:rsidP="007946F0">
      <w:pPr>
        <w:rPr>
          <w:rFonts w:ascii="Times New Roman" w:hAnsi="Times New Roman"/>
          <w:sz w:val="22"/>
          <w:szCs w:val="22"/>
          <w:lang w:val="en-US"/>
        </w:rPr>
      </w:pPr>
      <w:r w:rsidRPr="008A6419">
        <w:rPr>
          <w:rFonts w:ascii="Times New Roman" w:hAnsi="Times New Roman"/>
          <w:sz w:val="22"/>
          <w:szCs w:val="22"/>
          <w:lang w:val="en-US"/>
        </w:rPr>
        <w:t>106 91 Stockholm</w:t>
      </w:r>
    </w:p>
    <w:p w14:paraId="202FE605" w14:textId="77777777" w:rsidR="007946F0" w:rsidRPr="008A6419" w:rsidRDefault="007946F0" w:rsidP="007946F0">
      <w:pPr>
        <w:rPr>
          <w:rFonts w:ascii="Times New Roman" w:hAnsi="Times New Roman"/>
          <w:sz w:val="22"/>
          <w:szCs w:val="22"/>
          <w:lang w:val="en-US"/>
        </w:rPr>
      </w:pPr>
      <w:r w:rsidRPr="008A6419">
        <w:rPr>
          <w:rFonts w:ascii="Times New Roman" w:hAnsi="Times New Roman"/>
          <w:sz w:val="22"/>
          <w:szCs w:val="22"/>
          <w:lang w:val="en-US"/>
        </w:rPr>
        <w:t>Janne.kontio@edu.su.se</w:t>
      </w:r>
    </w:p>
    <w:p w14:paraId="68980004" w14:textId="77777777" w:rsidR="007946F0" w:rsidRPr="00701968" w:rsidRDefault="007946F0" w:rsidP="007946F0">
      <w:pPr>
        <w:jc w:val="both"/>
        <w:rPr>
          <w:rFonts w:ascii="Times New Roman" w:hAnsi="Times New Roman"/>
          <w:lang w:val="en-US"/>
        </w:rPr>
      </w:pPr>
      <w:r>
        <w:rPr>
          <w:rFonts w:ascii="Times New Roman" w:hAnsi="Times New Roman"/>
          <w:b/>
          <w:lang w:val="en-US"/>
        </w:rPr>
        <w:br/>
      </w:r>
      <w:r w:rsidRPr="00701968">
        <w:rPr>
          <w:rFonts w:ascii="Times New Roman" w:hAnsi="Times New Roman"/>
          <w:b/>
          <w:lang w:val="en-US"/>
        </w:rPr>
        <w:t>Abstract</w:t>
      </w:r>
      <w:r>
        <w:rPr>
          <w:rFonts w:ascii="Times New Roman" w:hAnsi="Times New Roman"/>
          <w:b/>
          <w:lang w:val="en-US"/>
        </w:rPr>
        <w:t xml:space="preserve">: </w:t>
      </w:r>
      <w:r w:rsidRPr="00701968">
        <w:rPr>
          <w:rFonts w:ascii="Times New Roman" w:hAnsi="Times New Roman"/>
          <w:lang w:val="en-US"/>
        </w:rPr>
        <w:t>The present study focuses on second language use as communicative strategies in the language learning environment of an English-medium content and language integrated learning (</w:t>
      </w:r>
      <w:proofErr w:type="spellStart"/>
      <w:r w:rsidRPr="00701968">
        <w:rPr>
          <w:rFonts w:ascii="Times New Roman" w:hAnsi="Times New Roman"/>
          <w:lang w:val="en-US"/>
        </w:rPr>
        <w:t>CLIL</w:t>
      </w:r>
      <w:proofErr w:type="spellEnd"/>
      <w:r w:rsidRPr="00701968">
        <w:rPr>
          <w:rFonts w:ascii="Times New Roman" w:hAnsi="Times New Roman"/>
          <w:lang w:val="en-US"/>
        </w:rPr>
        <w:t xml:space="preserve">) workshop at an auto mechanics class in a Swedish upper secondary school. Data are drawn from video-ethnographic work during two years in a Vehicle engineering program taught in and through a foreign language; English. The settings of Swedish schools of auto mechanics have recently been defined in various studies as a very rich soil for researchers to dig deeper into issues of language, learning and the productions of identities due to the very rapid changes undergone by the program in the last decade (cf. </w:t>
      </w:r>
      <w:proofErr w:type="spellStart"/>
      <w:r w:rsidRPr="00701968">
        <w:rPr>
          <w:rFonts w:ascii="Times New Roman" w:hAnsi="Times New Roman"/>
          <w:lang w:val="en-US"/>
        </w:rPr>
        <w:t>Nehls</w:t>
      </w:r>
      <w:proofErr w:type="spellEnd"/>
      <w:r w:rsidRPr="00701968">
        <w:rPr>
          <w:rFonts w:ascii="Times New Roman" w:hAnsi="Times New Roman"/>
          <w:lang w:val="en-US"/>
        </w:rPr>
        <w:t xml:space="preserve">, 2003; </w:t>
      </w:r>
      <w:proofErr w:type="spellStart"/>
      <w:r w:rsidRPr="00701968">
        <w:rPr>
          <w:rFonts w:ascii="Times New Roman" w:hAnsi="Times New Roman"/>
          <w:lang w:val="en-US"/>
        </w:rPr>
        <w:t>Rosvall</w:t>
      </w:r>
      <w:proofErr w:type="spellEnd"/>
      <w:r w:rsidRPr="00701968">
        <w:rPr>
          <w:rFonts w:ascii="Times New Roman" w:hAnsi="Times New Roman"/>
          <w:lang w:val="en-US"/>
        </w:rPr>
        <w:t>, 2011). Traditionally the students of auto mechanics in Sweden have leaned heavily on very normative masculine understandings of what learning in school in general is and specifically manifested in a disinterest in second language learning (Beach et. al., 1999). These former expectations of and among students of auto mechanics have been questioned lately by findings in recent research (</w:t>
      </w:r>
      <w:proofErr w:type="spellStart"/>
      <w:r w:rsidRPr="00701968">
        <w:rPr>
          <w:rFonts w:ascii="Times New Roman" w:hAnsi="Times New Roman"/>
          <w:lang w:val="en-US"/>
        </w:rPr>
        <w:t>Korp</w:t>
      </w:r>
      <w:proofErr w:type="spellEnd"/>
      <w:r w:rsidRPr="00701968">
        <w:rPr>
          <w:rFonts w:ascii="Times New Roman" w:hAnsi="Times New Roman"/>
          <w:lang w:val="en-US"/>
        </w:rPr>
        <w:t>, 2011; </w:t>
      </w:r>
      <w:proofErr w:type="spellStart"/>
      <w:r w:rsidRPr="00701968">
        <w:rPr>
          <w:rFonts w:ascii="Times New Roman" w:hAnsi="Times New Roman"/>
          <w:lang w:val="en-US"/>
        </w:rPr>
        <w:t>Rosvall</w:t>
      </w:r>
      <w:proofErr w:type="spellEnd"/>
      <w:r w:rsidRPr="00701968">
        <w:rPr>
          <w:rFonts w:ascii="Times New Roman" w:hAnsi="Times New Roman"/>
          <w:lang w:val="en-US"/>
        </w:rPr>
        <w:t>, 2011). The analyses concern how and in what ways a certain second language lexical is transformed from teacher-impelled learnables, into the use of complex understandings and as actual professional practice, and how this can be seen to play an important role in building an English-speaking classroom community of becoming professionals of bilingual auto mechanics.</w:t>
      </w:r>
      <w:r>
        <w:rPr>
          <w:rFonts w:ascii="Times New Roman" w:hAnsi="Times New Roman"/>
          <w:lang w:val="en-US"/>
        </w:rPr>
        <w:t xml:space="preserve"> </w:t>
      </w:r>
      <w:r w:rsidRPr="00701968">
        <w:rPr>
          <w:rFonts w:ascii="Times New Roman" w:hAnsi="Times New Roman"/>
          <w:lang w:val="en-US"/>
        </w:rPr>
        <w:t>A linguistic ethnographic approach (Rampton, 2007;</w:t>
      </w:r>
      <w:r>
        <w:rPr>
          <w:rFonts w:ascii="Times New Roman" w:hAnsi="Times New Roman"/>
          <w:lang w:val="en-US"/>
        </w:rPr>
        <w:t xml:space="preserve"> </w:t>
      </w:r>
      <w:r w:rsidRPr="00701968">
        <w:rPr>
          <w:rFonts w:ascii="Times New Roman" w:hAnsi="Times New Roman"/>
          <w:lang w:val="en-US"/>
        </w:rPr>
        <w:t xml:space="preserve">2011) is taken in order to explore how teachers' and students’ second language teaching and learning activities are organized to invoke language ideologies. It is found that teachers introduce the lexical item as a way of co-constructing shifts between different second language registers linked to classroom language ideologies. It is here argued that engaging in these lexical learning trajectories should be seen as conditional for language learning and peer group participation at the English medium instruction Vehicle </w:t>
      </w:r>
      <w:proofErr w:type="spellStart"/>
      <w:r w:rsidRPr="00701968">
        <w:rPr>
          <w:rFonts w:ascii="Times New Roman" w:hAnsi="Times New Roman"/>
          <w:lang w:val="en-US"/>
        </w:rPr>
        <w:t>programme</w:t>
      </w:r>
      <w:proofErr w:type="spellEnd"/>
      <w:r w:rsidRPr="00701968">
        <w:rPr>
          <w:rFonts w:ascii="Times New Roman" w:hAnsi="Times New Roman"/>
          <w:lang w:val="en-US"/>
        </w:rPr>
        <w:t>.</w:t>
      </w:r>
    </w:p>
    <w:p w14:paraId="2A458E1E" w14:textId="77777777" w:rsidR="007946F0" w:rsidRPr="00701968" w:rsidRDefault="007946F0" w:rsidP="007946F0">
      <w:pPr>
        <w:jc w:val="both"/>
        <w:rPr>
          <w:rFonts w:ascii="Times New Roman" w:hAnsi="Times New Roman"/>
          <w:b/>
          <w:bCs/>
          <w:lang w:val="en-US"/>
        </w:rPr>
      </w:pPr>
    </w:p>
    <w:p w14:paraId="4969E79E" w14:textId="77777777" w:rsidR="007946F0" w:rsidRPr="00701968" w:rsidRDefault="007946F0" w:rsidP="007946F0">
      <w:pPr>
        <w:jc w:val="both"/>
        <w:rPr>
          <w:rFonts w:ascii="Times New Roman" w:hAnsi="Times New Roman"/>
          <w:lang w:val="en-US"/>
        </w:rPr>
      </w:pPr>
      <w:r w:rsidRPr="00701968">
        <w:rPr>
          <w:rFonts w:ascii="Times New Roman" w:hAnsi="Times New Roman"/>
          <w:lang w:val="en-US"/>
        </w:rPr>
        <w:t xml:space="preserve">The study also demonstrates that second language learning in vocational </w:t>
      </w:r>
      <w:proofErr w:type="spellStart"/>
      <w:r w:rsidRPr="00701968">
        <w:rPr>
          <w:rFonts w:ascii="Times New Roman" w:hAnsi="Times New Roman"/>
          <w:lang w:val="en-US"/>
        </w:rPr>
        <w:t>CLIL</w:t>
      </w:r>
      <w:proofErr w:type="spellEnd"/>
      <w:r w:rsidRPr="00701968">
        <w:rPr>
          <w:rFonts w:ascii="Times New Roman" w:hAnsi="Times New Roman"/>
          <w:lang w:val="en-US"/>
        </w:rPr>
        <w:t xml:space="preserve"> classrooms is orderly, it is related to the evolution of communicative strategies, and it is in accordance with and reproduces local language norms, often made explicit by humorous interaction.</w:t>
      </w:r>
    </w:p>
    <w:p w14:paraId="7EE7869D" w14:textId="77777777" w:rsidR="007946F0" w:rsidRPr="00E13399" w:rsidRDefault="007946F0" w:rsidP="007946F0">
      <w:pPr>
        <w:rPr>
          <w:rFonts w:ascii="Times New Roman" w:hAnsi="Times New Roman"/>
          <w:sz w:val="16"/>
          <w:szCs w:val="16"/>
          <w:lang w:val="en-US"/>
        </w:rPr>
      </w:pPr>
    </w:p>
    <w:p w14:paraId="13243CA9" w14:textId="77777777" w:rsidR="007946F0" w:rsidRPr="00701968" w:rsidRDefault="007946F0" w:rsidP="007946F0">
      <w:pPr>
        <w:rPr>
          <w:rFonts w:ascii="Times New Roman" w:hAnsi="Times New Roman"/>
          <w:lang w:val="en-US"/>
        </w:rPr>
      </w:pPr>
      <w:r w:rsidRPr="00701968">
        <w:rPr>
          <w:rFonts w:ascii="Times New Roman" w:hAnsi="Times New Roman"/>
          <w:b/>
          <w:lang w:val="en-US"/>
        </w:rPr>
        <w:t>Key words</w:t>
      </w:r>
      <w:r>
        <w:rPr>
          <w:rFonts w:ascii="Times New Roman" w:hAnsi="Times New Roman"/>
          <w:b/>
          <w:lang w:val="en-US"/>
        </w:rPr>
        <w:t xml:space="preserve">: </w:t>
      </w:r>
      <w:r w:rsidRPr="00701968">
        <w:rPr>
          <w:rFonts w:ascii="Times New Roman" w:hAnsi="Times New Roman"/>
          <w:lang w:val="en-US"/>
        </w:rPr>
        <w:t xml:space="preserve">Ethics, Sustainability, Competences, Pedagogy </w:t>
      </w:r>
    </w:p>
    <w:p w14:paraId="7037CA2D" w14:textId="77777777" w:rsidR="007946F0" w:rsidRPr="00E13399" w:rsidRDefault="007946F0" w:rsidP="007946F0">
      <w:pPr>
        <w:rPr>
          <w:rFonts w:ascii="Times New Roman" w:hAnsi="Times New Roman"/>
          <w:sz w:val="16"/>
          <w:szCs w:val="16"/>
          <w:lang w:val="en-US"/>
        </w:rPr>
      </w:pPr>
    </w:p>
    <w:p w14:paraId="275415B0" w14:textId="77777777" w:rsidR="007946F0" w:rsidRDefault="007946F0" w:rsidP="007946F0">
      <w:pPr>
        <w:rPr>
          <w:rFonts w:ascii="Times New Roman" w:eastAsia="Times New Roman" w:hAnsi="Times New Roman"/>
          <w:lang w:val="en-US" w:eastAsia="fi-FI"/>
        </w:rPr>
      </w:pPr>
      <w:r>
        <w:rPr>
          <w:rFonts w:ascii="Times New Roman" w:hAnsi="Times New Roman"/>
          <w:b/>
          <w:lang w:val="en-GB"/>
        </w:rPr>
        <w:t>Biographical</w:t>
      </w:r>
      <w:r w:rsidRPr="00FB70DE">
        <w:rPr>
          <w:rFonts w:ascii="Times New Roman" w:hAnsi="Times New Roman"/>
          <w:b/>
          <w:lang w:val="en-GB"/>
        </w:rPr>
        <w:t xml:space="preserve"> notes:</w:t>
      </w:r>
    </w:p>
    <w:p w14:paraId="5FD0C5CC" w14:textId="77777777" w:rsidR="007946F0" w:rsidRDefault="007946F0" w:rsidP="007946F0">
      <w:pPr>
        <w:pStyle w:val="Normalwebb"/>
        <w:rPr>
          <w:lang w:val="en-US"/>
        </w:rPr>
      </w:pPr>
      <w:r w:rsidRPr="00C75A4D">
        <w:rPr>
          <w:b/>
          <w:bCs/>
          <w:lang w:val="en-US"/>
        </w:rPr>
        <w:t xml:space="preserve">Janne Kontio </w:t>
      </w:r>
      <w:r w:rsidRPr="00C75A4D">
        <w:rPr>
          <w:lang w:val="en-US"/>
        </w:rPr>
        <w:t xml:space="preserve">is Doctor of Philosophy (PhD) in education, currently working as a senior lecturer at the department of Education at Stockholm University. He conducts empirical research in the field of education, with a special interest in the research areas of multilingualism, gender and embodiment as situated interactional practices. </w:t>
      </w:r>
    </w:p>
    <w:p w14:paraId="76FC5940" w14:textId="77777777" w:rsidR="0029050E" w:rsidRDefault="00A21802" w:rsidP="00A21802">
      <w:pPr>
        <w:jc w:val="center"/>
        <w:rPr>
          <w:b/>
          <w:sz w:val="32"/>
          <w:szCs w:val="32"/>
          <w:lang w:val="en-US"/>
        </w:rPr>
      </w:pPr>
      <w:r>
        <w:rPr>
          <w:b/>
          <w:lang w:val="en-US"/>
        </w:rPr>
        <w:br/>
      </w:r>
    </w:p>
    <w:p w14:paraId="6A60B4D1" w14:textId="77777777" w:rsidR="0029050E" w:rsidRDefault="0029050E" w:rsidP="00A21802">
      <w:pPr>
        <w:jc w:val="center"/>
        <w:rPr>
          <w:b/>
          <w:sz w:val="32"/>
          <w:szCs w:val="32"/>
          <w:lang w:val="en-US"/>
        </w:rPr>
      </w:pPr>
    </w:p>
    <w:p w14:paraId="44F803DC" w14:textId="77777777" w:rsidR="0029050E" w:rsidRDefault="0029050E" w:rsidP="00A21802">
      <w:pPr>
        <w:jc w:val="center"/>
        <w:rPr>
          <w:b/>
          <w:sz w:val="32"/>
          <w:szCs w:val="32"/>
          <w:lang w:val="en-US"/>
        </w:rPr>
      </w:pPr>
    </w:p>
    <w:p w14:paraId="44B53ECC" w14:textId="77777777" w:rsidR="0029050E" w:rsidRDefault="0029050E" w:rsidP="00A21802">
      <w:pPr>
        <w:jc w:val="center"/>
        <w:rPr>
          <w:b/>
          <w:sz w:val="32"/>
          <w:szCs w:val="32"/>
          <w:lang w:val="en-US"/>
        </w:rPr>
      </w:pPr>
    </w:p>
    <w:p w14:paraId="700C3C04" w14:textId="77777777" w:rsidR="0029050E" w:rsidRDefault="0029050E" w:rsidP="00A21802">
      <w:pPr>
        <w:jc w:val="center"/>
        <w:rPr>
          <w:b/>
          <w:sz w:val="32"/>
          <w:szCs w:val="32"/>
          <w:lang w:val="en-US"/>
        </w:rPr>
      </w:pPr>
    </w:p>
    <w:p w14:paraId="3563E171" w14:textId="06516CD9" w:rsidR="0029050E" w:rsidRDefault="0029050E" w:rsidP="007946F0">
      <w:pPr>
        <w:rPr>
          <w:b/>
          <w:sz w:val="32"/>
          <w:szCs w:val="32"/>
          <w:lang w:val="en-US"/>
        </w:rPr>
      </w:pPr>
    </w:p>
    <w:p w14:paraId="26AD1BEA" w14:textId="7CC9756E" w:rsidR="00A21802" w:rsidRDefault="007946F0" w:rsidP="00A21802">
      <w:pPr>
        <w:jc w:val="center"/>
        <w:rPr>
          <w:rFonts w:ascii="Times New Roman" w:hAnsi="Times New Roman"/>
          <w:b/>
          <w:lang w:val="en-US"/>
        </w:rPr>
      </w:pPr>
      <w:r>
        <w:rPr>
          <w:b/>
          <w:sz w:val="32"/>
          <w:szCs w:val="32"/>
          <w:lang w:val="en-US"/>
        </w:rPr>
        <w:br w:type="column"/>
      </w:r>
      <w:r w:rsidR="00A21802" w:rsidRPr="00891B4C">
        <w:rPr>
          <w:b/>
          <w:sz w:val="32"/>
          <w:szCs w:val="32"/>
          <w:lang w:val="en-US"/>
        </w:rPr>
        <w:t>Paper Session 9: Professionalism of Vocational School Teachers</w:t>
      </w:r>
    </w:p>
    <w:p w14:paraId="5A14A743" w14:textId="77777777" w:rsidR="00A21802" w:rsidRDefault="00A21802" w:rsidP="00A21802">
      <w:pPr>
        <w:jc w:val="center"/>
        <w:rPr>
          <w:rFonts w:ascii="Times New Roman" w:hAnsi="Times New Roman"/>
          <w:b/>
          <w:lang w:val="en-US"/>
        </w:rPr>
      </w:pPr>
    </w:p>
    <w:p w14:paraId="6561AB93" w14:textId="77777777" w:rsidR="00A21802" w:rsidRDefault="00A21802" w:rsidP="00A21802">
      <w:pPr>
        <w:rPr>
          <w:rFonts w:ascii="Times New Roman" w:hAnsi="Times New Roman"/>
          <w:b/>
          <w:szCs w:val="28"/>
          <w:lang w:val="en-GB"/>
        </w:rPr>
      </w:pPr>
      <w:r w:rsidRPr="000677FC">
        <w:rPr>
          <w:rFonts w:ascii="Times New Roman" w:hAnsi="Times New Roman"/>
          <w:b/>
          <w:szCs w:val="28"/>
          <w:lang w:val="en-GB"/>
        </w:rPr>
        <w:t xml:space="preserve">Professionalisation </w:t>
      </w:r>
      <w:r w:rsidR="0054487F" w:rsidRPr="000677FC">
        <w:rPr>
          <w:rFonts w:ascii="Times New Roman" w:hAnsi="Times New Roman"/>
          <w:b/>
          <w:szCs w:val="28"/>
          <w:lang w:val="en-GB"/>
        </w:rPr>
        <w:t xml:space="preserve">of Prospective Vocational School Teachers in the </w:t>
      </w:r>
      <w:r w:rsidRPr="000677FC">
        <w:rPr>
          <w:rFonts w:ascii="Times New Roman" w:hAnsi="Times New Roman"/>
          <w:b/>
          <w:szCs w:val="28"/>
          <w:lang w:val="en-GB"/>
        </w:rPr>
        <w:t>TUB</w:t>
      </w:r>
      <w:r w:rsidR="0054487F">
        <w:rPr>
          <w:rFonts w:ascii="Times New Roman" w:hAnsi="Times New Roman"/>
          <w:b/>
          <w:szCs w:val="28"/>
          <w:lang w:val="en-GB"/>
        </w:rPr>
        <w:t>-Teaching 2.0 Project a</w:t>
      </w:r>
      <w:r w:rsidR="0054487F" w:rsidRPr="000677FC">
        <w:rPr>
          <w:rFonts w:ascii="Times New Roman" w:hAnsi="Times New Roman"/>
          <w:b/>
          <w:szCs w:val="28"/>
          <w:lang w:val="en-GB"/>
        </w:rPr>
        <w:t xml:space="preserve">t the </w:t>
      </w:r>
      <w:r w:rsidRPr="000677FC">
        <w:rPr>
          <w:rFonts w:ascii="Times New Roman" w:hAnsi="Times New Roman"/>
          <w:b/>
          <w:szCs w:val="28"/>
          <w:lang w:val="en-GB"/>
        </w:rPr>
        <w:t xml:space="preserve">Technical University </w:t>
      </w:r>
      <w:r w:rsidR="0054487F" w:rsidRPr="000677FC">
        <w:rPr>
          <w:rFonts w:ascii="Times New Roman" w:hAnsi="Times New Roman"/>
          <w:b/>
          <w:szCs w:val="28"/>
          <w:lang w:val="en-GB"/>
        </w:rPr>
        <w:t xml:space="preserve">of </w:t>
      </w:r>
      <w:r w:rsidRPr="000677FC">
        <w:rPr>
          <w:rFonts w:ascii="Times New Roman" w:hAnsi="Times New Roman"/>
          <w:b/>
          <w:szCs w:val="28"/>
          <w:lang w:val="en-GB"/>
        </w:rPr>
        <w:t>Berlin</w:t>
      </w:r>
    </w:p>
    <w:p w14:paraId="6F00185E" w14:textId="77777777" w:rsidR="00A21802" w:rsidRDefault="00A21802" w:rsidP="00A21802">
      <w:pPr>
        <w:rPr>
          <w:rFonts w:ascii="Times New Roman" w:hAnsi="Times New Roman"/>
          <w:b/>
          <w:szCs w:val="28"/>
          <w:lang w:val="en-GB"/>
        </w:rPr>
      </w:pPr>
    </w:p>
    <w:p w14:paraId="71B3B28D" w14:textId="77777777" w:rsidR="00A21802" w:rsidRPr="0033259D" w:rsidRDefault="00A21802" w:rsidP="00A21802">
      <w:pPr>
        <w:pStyle w:val="AuthorsName"/>
        <w:rPr>
          <w:lang w:val="en-US"/>
        </w:rPr>
      </w:pPr>
      <w:r w:rsidRPr="0033259D">
        <w:rPr>
          <w:lang w:val="en-US"/>
        </w:rPr>
        <w:t xml:space="preserve">Wilko </w:t>
      </w:r>
      <w:proofErr w:type="spellStart"/>
      <w:r w:rsidRPr="0033259D">
        <w:rPr>
          <w:lang w:val="en-US"/>
        </w:rPr>
        <w:t>Reichwein</w:t>
      </w:r>
      <w:proofErr w:type="spellEnd"/>
    </w:p>
    <w:p w14:paraId="15D5B45A" w14:textId="77777777" w:rsidR="00A21802" w:rsidRPr="0033259D" w:rsidRDefault="00A21802" w:rsidP="00A21802">
      <w:pPr>
        <w:pStyle w:val="AuthorsName"/>
        <w:rPr>
          <w:b w:val="0"/>
          <w:lang w:val="en-US"/>
        </w:rPr>
      </w:pPr>
      <w:r w:rsidRPr="0033259D">
        <w:rPr>
          <w:b w:val="0"/>
          <w:lang w:val="en-US"/>
        </w:rPr>
        <w:t>Technical University of Berlin</w:t>
      </w:r>
    </w:p>
    <w:p w14:paraId="42748E2D" w14:textId="77777777" w:rsidR="00A21802" w:rsidRPr="0033259D" w:rsidRDefault="00A21802" w:rsidP="00A21802">
      <w:pPr>
        <w:pStyle w:val="AuthorsName"/>
        <w:rPr>
          <w:b w:val="0"/>
          <w:lang w:val="en-US"/>
        </w:rPr>
      </w:pPr>
      <w:r w:rsidRPr="0033259D">
        <w:rPr>
          <w:b w:val="0"/>
          <w:lang w:val="en-US"/>
        </w:rPr>
        <w:t>Institute for Vocational Education and Work Studies</w:t>
      </w:r>
    </w:p>
    <w:p w14:paraId="0C7F3801" w14:textId="77777777" w:rsidR="00A21802" w:rsidRDefault="00A21802" w:rsidP="00A21802">
      <w:pPr>
        <w:pStyle w:val="AuthorsName"/>
        <w:rPr>
          <w:b w:val="0"/>
          <w:lang w:val="de-DE"/>
        </w:rPr>
      </w:pPr>
      <w:r w:rsidRPr="00A74FB1">
        <w:rPr>
          <w:b w:val="0"/>
          <w:lang w:val="de-DE"/>
        </w:rPr>
        <w:t>Marchstr. 23</w:t>
      </w:r>
      <w:r>
        <w:rPr>
          <w:b w:val="0"/>
          <w:lang w:val="de-DE"/>
        </w:rPr>
        <w:t xml:space="preserve">, </w:t>
      </w:r>
      <w:r w:rsidRPr="00A74FB1">
        <w:rPr>
          <w:b w:val="0"/>
          <w:lang w:val="de-DE"/>
        </w:rPr>
        <w:t>10587 Berlin</w:t>
      </w:r>
      <w:r>
        <w:rPr>
          <w:b w:val="0"/>
          <w:lang w:val="de-DE"/>
        </w:rPr>
        <w:t xml:space="preserve">, </w:t>
      </w:r>
      <w:r w:rsidRPr="00A74FB1">
        <w:rPr>
          <w:b w:val="0"/>
          <w:lang w:val="de-DE"/>
        </w:rPr>
        <w:t>Germany</w:t>
      </w:r>
    </w:p>
    <w:p w14:paraId="0794482C" w14:textId="77777777" w:rsidR="00A21802" w:rsidRPr="00A74FB1" w:rsidRDefault="00A21802" w:rsidP="00A21802">
      <w:pPr>
        <w:pStyle w:val="AuthorsName"/>
        <w:rPr>
          <w:b w:val="0"/>
          <w:lang w:val="de-DE"/>
        </w:rPr>
      </w:pPr>
      <w:proofErr w:type="spellStart"/>
      <w:proofErr w:type="gramStart"/>
      <w:r w:rsidRPr="00A74FB1">
        <w:rPr>
          <w:b w:val="0"/>
          <w:lang w:val="de-DE"/>
        </w:rPr>
        <w:t>E-mail:w.reichwein@tu-berlin.de</w:t>
      </w:r>
      <w:proofErr w:type="spellEnd"/>
      <w:proofErr w:type="gramEnd"/>
    </w:p>
    <w:p w14:paraId="5EA1703D" w14:textId="77777777" w:rsidR="00A21802" w:rsidRDefault="00A21802" w:rsidP="00A21802">
      <w:pPr>
        <w:pStyle w:val="AuthorsName"/>
        <w:rPr>
          <w:lang w:val="de-DE"/>
        </w:rPr>
      </w:pPr>
    </w:p>
    <w:p w14:paraId="725BAD19" w14:textId="77777777" w:rsidR="00A21802" w:rsidRPr="00A74FB1" w:rsidRDefault="00A21802" w:rsidP="00A21802">
      <w:pPr>
        <w:pStyle w:val="AuthorsName"/>
        <w:rPr>
          <w:lang w:val="en-US"/>
        </w:rPr>
      </w:pPr>
      <w:r w:rsidRPr="00A74FB1">
        <w:rPr>
          <w:lang w:val="en-US"/>
        </w:rPr>
        <w:t>Manuela Weber</w:t>
      </w:r>
    </w:p>
    <w:p w14:paraId="420C8939" w14:textId="77777777" w:rsidR="00A21802" w:rsidRPr="0033259D" w:rsidRDefault="00A21802" w:rsidP="00A21802">
      <w:pPr>
        <w:pStyle w:val="AuthorsName"/>
        <w:rPr>
          <w:b w:val="0"/>
          <w:lang w:val="en-US"/>
        </w:rPr>
      </w:pPr>
      <w:r w:rsidRPr="0033259D">
        <w:rPr>
          <w:b w:val="0"/>
          <w:lang w:val="en-US"/>
        </w:rPr>
        <w:t>Technical University of Berlin</w:t>
      </w:r>
    </w:p>
    <w:p w14:paraId="75F93455" w14:textId="77777777" w:rsidR="00A21802" w:rsidRPr="0033259D" w:rsidRDefault="00A21802" w:rsidP="00A21802">
      <w:pPr>
        <w:pStyle w:val="AuthorsName"/>
        <w:rPr>
          <w:b w:val="0"/>
          <w:lang w:val="en-US"/>
        </w:rPr>
      </w:pPr>
      <w:r w:rsidRPr="0033259D">
        <w:rPr>
          <w:b w:val="0"/>
          <w:lang w:val="en-US"/>
        </w:rPr>
        <w:t>Institute for Vocational Education and Work Studies</w:t>
      </w:r>
    </w:p>
    <w:p w14:paraId="74599EE8" w14:textId="77777777" w:rsidR="00A21802" w:rsidRPr="005D6989" w:rsidRDefault="00A21802" w:rsidP="00A21802">
      <w:pPr>
        <w:pStyle w:val="AuthorsName"/>
        <w:rPr>
          <w:b w:val="0"/>
          <w:lang w:val="de-DE"/>
        </w:rPr>
      </w:pPr>
      <w:r w:rsidRPr="005D6989">
        <w:rPr>
          <w:b w:val="0"/>
          <w:lang w:val="de-DE"/>
        </w:rPr>
        <w:t>Marchstr. 23, 10587 Berlin, Germany</w:t>
      </w:r>
    </w:p>
    <w:p w14:paraId="2D321834" w14:textId="77777777" w:rsidR="00A21802" w:rsidRPr="00707ABC" w:rsidRDefault="00A21802" w:rsidP="00A21802">
      <w:pPr>
        <w:pStyle w:val="AuthorsName"/>
        <w:rPr>
          <w:b w:val="0"/>
          <w:lang w:val="de-DE"/>
        </w:rPr>
      </w:pPr>
      <w:proofErr w:type="spellStart"/>
      <w:r w:rsidRPr="00707ABC">
        <w:rPr>
          <w:b w:val="0"/>
          <w:lang w:val="de-DE"/>
        </w:rPr>
        <w:t>E-mail</w:t>
      </w:r>
      <w:proofErr w:type="spellEnd"/>
      <w:r w:rsidRPr="00707ABC">
        <w:rPr>
          <w:b w:val="0"/>
          <w:lang w:val="de-DE"/>
        </w:rPr>
        <w:t>: mauela.web</w:t>
      </w:r>
      <w:r>
        <w:rPr>
          <w:b w:val="0"/>
          <w:lang w:val="de-DE"/>
        </w:rPr>
        <w:t>er@tu-berlin.de</w:t>
      </w:r>
    </w:p>
    <w:p w14:paraId="75D74859" w14:textId="77777777" w:rsidR="00A21802" w:rsidRPr="00707ABC" w:rsidRDefault="00A21802" w:rsidP="00A21802">
      <w:pPr>
        <w:pStyle w:val="AuthorsName"/>
        <w:rPr>
          <w:b w:val="0"/>
          <w:lang w:val="de-DE"/>
        </w:rPr>
      </w:pPr>
    </w:p>
    <w:p w14:paraId="5EFF66C8" w14:textId="77777777" w:rsidR="00A21802" w:rsidRPr="0033259D" w:rsidRDefault="00A21802" w:rsidP="00A21802">
      <w:pPr>
        <w:jc w:val="both"/>
        <w:rPr>
          <w:rFonts w:ascii="Times New Roman" w:hAnsi="Times New Roman"/>
          <w:lang w:val="en-US"/>
        </w:rPr>
      </w:pPr>
      <w:r w:rsidRPr="0033259D">
        <w:rPr>
          <w:rFonts w:ascii="Times New Roman" w:hAnsi="Times New Roman"/>
          <w:b/>
          <w:lang w:val="en-US"/>
        </w:rPr>
        <w:t>Abstract</w:t>
      </w:r>
      <w:r w:rsidRPr="0033259D">
        <w:rPr>
          <w:rFonts w:ascii="Times New Roman" w:hAnsi="Times New Roman"/>
          <w:lang w:val="en-US"/>
        </w:rPr>
        <w:t xml:space="preserve">: </w:t>
      </w:r>
      <w:bookmarkStart w:id="1" w:name="_Hlk94274578"/>
      <w:r w:rsidRPr="0033259D">
        <w:rPr>
          <w:rFonts w:ascii="Times New Roman" w:hAnsi="Times New Roman"/>
          <w:lang w:val="en-US"/>
        </w:rPr>
        <w:t xml:space="preserve">The project TUB Teaching 2.0 (07/2019 - 12/2023) deals with the recruitment and </w:t>
      </w:r>
      <w:proofErr w:type="spellStart"/>
      <w:r w:rsidRPr="0033259D">
        <w:rPr>
          <w:rFonts w:ascii="Times New Roman" w:hAnsi="Times New Roman"/>
          <w:lang w:val="en-US"/>
        </w:rPr>
        <w:t>professionalisation</w:t>
      </w:r>
      <w:proofErr w:type="spellEnd"/>
      <w:r w:rsidRPr="0033259D">
        <w:rPr>
          <w:rFonts w:ascii="Times New Roman" w:hAnsi="Times New Roman"/>
          <w:lang w:val="en-US"/>
        </w:rPr>
        <w:t xml:space="preserve"> of student teachers in the study of work-based education and in the vocational teacher training </w:t>
      </w:r>
      <w:proofErr w:type="spellStart"/>
      <w:r w:rsidRPr="0033259D">
        <w:rPr>
          <w:rFonts w:ascii="Times New Roman" w:hAnsi="Times New Roman"/>
          <w:lang w:val="en-US"/>
        </w:rPr>
        <w:t>programme</w:t>
      </w:r>
      <w:proofErr w:type="spellEnd"/>
      <w:r w:rsidRPr="0033259D">
        <w:rPr>
          <w:rFonts w:ascii="Times New Roman" w:hAnsi="Times New Roman"/>
          <w:lang w:val="en-US"/>
        </w:rPr>
        <w:t xml:space="preserve"> in the technical subjects of electrical engineering, metal engineering, media engineering, automotive engineering and information technology. </w:t>
      </w:r>
    </w:p>
    <w:p w14:paraId="0716E897" w14:textId="77777777" w:rsidR="00A21802" w:rsidRPr="0033259D" w:rsidRDefault="00A21802" w:rsidP="00A21802">
      <w:pPr>
        <w:jc w:val="both"/>
        <w:rPr>
          <w:rFonts w:ascii="Times New Roman" w:hAnsi="Times New Roman"/>
          <w:lang w:val="en-US"/>
        </w:rPr>
      </w:pPr>
      <w:r w:rsidRPr="0033259D">
        <w:rPr>
          <w:rFonts w:ascii="Times New Roman" w:hAnsi="Times New Roman"/>
          <w:lang w:val="en-US"/>
        </w:rPr>
        <w:t xml:space="preserve">In the first area of work, the focus is on recruiting student teachers in order to counteract the current shortage of well-trained teachers, especially in the area of vocational education and technical subjects. This should be done, for example, by establishing and expanding cooperation at (inter)national level in order to increase the attractiveness of teacher training </w:t>
      </w:r>
      <w:proofErr w:type="spellStart"/>
      <w:r w:rsidRPr="0033259D">
        <w:rPr>
          <w:rFonts w:ascii="Times New Roman" w:hAnsi="Times New Roman"/>
          <w:lang w:val="en-US"/>
        </w:rPr>
        <w:t>programmes</w:t>
      </w:r>
      <w:proofErr w:type="spellEnd"/>
      <w:r w:rsidRPr="0033259D">
        <w:rPr>
          <w:rFonts w:ascii="Times New Roman" w:hAnsi="Times New Roman"/>
          <w:lang w:val="en-US"/>
        </w:rPr>
        <w:t xml:space="preserve"> through mobility, </w:t>
      </w:r>
      <w:proofErr w:type="spellStart"/>
      <w:r w:rsidRPr="0033259D">
        <w:rPr>
          <w:rFonts w:ascii="Times New Roman" w:hAnsi="Times New Roman"/>
          <w:lang w:val="en-US"/>
        </w:rPr>
        <w:t>interculturality</w:t>
      </w:r>
      <w:proofErr w:type="spellEnd"/>
      <w:r w:rsidRPr="0033259D">
        <w:rPr>
          <w:rFonts w:ascii="Times New Roman" w:hAnsi="Times New Roman"/>
          <w:lang w:val="en-US"/>
        </w:rPr>
        <w:t xml:space="preserve"> and diversity of content.</w:t>
      </w:r>
    </w:p>
    <w:p w14:paraId="14E5ABD8" w14:textId="77777777" w:rsidR="00A21802" w:rsidRPr="0033259D" w:rsidRDefault="00A21802" w:rsidP="00A21802">
      <w:pPr>
        <w:jc w:val="both"/>
        <w:rPr>
          <w:rFonts w:ascii="Times New Roman" w:hAnsi="Times New Roman"/>
          <w:lang w:val="en-US"/>
        </w:rPr>
      </w:pPr>
      <w:r w:rsidRPr="0033259D">
        <w:rPr>
          <w:rFonts w:ascii="Times New Roman" w:hAnsi="Times New Roman"/>
          <w:lang w:val="en-US"/>
        </w:rPr>
        <w:t xml:space="preserve">The second area of work focuses on the </w:t>
      </w:r>
      <w:proofErr w:type="spellStart"/>
      <w:r w:rsidRPr="0033259D">
        <w:rPr>
          <w:rFonts w:ascii="Times New Roman" w:hAnsi="Times New Roman"/>
          <w:lang w:val="en-US"/>
        </w:rPr>
        <w:t>professionalisation</w:t>
      </w:r>
      <w:proofErr w:type="spellEnd"/>
      <w:r w:rsidRPr="0033259D">
        <w:rPr>
          <w:rFonts w:ascii="Times New Roman" w:hAnsi="Times New Roman"/>
          <w:lang w:val="en-US"/>
        </w:rPr>
        <w:t xml:space="preserve"> of future teachers. In vocational education, the focus is on the development of practice-oriented and differentiated learning and work tasks as a basis for adaptive teaching for the mechatronic and media technology professions. Within the framework of so-called cooperation labs (Ko-Labs), job-related learning and work tasks are developed with the participation of practice partners, which include current cross-sectional topics such as inclusion, diagnostics, language education, sustainability and </w:t>
      </w:r>
      <w:proofErr w:type="spellStart"/>
      <w:r w:rsidRPr="0033259D">
        <w:rPr>
          <w:rFonts w:ascii="Times New Roman" w:hAnsi="Times New Roman"/>
          <w:lang w:val="en-US"/>
        </w:rPr>
        <w:t>digitalisation</w:t>
      </w:r>
      <w:proofErr w:type="spellEnd"/>
      <w:r w:rsidRPr="0033259D">
        <w:rPr>
          <w:rFonts w:ascii="Times New Roman" w:hAnsi="Times New Roman"/>
          <w:lang w:val="en-US"/>
        </w:rPr>
        <w:t>. The effectiveness of the measures to increase competence in the development of tasks for students is being empirically examined.</w:t>
      </w:r>
    </w:p>
    <w:bookmarkEnd w:id="1"/>
    <w:p w14:paraId="49FE3FC8" w14:textId="77777777" w:rsidR="00A21802" w:rsidRPr="00C818D9" w:rsidRDefault="00A21802" w:rsidP="00A21802">
      <w:pPr>
        <w:rPr>
          <w:rFonts w:ascii="Times New Roman" w:hAnsi="Times New Roman"/>
          <w:sz w:val="16"/>
          <w:szCs w:val="16"/>
          <w:lang w:val="en-US"/>
        </w:rPr>
      </w:pPr>
    </w:p>
    <w:p w14:paraId="39E1ABFB" w14:textId="77777777" w:rsidR="00A21802" w:rsidRPr="0033259D" w:rsidRDefault="00A21802" w:rsidP="00A21802">
      <w:pPr>
        <w:rPr>
          <w:rFonts w:ascii="Times New Roman" w:hAnsi="Times New Roman"/>
          <w:lang w:val="en-US"/>
        </w:rPr>
      </w:pPr>
      <w:r w:rsidRPr="0033259D">
        <w:rPr>
          <w:rFonts w:ascii="Times New Roman" w:hAnsi="Times New Roman"/>
          <w:b/>
          <w:lang w:val="en-US"/>
        </w:rPr>
        <w:t>Keywords</w:t>
      </w:r>
      <w:r w:rsidRPr="0033259D">
        <w:rPr>
          <w:rFonts w:ascii="Times New Roman" w:hAnsi="Times New Roman"/>
          <w:lang w:val="en-US"/>
        </w:rPr>
        <w:t xml:space="preserve">: innovative teaching </w:t>
      </w:r>
      <w:proofErr w:type="spellStart"/>
      <w:r w:rsidRPr="0033259D">
        <w:rPr>
          <w:rFonts w:ascii="Times New Roman" w:hAnsi="Times New Roman"/>
          <w:lang w:val="en-US"/>
        </w:rPr>
        <w:t>practise</w:t>
      </w:r>
      <w:proofErr w:type="spellEnd"/>
      <w:r w:rsidRPr="0033259D">
        <w:rPr>
          <w:rFonts w:ascii="Times New Roman" w:hAnsi="Times New Roman"/>
          <w:lang w:val="en-US"/>
        </w:rPr>
        <w:t>, teacher training, competence development,</w:t>
      </w:r>
    </w:p>
    <w:p w14:paraId="218F8B3C" w14:textId="77777777" w:rsidR="00A21802" w:rsidRDefault="00A21802" w:rsidP="00A21802">
      <w:pPr>
        <w:rPr>
          <w:lang w:val="en-US"/>
        </w:rPr>
      </w:pPr>
      <w:r w:rsidRPr="0033259D">
        <w:rPr>
          <w:rFonts w:ascii="Times New Roman" w:hAnsi="Times New Roman"/>
          <w:lang w:val="en-US"/>
        </w:rPr>
        <w:t>vocational learning and work tasks</w:t>
      </w:r>
    </w:p>
    <w:p w14:paraId="1ADD487A" w14:textId="77777777" w:rsidR="00A21802" w:rsidRPr="00C818D9" w:rsidRDefault="00A21802" w:rsidP="00A21802">
      <w:pPr>
        <w:rPr>
          <w:rFonts w:ascii="Times New Roman" w:hAnsi="Times New Roman"/>
          <w:b/>
          <w:sz w:val="16"/>
          <w:szCs w:val="16"/>
          <w:lang w:val="en-GB"/>
        </w:rPr>
      </w:pPr>
    </w:p>
    <w:p w14:paraId="36323555" w14:textId="77777777" w:rsidR="00A21802" w:rsidRPr="0033259D" w:rsidRDefault="00BE7A78" w:rsidP="00A21802">
      <w:pPr>
        <w:rPr>
          <w:lang w:val="en-US"/>
        </w:rPr>
      </w:pPr>
      <w:r>
        <w:rPr>
          <w:rFonts w:ascii="Times New Roman" w:hAnsi="Times New Roman"/>
          <w:b/>
          <w:lang w:val="en-GB"/>
        </w:rPr>
        <w:t>Biographical</w:t>
      </w:r>
      <w:r w:rsidR="00A21802" w:rsidRPr="00676738">
        <w:rPr>
          <w:rFonts w:ascii="Times New Roman" w:hAnsi="Times New Roman"/>
          <w:b/>
          <w:lang w:val="en-GB"/>
        </w:rPr>
        <w:t xml:space="preserve"> notes: </w:t>
      </w:r>
    </w:p>
    <w:p w14:paraId="3F34BC85" w14:textId="77777777" w:rsidR="00A21802" w:rsidRPr="005723A2" w:rsidRDefault="00A21802" w:rsidP="00A21802">
      <w:pPr>
        <w:jc w:val="both"/>
        <w:rPr>
          <w:rFonts w:ascii="Times New Roman" w:hAnsi="Times New Roman"/>
          <w:lang w:val="en-US"/>
        </w:rPr>
      </w:pPr>
      <w:r w:rsidRPr="0033259D">
        <w:rPr>
          <w:rFonts w:ascii="Times New Roman" w:hAnsi="Times New Roman"/>
          <w:b/>
          <w:lang w:val="en-US"/>
        </w:rPr>
        <w:t xml:space="preserve">Prof. Dr. Wilko </w:t>
      </w:r>
      <w:proofErr w:type="spellStart"/>
      <w:r w:rsidRPr="0033259D">
        <w:rPr>
          <w:rFonts w:ascii="Times New Roman" w:hAnsi="Times New Roman"/>
          <w:b/>
          <w:lang w:val="en-US"/>
        </w:rPr>
        <w:t>Reichwein</w:t>
      </w:r>
      <w:proofErr w:type="spellEnd"/>
      <w:r w:rsidRPr="005723A2">
        <w:rPr>
          <w:rFonts w:ascii="Times New Roman" w:hAnsi="Times New Roman"/>
          <w:lang w:val="en-US"/>
        </w:rPr>
        <w:t xml:space="preserve"> is a </w:t>
      </w:r>
      <w:proofErr w:type="spellStart"/>
      <w:r w:rsidRPr="005723A2">
        <w:rPr>
          <w:rFonts w:ascii="Times New Roman" w:hAnsi="Times New Roman"/>
          <w:lang w:val="en-US"/>
        </w:rPr>
        <w:t>vis</w:t>
      </w:r>
      <w:r>
        <w:rPr>
          <w:rFonts w:ascii="Times New Roman" w:hAnsi="Times New Roman"/>
          <w:lang w:val="en-US"/>
        </w:rPr>
        <w:t>ting</w:t>
      </w:r>
      <w:proofErr w:type="spellEnd"/>
      <w:r>
        <w:rPr>
          <w:rFonts w:ascii="Times New Roman" w:hAnsi="Times New Roman"/>
          <w:lang w:val="en-US"/>
        </w:rPr>
        <w:t xml:space="preserve"> professor at the </w:t>
      </w:r>
      <w:r w:rsidRPr="005723A2">
        <w:rPr>
          <w:rFonts w:ascii="Times New Roman" w:hAnsi="Times New Roman"/>
          <w:lang w:val="en-US"/>
        </w:rPr>
        <w:t>Institute for Vocational Education and Work Studies</w:t>
      </w:r>
      <w:r>
        <w:rPr>
          <w:rFonts w:ascii="Times New Roman" w:hAnsi="Times New Roman"/>
          <w:lang w:val="en-US"/>
        </w:rPr>
        <w:t xml:space="preserve"> at the Technical University of Berlin. </w:t>
      </w:r>
      <w:r w:rsidRPr="00606F1E">
        <w:rPr>
          <w:rFonts w:ascii="Times New Roman" w:hAnsi="Times New Roman"/>
          <w:lang w:val="en-US"/>
        </w:rPr>
        <w:t>H</w:t>
      </w:r>
      <w:r>
        <w:rPr>
          <w:rFonts w:ascii="Times New Roman" w:hAnsi="Times New Roman"/>
          <w:lang w:val="en-US"/>
        </w:rPr>
        <w:t>is</w:t>
      </w:r>
      <w:r w:rsidRPr="00606F1E">
        <w:rPr>
          <w:rFonts w:ascii="Times New Roman" w:hAnsi="Times New Roman"/>
          <w:lang w:val="en-US"/>
        </w:rPr>
        <w:t xml:space="preserve"> main areas of researc</w:t>
      </w:r>
      <w:r>
        <w:rPr>
          <w:rFonts w:ascii="Times New Roman" w:hAnsi="Times New Roman"/>
          <w:lang w:val="en-US"/>
        </w:rPr>
        <w:t xml:space="preserve">h are </w:t>
      </w:r>
      <w:r w:rsidRPr="00606F1E">
        <w:rPr>
          <w:rFonts w:ascii="Times New Roman" w:hAnsi="Times New Roman"/>
          <w:lang w:val="en-US"/>
        </w:rPr>
        <w:t>Vocational education and training for sustainable development</w:t>
      </w:r>
      <w:r>
        <w:rPr>
          <w:rFonts w:ascii="Times New Roman" w:hAnsi="Times New Roman"/>
          <w:lang w:val="en-US"/>
        </w:rPr>
        <w:t xml:space="preserve">, </w:t>
      </w:r>
      <w:proofErr w:type="spellStart"/>
      <w:r w:rsidRPr="00606F1E">
        <w:rPr>
          <w:rFonts w:ascii="Times New Roman" w:hAnsi="Times New Roman"/>
          <w:lang w:val="en-US"/>
        </w:rPr>
        <w:t>digitalisation</w:t>
      </w:r>
      <w:proofErr w:type="spellEnd"/>
      <w:r w:rsidRPr="00606F1E">
        <w:rPr>
          <w:rFonts w:ascii="Times New Roman" w:hAnsi="Times New Roman"/>
          <w:lang w:val="en-US"/>
        </w:rPr>
        <w:t xml:space="preserve"> and its impact on VET</w:t>
      </w:r>
      <w:r>
        <w:rPr>
          <w:rFonts w:ascii="Times New Roman" w:hAnsi="Times New Roman"/>
          <w:lang w:val="en-US"/>
        </w:rPr>
        <w:t>, d</w:t>
      </w:r>
      <w:r w:rsidRPr="00606F1E">
        <w:rPr>
          <w:rFonts w:ascii="Times New Roman" w:hAnsi="Times New Roman"/>
          <w:lang w:val="en-US"/>
        </w:rPr>
        <w:t>idactic and methodological innovations in higher education teaching</w:t>
      </w:r>
      <w:r>
        <w:rPr>
          <w:rFonts w:ascii="Times New Roman" w:hAnsi="Times New Roman"/>
          <w:lang w:val="en-US"/>
        </w:rPr>
        <w:t xml:space="preserve"> and </w:t>
      </w:r>
      <w:r w:rsidRPr="00606F1E">
        <w:rPr>
          <w:rFonts w:ascii="Times New Roman" w:hAnsi="Times New Roman"/>
          <w:lang w:val="en-US"/>
        </w:rPr>
        <w:t xml:space="preserve">networking of subject didactics and </w:t>
      </w:r>
      <w:r>
        <w:rPr>
          <w:rFonts w:ascii="Times New Roman" w:hAnsi="Times New Roman"/>
          <w:lang w:val="en-US"/>
        </w:rPr>
        <w:t xml:space="preserve">related science </w:t>
      </w:r>
      <w:r w:rsidRPr="00606F1E">
        <w:rPr>
          <w:rFonts w:ascii="Times New Roman" w:hAnsi="Times New Roman"/>
          <w:lang w:val="en-US"/>
        </w:rPr>
        <w:t>discipline in teacher education</w:t>
      </w:r>
      <w:r>
        <w:rPr>
          <w:rFonts w:ascii="Times New Roman" w:hAnsi="Times New Roman"/>
          <w:lang w:val="en-US"/>
        </w:rPr>
        <w:t>.</w:t>
      </w:r>
    </w:p>
    <w:p w14:paraId="65310E75" w14:textId="77777777" w:rsidR="0054487F" w:rsidRDefault="0054487F" w:rsidP="00A21802">
      <w:pPr>
        <w:jc w:val="both"/>
        <w:rPr>
          <w:rFonts w:ascii="Times New Roman" w:hAnsi="Times New Roman"/>
          <w:b/>
          <w:lang w:val="en-US"/>
        </w:rPr>
      </w:pPr>
    </w:p>
    <w:p w14:paraId="26049E09" w14:textId="77777777" w:rsidR="00A21802" w:rsidRDefault="00A21802" w:rsidP="00A21802">
      <w:pPr>
        <w:jc w:val="both"/>
        <w:rPr>
          <w:rFonts w:ascii="Times New Roman" w:hAnsi="Times New Roman"/>
          <w:lang w:val="en-US"/>
        </w:rPr>
      </w:pPr>
      <w:r w:rsidRPr="0033259D">
        <w:rPr>
          <w:rFonts w:ascii="Times New Roman" w:hAnsi="Times New Roman"/>
          <w:b/>
          <w:lang w:val="en-US"/>
        </w:rPr>
        <w:t xml:space="preserve">Manuela Weber </w:t>
      </w:r>
      <w:r>
        <w:rPr>
          <w:rFonts w:ascii="Times New Roman" w:hAnsi="Times New Roman"/>
          <w:lang w:val="en-US"/>
        </w:rPr>
        <w:t>(MA)</w:t>
      </w:r>
      <w:r w:rsidRPr="005D6989">
        <w:rPr>
          <w:rFonts w:ascii="Times New Roman" w:hAnsi="Times New Roman"/>
          <w:lang w:val="en-US"/>
        </w:rPr>
        <w:t xml:space="preserve"> is a </w:t>
      </w:r>
      <w:r>
        <w:rPr>
          <w:rFonts w:ascii="Times New Roman" w:hAnsi="Times New Roman"/>
          <w:lang w:val="en-US"/>
        </w:rPr>
        <w:t>research assistant</w:t>
      </w:r>
      <w:r w:rsidRPr="005D6989">
        <w:rPr>
          <w:rFonts w:ascii="Times New Roman" w:hAnsi="Times New Roman"/>
          <w:lang w:val="en-US"/>
        </w:rPr>
        <w:t xml:space="preserve"> at the Institute for Vocational Education and Work Studies at the Technical University of Berlin. </w:t>
      </w:r>
      <w:r>
        <w:rPr>
          <w:rFonts w:ascii="Times New Roman" w:hAnsi="Times New Roman"/>
          <w:lang w:val="en-US"/>
        </w:rPr>
        <w:t>Her</w:t>
      </w:r>
      <w:r w:rsidRPr="006B3C20">
        <w:rPr>
          <w:rFonts w:ascii="Times New Roman" w:hAnsi="Times New Roman"/>
          <w:lang w:val="en-US"/>
        </w:rPr>
        <w:t xml:space="preserve"> central tasks in the TUB</w:t>
      </w:r>
      <w:r>
        <w:rPr>
          <w:rFonts w:ascii="Times New Roman" w:hAnsi="Times New Roman"/>
          <w:lang w:val="en-US"/>
        </w:rPr>
        <w:t xml:space="preserve"> T</w:t>
      </w:r>
      <w:r w:rsidRPr="006B3C20">
        <w:rPr>
          <w:rFonts w:ascii="Times New Roman" w:hAnsi="Times New Roman"/>
          <w:lang w:val="en-US"/>
        </w:rPr>
        <w:t>eaching 2.0 project are the development and implementation of the cooperation labs.</w:t>
      </w:r>
    </w:p>
    <w:p w14:paraId="1A2F7898" w14:textId="77777777" w:rsidR="00A21802" w:rsidRDefault="00A21802" w:rsidP="00A21802">
      <w:pPr>
        <w:pBdr>
          <w:bottom w:val="single" w:sz="12" w:space="1" w:color="auto"/>
        </w:pBdr>
        <w:jc w:val="both"/>
        <w:rPr>
          <w:rFonts w:ascii="Times New Roman" w:hAnsi="Times New Roman"/>
          <w:lang w:val="en-US"/>
        </w:rPr>
      </w:pPr>
    </w:p>
    <w:p w14:paraId="2A3210F9" w14:textId="77777777" w:rsidR="00A21802" w:rsidRDefault="00A21802" w:rsidP="00A21802">
      <w:pPr>
        <w:jc w:val="both"/>
        <w:rPr>
          <w:rFonts w:ascii="Times New Roman" w:hAnsi="Times New Roman"/>
          <w:lang w:val="en-US"/>
        </w:rPr>
      </w:pPr>
    </w:p>
    <w:p w14:paraId="5DC1EB4F" w14:textId="77777777" w:rsidR="00A21802" w:rsidRPr="00B51AB5" w:rsidRDefault="00A21802" w:rsidP="00A21802">
      <w:pPr>
        <w:rPr>
          <w:rFonts w:ascii="Times New Roman" w:hAnsi="Times New Roman"/>
          <w:b/>
          <w:szCs w:val="28"/>
          <w:lang w:val="en-GB"/>
        </w:rPr>
      </w:pPr>
      <w:r w:rsidRPr="00B51AB5">
        <w:rPr>
          <w:rFonts w:ascii="Times New Roman" w:hAnsi="Times New Roman"/>
          <w:b/>
          <w:szCs w:val="28"/>
          <w:lang w:val="en-GB"/>
        </w:rPr>
        <w:t xml:space="preserve">Perceptions </w:t>
      </w:r>
      <w:r w:rsidR="0054487F" w:rsidRPr="00B51AB5">
        <w:rPr>
          <w:rFonts w:ascii="Times New Roman" w:hAnsi="Times New Roman"/>
          <w:b/>
          <w:szCs w:val="28"/>
          <w:lang w:val="en-GB"/>
        </w:rPr>
        <w:t>of Quality and the Shaping or</w:t>
      </w:r>
      <w:r w:rsidR="0054487F">
        <w:rPr>
          <w:rFonts w:ascii="Times New Roman" w:hAnsi="Times New Roman"/>
          <w:b/>
          <w:szCs w:val="28"/>
          <w:lang w:val="en-GB"/>
        </w:rPr>
        <w:t xml:space="preserve"> Misshaping o</w:t>
      </w:r>
      <w:r w:rsidR="0054487F" w:rsidRPr="00B51AB5">
        <w:rPr>
          <w:rFonts w:ascii="Times New Roman" w:hAnsi="Times New Roman"/>
          <w:b/>
          <w:szCs w:val="28"/>
          <w:lang w:val="en-GB"/>
        </w:rPr>
        <w:t xml:space="preserve">f Vocational Education: The Case of </w:t>
      </w:r>
      <w:r w:rsidRPr="00B51AB5">
        <w:rPr>
          <w:rFonts w:ascii="Times New Roman" w:hAnsi="Times New Roman"/>
          <w:b/>
          <w:szCs w:val="28"/>
          <w:lang w:val="en-GB"/>
        </w:rPr>
        <w:t xml:space="preserve">T </w:t>
      </w:r>
      <w:r w:rsidR="0054487F" w:rsidRPr="00B51AB5">
        <w:rPr>
          <w:rFonts w:ascii="Times New Roman" w:hAnsi="Times New Roman"/>
          <w:b/>
          <w:szCs w:val="28"/>
          <w:lang w:val="en-GB"/>
        </w:rPr>
        <w:t xml:space="preserve">Level Qualifications in </w:t>
      </w:r>
      <w:r w:rsidRPr="00B51AB5">
        <w:rPr>
          <w:rFonts w:ascii="Times New Roman" w:hAnsi="Times New Roman"/>
          <w:b/>
          <w:szCs w:val="28"/>
          <w:lang w:val="en-GB"/>
        </w:rPr>
        <w:t>England</w:t>
      </w:r>
    </w:p>
    <w:p w14:paraId="736D2125" w14:textId="77777777" w:rsidR="00A21802" w:rsidRPr="00C818D9" w:rsidRDefault="00A21802" w:rsidP="00A21802">
      <w:pPr>
        <w:rPr>
          <w:rFonts w:ascii="Times New Roman" w:hAnsi="Times New Roman"/>
          <w:b/>
          <w:sz w:val="16"/>
          <w:szCs w:val="16"/>
          <w:lang w:val="en-GB"/>
        </w:rPr>
      </w:pPr>
    </w:p>
    <w:p w14:paraId="3C9D746A" w14:textId="77777777" w:rsidR="00A21802" w:rsidRPr="00C818D9" w:rsidRDefault="00A21802" w:rsidP="00A21802">
      <w:pPr>
        <w:pStyle w:val="AuthorsName"/>
        <w:rPr>
          <w:lang w:val="en-US"/>
        </w:rPr>
      </w:pPr>
      <w:r w:rsidRPr="00C818D9">
        <w:rPr>
          <w:lang w:val="en-US"/>
        </w:rPr>
        <w:t>Kevin Orr*</w:t>
      </w:r>
    </w:p>
    <w:p w14:paraId="7F87D69A" w14:textId="77777777" w:rsidR="00A21802" w:rsidRPr="00C818D9" w:rsidRDefault="00A21802" w:rsidP="00A21802">
      <w:pPr>
        <w:pStyle w:val="AuthorsName"/>
        <w:rPr>
          <w:b w:val="0"/>
          <w:lang w:val="en-US"/>
        </w:rPr>
      </w:pPr>
      <w:r w:rsidRPr="00C818D9">
        <w:rPr>
          <w:b w:val="0"/>
          <w:lang w:val="en-US"/>
        </w:rPr>
        <w:t>University of Huddersfield</w:t>
      </w:r>
    </w:p>
    <w:p w14:paraId="1940D8D2" w14:textId="77777777" w:rsidR="00A21802" w:rsidRPr="00C818D9" w:rsidRDefault="00A21802" w:rsidP="00A21802">
      <w:pPr>
        <w:pStyle w:val="AuthorsName"/>
        <w:rPr>
          <w:b w:val="0"/>
          <w:lang w:val="en-US"/>
        </w:rPr>
      </w:pPr>
      <w:r w:rsidRPr="00C818D9">
        <w:rPr>
          <w:b w:val="0"/>
          <w:lang w:val="en-US"/>
        </w:rPr>
        <w:t>School of Education and Professional Development</w:t>
      </w:r>
    </w:p>
    <w:p w14:paraId="67CAA1F7" w14:textId="77777777" w:rsidR="00A21802" w:rsidRPr="00C818D9" w:rsidRDefault="00A21802" w:rsidP="00A21802">
      <w:pPr>
        <w:pStyle w:val="AuthorsName"/>
        <w:rPr>
          <w:b w:val="0"/>
          <w:lang w:val="en-US"/>
        </w:rPr>
      </w:pPr>
      <w:proofErr w:type="spellStart"/>
      <w:r w:rsidRPr="00C818D9">
        <w:rPr>
          <w:b w:val="0"/>
          <w:lang w:val="en-US"/>
        </w:rPr>
        <w:t>Queensgate</w:t>
      </w:r>
      <w:proofErr w:type="spellEnd"/>
    </w:p>
    <w:p w14:paraId="63B46AFA" w14:textId="77777777" w:rsidR="00A21802" w:rsidRPr="00C818D9" w:rsidRDefault="00A21802" w:rsidP="00A21802">
      <w:pPr>
        <w:pStyle w:val="AuthorsName"/>
        <w:rPr>
          <w:b w:val="0"/>
          <w:lang w:val="en-US"/>
        </w:rPr>
      </w:pPr>
      <w:r w:rsidRPr="00C818D9">
        <w:rPr>
          <w:b w:val="0"/>
          <w:lang w:val="en-US"/>
        </w:rPr>
        <w:t>Huddersfield</w:t>
      </w:r>
    </w:p>
    <w:p w14:paraId="1B78E864" w14:textId="77777777" w:rsidR="00A21802" w:rsidRPr="00C818D9" w:rsidRDefault="00A21802" w:rsidP="00A21802">
      <w:pPr>
        <w:pStyle w:val="AuthorsName"/>
        <w:rPr>
          <w:b w:val="0"/>
          <w:lang w:val="en-US"/>
        </w:rPr>
      </w:pPr>
      <w:r w:rsidRPr="00C818D9">
        <w:rPr>
          <w:b w:val="0"/>
          <w:lang w:val="en-US"/>
        </w:rPr>
        <w:t>HD1 3DH</w:t>
      </w:r>
      <w:r>
        <w:rPr>
          <w:b w:val="0"/>
          <w:lang w:val="en-US"/>
        </w:rPr>
        <w:t xml:space="preserve">- </w:t>
      </w:r>
      <w:r w:rsidRPr="00C818D9">
        <w:rPr>
          <w:b w:val="0"/>
          <w:lang w:val="en-US"/>
        </w:rPr>
        <w:t>UK</w:t>
      </w:r>
    </w:p>
    <w:p w14:paraId="08780991" w14:textId="77777777" w:rsidR="00A21802" w:rsidRPr="00C818D9" w:rsidRDefault="00A21802" w:rsidP="00A21802">
      <w:pPr>
        <w:pStyle w:val="AuthorsName"/>
        <w:rPr>
          <w:b w:val="0"/>
          <w:lang w:val="en-US"/>
        </w:rPr>
      </w:pPr>
      <w:r w:rsidRPr="00C818D9">
        <w:rPr>
          <w:b w:val="0"/>
          <w:lang w:val="en-US"/>
        </w:rPr>
        <w:t>E-mail: k.orr@hud.ac.uk</w:t>
      </w:r>
    </w:p>
    <w:p w14:paraId="0013ACDD" w14:textId="77777777" w:rsidR="00A21802" w:rsidRPr="00C818D9" w:rsidRDefault="00A21802" w:rsidP="00A21802">
      <w:pPr>
        <w:pStyle w:val="AuthorsName"/>
        <w:rPr>
          <w:b w:val="0"/>
          <w:sz w:val="16"/>
          <w:szCs w:val="16"/>
          <w:lang w:val="en-US"/>
        </w:rPr>
      </w:pPr>
    </w:p>
    <w:p w14:paraId="0DDB3BB5" w14:textId="77777777" w:rsidR="00A21802" w:rsidRPr="00C818D9" w:rsidRDefault="00A21802" w:rsidP="00A21802">
      <w:pPr>
        <w:pStyle w:val="AuthorsName"/>
        <w:rPr>
          <w:lang w:val="en-US"/>
        </w:rPr>
      </w:pPr>
      <w:r w:rsidRPr="00C818D9">
        <w:rPr>
          <w:lang w:val="en-US"/>
        </w:rPr>
        <w:t>Rachel Terry</w:t>
      </w:r>
    </w:p>
    <w:p w14:paraId="2E8E42AF" w14:textId="77777777" w:rsidR="00A21802" w:rsidRPr="00C818D9" w:rsidRDefault="00A21802" w:rsidP="00A21802">
      <w:pPr>
        <w:pStyle w:val="AuthorsName"/>
        <w:rPr>
          <w:b w:val="0"/>
          <w:lang w:val="en-US"/>
        </w:rPr>
      </w:pPr>
      <w:r w:rsidRPr="00C818D9">
        <w:rPr>
          <w:b w:val="0"/>
          <w:lang w:val="en-US"/>
        </w:rPr>
        <w:t>University of Huddersfield</w:t>
      </w:r>
    </w:p>
    <w:p w14:paraId="22A0EFFD" w14:textId="77777777" w:rsidR="00A21802" w:rsidRPr="00C818D9" w:rsidRDefault="00A21802" w:rsidP="00A21802">
      <w:pPr>
        <w:pStyle w:val="AuthorsName"/>
        <w:rPr>
          <w:b w:val="0"/>
          <w:lang w:val="en-US"/>
        </w:rPr>
      </w:pPr>
      <w:r w:rsidRPr="00C818D9">
        <w:rPr>
          <w:b w:val="0"/>
          <w:lang w:val="en-US"/>
        </w:rPr>
        <w:t>School of Education and Professional Development</w:t>
      </w:r>
    </w:p>
    <w:p w14:paraId="132377F5" w14:textId="77777777" w:rsidR="00A21802" w:rsidRPr="00C818D9" w:rsidRDefault="00A21802" w:rsidP="00A21802">
      <w:pPr>
        <w:pStyle w:val="AuthorsName"/>
        <w:rPr>
          <w:b w:val="0"/>
          <w:lang w:val="en-US"/>
        </w:rPr>
      </w:pPr>
      <w:proofErr w:type="spellStart"/>
      <w:r w:rsidRPr="00C818D9">
        <w:rPr>
          <w:b w:val="0"/>
          <w:lang w:val="en-US"/>
        </w:rPr>
        <w:t>Queensgate</w:t>
      </w:r>
      <w:proofErr w:type="spellEnd"/>
    </w:p>
    <w:p w14:paraId="52BDAA93" w14:textId="77777777" w:rsidR="00A21802" w:rsidRPr="00C818D9" w:rsidRDefault="00A21802" w:rsidP="00A21802">
      <w:pPr>
        <w:pStyle w:val="AuthorsName"/>
        <w:rPr>
          <w:b w:val="0"/>
          <w:lang w:val="en-US"/>
        </w:rPr>
      </w:pPr>
      <w:r w:rsidRPr="00C818D9">
        <w:rPr>
          <w:b w:val="0"/>
          <w:lang w:val="en-US"/>
        </w:rPr>
        <w:t>Huddersfield</w:t>
      </w:r>
    </w:p>
    <w:p w14:paraId="5145A88F" w14:textId="77777777" w:rsidR="00A21802" w:rsidRPr="00C818D9" w:rsidRDefault="00A21802" w:rsidP="00A21802">
      <w:pPr>
        <w:pStyle w:val="AuthorsName"/>
        <w:rPr>
          <w:b w:val="0"/>
          <w:lang w:val="en-US"/>
        </w:rPr>
      </w:pPr>
      <w:r w:rsidRPr="00C818D9">
        <w:rPr>
          <w:b w:val="0"/>
          <w:lang w:val="en-US"/>
        </w:rPr>
        <w:t>HD1 3DH- UK</w:t>
      </w:r>
    </w:p>
    <w:p w14:paraId="78606A03" w14:textId="77777777" w:rsidR="00A21802" w:rsidRPr="00C818D9" w:rsidRDefault="00A21802" w:rsidP="00A21802">
      <w:pPr>
        <w:pStyle w:val="AuthorsName"/>
        <w:rPr>
          <w:b w:val="0"/>
          <w:lang w:val="en-US"/>
        </w:rPr>
      </w:pPr>
      <w:r w:rsidRPr="00C818D9">
        <w:rPr>
          <w:b w:val="0"/>
          <w:lang w:val="en-US"/>
        </w:rPr>
        <w:t>E-mail: R.Terry@hud.ac.uk</w:t>
      </w:r>
    </w:p>
    <w:p w14:paraId="25CFDCCB" w14:textId="77777777" w:rsidR="00A21802" w:rsidRDefault="00A21802" w:rsidP="00A21802">
      <w:pPr>
        <w:pStyle w:val="AuthorsName"/>
        <w:rPr>
          <w:b w:val="0"/>
          <w:lang w:val="en-US"/>
        </w:rPr>
      </w:pPr>
      <w:r>
        <w:rPr>
          <w:b w:val="0"/>
          <w:lang w:val="en-US"/>
        </w:rPr>
        <w:br/>
      </w:r>
      <w:r w:rsidRPr="00C818D9">
        <w:rPr>
          <w:b w:val="0"/>
          <w:lang w:val="en-US"/>
        </w:rPr>
        <w:t xml:space="preserve">* Corresponding author </w:t>
      </w:r>
    </w:p>
    <w:p w14:paraId="32561A35" w14:textId="77777777" w:rsidR="0054487F" w:rsidRPr="00C818D9" w:rsidRDefault="0054487F" w:rsidP="00A21802">
      <w:pPr>
        <w:pStyle w:val="AuthorsName"/>
        <w:rPr>
          <w:b w:val="0"/>
          <w:lang w:val="en-US"/>
        </w:rPr>
      </w:pPr>
    </w:p>
    <w:p w14:paraId="2C384184" w14:textId="77777777" w:rsidR="00A21802" w:rsidRPr="00B51AB5" w:rsidRDefault="00A21802" w:rsidP="00A21802">
      <w:pPr>
        <w:jc w:val="both"/>
        <w:rPr>
          <w:rFonts w:ascii="Times New Roman" w:hAnsi="Times New Roman"/>
          <w:lang w:val="en-GB"/>
        </w:rPr>
      </w:pPr>
      <w:r w:rsidRPr="00B51AB5">
        <w:rPr>
          <w:rFonts w:ascii="Times New Roman" w:hAnsi="Times New Roman"/>
          <w:b/>
          <w:lang w:val="en-GB"/>
        </w:rPr>
        <w:t>Abstract</w:t>
      </w:r>
      <w:r w:rsidRPr="00B51AB5">
        <w:rPr>
          <w:rFonts w:ascii="Times New Roman" w:hAnsi="Times New Roman"/>
          <w:lang w:val="en-GB"/>
        </w:rPr>
        <w:t xml:space="preserve">: T level technical qualifications </w:t>
      </w:r>
      <w:r>
        <w:rPr>
          <w:rFonts w:ascii="Times New Roman" w:hAnsi="Times New Roman"/>
          <w:lang w:val="en-GB"/>
        </w:rPr>
        <w:t>for</w:t>
      </w:r>
      <w:r w:rsidRPr="00B51AB5">
        <w:rPr>
          <w:rFonts w:ascii="Times New Roman" w:hAnsi="Times New Roman"/>
          <w:lang w:val="en-GB"/>
        </w:rPr>
        <w:t xml:space="preserve"> 16-19 year-old students (ISCED level 3) were introduced in England in 2020. Ten T levels are currently available and more are planned, each one corresponding to a specific occupational area. The claim </w:t>
      </w:r>
      <w:r>
        <w:rPr>
          <w:rFonts w:ascii="Times New Roman" w:hAnsi="Times New Roman"/>
          <w:lang w:val="en-GB"/>
        </w:rPr>
        <w:t>that</w:t>
      </w:r>
      <w:r w:rsidRPr="00B51AB5">
        <w:rPr>
          <w:rFonts w:ascii="Times New Roman" w:hAnsi="Times New Roman"/>
          <w:lang w:val="en-GB"/>
        </w:rPr>
        <w:t xml:space="preserve"> T levels </w:t>
      </w:r>
      <w:r>
        <w:rPr>
          <w:rFonts w:ascii="Times New Roman" w:hAnsi="Times New Roman"/>
          <w:lang w:val="en-GB"/>
        </w:rPr>
        <w:t xml:space="preserve">are high quality </w:t>
      </w:r>
      <w:r w:rsidRPr="00B51AB5">
        <w:rPr>
          <w:rFonts w:ascii="Times New Roman" w:hAnsi="Times New Roman"/>
          <w:lang w:val="en-GB"/>
        </w:rPr>
        <w:t xml:space="preserve">is central to their introduction and politicians have repeatedly described them as “gold standard”. </w:t>
      </w:r>
      <w:r>
        <w:rPr>
          <w:rFonts w:ascii="Times New Roman" w:hAnsi="Times New Roman"/>
          <w:lang w:val="en-GB"/>
        </w:rPr>
        <w:t>That claim of q</w:t>
      </w:r>
      <w:r w:rsidRPr="00B51AB5">
        <w:rPr>
          <w:rFonts w:ascii="Times New Roman" w:hAnsi="Times New Roman"/>
          <w:lang w:val="en-GB"/>
        </w:rPr>
        <w:t xml:space="preserve">uality is associated with T levels </w:t>
      </w:r>
      <w:r>
        <w:rPr>
          <w:rFonts w:ascii="Times New Roman" w:hAnsi="Times New Roman"/>
          <w:lang w:val="en-GB"/>
        </w:rPr>
        <w:t>being developed</w:t>
      </w:r>
      <w:r w:rsidRPr="00B51AB5">
        <w:rPr>
          <w:rFonts w:ascii="Times New Roman" w:hAnsi="Times New Roman"/>
          <w:lang w:val="en-GB"/>
        </w:rPr>
        <w:t xml:space="preserve"> </w:t>
      </w:r>
      <w:r>
        <w:rPr>
          <w:rFonts w:ascii="Times New Roman" w:hAnsi="Times New Roman"/>
          <w:lang w:val="en-GB"/>
        </w:rPr>
        <w:t>“</w:t>
      </w:r>
      <w:r w:rsidRPr="00B51AB5">
        <w:rPr>
          <w:rFonts w:ascii="Times New Roman" w:hAnsi="Times New Roman"/>
          <w:lang w:val="en-GB"/>
        </w:rPr>
        <w:t>in collaboration with employers and businesses</w:t>
      </w:r>
      <w:r>
        <w:rPr>
          <w:rFonts w:ascii="Times New Roman" w:hAnsi="Times New Roman"/>
          <w:lang w:val="en-GB"/>
        </w:rPr>
        <w:t>”; and quality is also linked to the form of their final assessment. Significantly, the quality of T levels is also associated with their stated equivalence to</w:t>
      </w:r>
      <w:r w:rsidRPr="00B51AB5">
        <w:rPr>
          <w:rFonts w:ascii="Times New Roman" w:hAnsi="Times New Roman"/>
          <w:lang w:val="en-GB"/>
        </w:rPr>
        <w:t xml:space="preserve"> A levels, </w:t>
      </w:r>
      <w:r>
        <w:rPr>
          <w:rFonts w:ascii="Times New Roman" w:hAnsi="Times New Roman"/>
          <w:lang w:val="en-GB"/>
        </w:rPr>
        <w:t>which are</w:t>
      </w:r>
      <w:r w:rsidRPr="00B51AB5">
        <w:rPr>
          <w:rFonts w:ascii="Times New Roman" w:hAnsi="Times New Roman"/>
          <w:lang w:val="en-GB"/>
        </w:rPr>
        <w:t xml:space="preserve"> long established academic qualifications</w:t>
      </w:r>
      <w:r>
        <w:rPr>
          <w:rFonts w:ascii="Times New Roman" w:hAnsi="Times New Roman"/>
          <w:lang w:val="en-GB"/>
        </w:rPr>
        <w:t xml:space="preserve">. This paper draws on interviews with T level teachers to examine these perceptions of quality and how they have influenced the design and delivery of T levels, leading to some divergence from their technical focus. </w:t>
      </w:r>
    </w:p>
    <w:p w14:paraId="05362BC4" w14:textId="77777777" w:rsidR="00A21802" w:rsidRPr="00C818D9" w:rsidRDefault="00A21802" w:rsidP="00A21802">
      <w:pPr>
        <w:rPr>
          <w:rFonts w:ascii="Times New Roman" w:hAnsi="Times New Roman"/>
          <w:sz w:val="16"/>
          <w:szCs w:val="16"/>
          <w:lang w:val="en-GB"/>
        </w:rPr>
      </w:pPr>
    </w:p>
    <w:p w14:paraId="0A39A445" w14:textId="77777777" w:rsidR="00A21802" w:rsidRPr="00B51AB5" w:rsidRDefault="00A21802" w:rsidP="00A21802">
      <w:pPr>
        <w:rPr>
          <w:rFonts w:ascii="Times New Roman" w:hAnsi="Times New Roman"/>
          <w:lang w:val="en-GB"/>
        </w:rPr>
      </w:pPr>
      <w:r w:rsidRPr="00B51AB5">
        <w:rPr>
          <w:rFonts w:ascii="Times New Roman" w:hAnsi="Times New Roman"/>
          <w:b/>
          <w:lang w:val="en-GB"/>
        </w:rPr>
        <w:t>Keywords</w:t>
      </w:r>
      <w:r w:rsidRPr="00B51AB5">
        <w:rPr>
          <w:rFonts w:ascii="Times New Roman" w:hAnsi="Times New Roman"/>
          <w:lang w:val="en-GB"/>
        </w:rPr>
        <w:t xml:space="preserve">: </w:t>
      </w:r>
      <w:r>
        <w:rPr>
          <w:rFonts w:ascii="Times New Roman" w:hAnsi="Times New Roman"/>
          <w:lang w:val="en-GB"/>
        </w:rPr>
        <w:t>qualifications; assessment; quality; curriculum design</w:t>
      </w:r>
      <w:r>
        <w:rPr>
          <w:rFonts w:ascii="Times New Roman" w:hAnsi="Times New Roman"/>
          <w:lang w:val="en-GB"/>
        </w:rPr>
        <w:br/>
      </w:r>
      <w:r>
        <w:rPr>
          <w:rFonts w:ascii="Times New Roman" w:hAnsi="Times New Roman"/>
          <w:lang w:val="en-GB"/>
        </w:rPr>
        <w:br/>
      </w:r>
      <w:r w:rsidR="00BE7A78">
        <w:rPr>
          <w:rFonts w:ascii="Times New Roman" w:hAnsi="Times New Roman"/>
          <w:b/>
          <w:lang w:val="en-GB"/>
        </w:rPr>
        <w:t>Biographical</w:t>
      </w:r>
      <w:r w:rsidRPr="00B51AB5">
        <w:rPr>
          <w:rFonts w:ascii="Times New Roman" w:hAnsi="Times New Roman"/>
          <w:b/>
          <w:lang w:val="en-GB"/>
        </w:rPr>
        <w:t xml:space="preserve"> notes: </w:t>
      </w:r>
    </w:p>
    <w:p w14:paraId="605FA908" w14:textId="77777777" w:rsidR="00A21802" w:rsidRPr="0068710B" w:rsidRDefault="00A21802" w:rsidP="00A21802">
      <w:pPr>
        <w:jc w:val="both"/>
        <w:rPr>
          <w:rFonts w:ascii="Times New Roman" w:hAnsi="Times New Roman"/>
          <w:lang w:val="en-GB"/>
        </w:rPr>
      </w:pPr>
      <w:r w:rsidRPr="00C818D9">
        <w:rPr>
          <w:rFonts w:ascii="Times New Roman" w:hAnsi="Times New Roman"/>
          <w:b/>
          <w:lang w:val="en-GB"/>
        </w:rPr>
        <w:t>Kevin Orr</w:t>
      </w:r>
      <w:r w:rsidRPr="0068710B">
        <w:rPr>
          <w:rFonts w:ascii="Times New Roman" w:hAnsi="Times New Roman"/>
          <w:lang w:val="en-GB"/>
        </w:rPr>
        <w:t xml:space="preserve"> is Associate Dean and Professor of Work and Learning</w:t>
      </w:r>
      <w:r>
        <w:rPr>
          <w:rFonts w:ascii="Times New Roman" w:hAnsi="Times New Roman"/>
          <w:lang w:val="en-GB"/>
        </w:rPr>
        <w:t xml:space="preserve"> </w:t>
      </w:r>
      <w:r w:rsidRPr="0068710B">
        <w:rPr>
          <w:rFonts w:ascii="Times New Roman" w:hAnsi="Times New Roman"/>
          <w:lang w:val="en-GB"/>
        </w:rPr>
        <w:t>in the School of Education and Professional Development at the University of Huddersfield in England. His research focus</w:t>
      </w:r>
      <w:r>
        <w:rPr>
          <w:rFonts w:ascii="Times New Roman" w:hAnsi="Times New Roman"/>
          <w:lang w:val="en-GB"/>
        </w:rPr>
        <w:t>es</w:t>
      </w:r>
      <w:r w:rsidRPr="0068710B">
        <w:rPr>
          <w:rFonts w:ascii="Times New Roman" w:hAnsi="Times New Roman"/>
          <w:lang w:val="en-GB"/>
        </w:rPr>
        <w:t xml:space="preserve"> on policy and pedagogy in technical and vocational education and training. Between 2017 and 2021 he was editor </w:t>
      </w:r>
      <w:proofErr w:type="gramStart"/>
      <w:r w:rsidRPr="0068710B">
        <w:rPr>
          <w:rFonts w:ascii="Times New Roman" w:hAnsi="Times New Roman"/>
          <w:lang w:val="en-GB"/>
        </w:rPr>
        <w:t>of  the</w:t>
      </w:r>
      <w:proofErr w:type="gramEnd"/>
      <w:r w:rsidRPr="0068710B">
        <w:rPr>
          <w:rFonts w:ascii="Times New Roman" w:hAnsi="Times New Roman"/>
          <w:lang w:val="en-GB"/>
        </w:rPr>
        <w:t xml:space="preserve"> Journal of Vocational Education and Training and he recently co-edited the book </w:t>
      </w:r>
      <w:r w:rsidRPr="00403C15">
        <w:rPr>
          <w:rFonts w:ascii="Times New Roman" w:hAnsi="Times New Roman"/>
          <w:i/>
          <w:iCs/>
          <w:lang w:val="en-GB"/>
        </w:rPr>
        <w:t>Equity and Access to High Skills through Higher Vocational Education</w:t>
      </w:r>
      <w:r w:rsidRPr="0068710B">
        <w:rPr>
          <w:rFonts w:ascii="Times New Roman" w:hAnsi="Times New Roman"/>
          <w:lang w:val="en-GB"/>
        </w:rPr>
        <w:t>, published by Palgrave Macmillan in 2022.</w:t>
      </w:r>
    </w:p>
    <w:p w14:paraId="64E393E8" w14:textId="77777777" w:rsidR="0029050E" w:rsidRDefault="0029050E" w:rsidP="00A21802">
      <w:pPr>
        <w:jc w:val="both"/>
        <w:rPr>
          <w:rFonts w:ascii="Times New Roman" w:hAnsi="Times New Roman"/>
          <w:b/>
          <w:lang w:val="en-GB"/>
        </w:rPr>
      </w:pPr>
    </w:p>
    <w:p w14:paraId="50E47A10" w14:textId="53CC6FA3" w:rsidR="00A21802" w:rsidRDefault="00A21802" w:rsidP="00A21802">
      <w:pPr>
        <w:jc w:val="both"/>
        <w:rPr>
          <w:rFonts w:ascii="Times New Roman" w:hAnsi="Times New Roman"/>
          <w:lang w:val="en-GB"/>
        </w:rPr>
      </w:pPr>
      <w:r w:rsidRPr="00C818D9">
        <w:rPr>
          <w:rFonts w:ascii="Times New Roman" w:hAnsi="Times New Roman"/>
          <w:b/>
          <w:lang w:val="en-GB"/>
        </w:rPr>
        <w:t>Dr Rachel Terry</w:t>
      </w:r>
      <w:r w:rsidRPr="00403C15">
        <w:rPr>
          <w:rFonts w:ascii="Times New Roman" w:hAnsi="Times New Roman"/>
          <w:lang w:val="en-GB"/>
        </w:rPr>
        <w:t xml:space="preserve"> is a Senior Lecturer in the School of Education and Professional Development at the University of Huddersfield in England and she is a regional convenor of the Learning and Skills Research Network. Her research has focused on the professional learning of teachers in further education colleges and she has recently been co-investigator on a </w:t>
      </w:r>
      <w:r>
        <w:rPr>
          <w:rFonts w:ascii="Times New Roman" w:hAnsi="Times New Roman"/>
          <w:lang w:val="en-GB"/>
        </w:rPr>
        <w:t xml:space="preserve">national </w:t>
      </w:r>
      <w:r w:rsidRPr="00403C15">
        <w:rPr>
          <w:rFonts w:ascii="Times New Roman" w:hAnsi="Times New Roman"/>
          <w:lang w:val="en-GB"/>
        </w:rPr>
        <w:t>study of the perceptions of technical teachers in England.</w:t>
      </w:r>
    </w:p>
    <w:p w14:paraId="682B8FB4" w14:textId="77777777" w:rsidR="00A21802" w:rsidRDefault="00A21802" w:rsidP="00A21802">
      <w:pPr>
        <w:pBdr>
          <w:bottom w:val="single" w:sz="12" w:space="1" w:color="auto"/>
        </w:pBdr>
        <w:jc w:val="both"/>
        <w:rPr>
          <w:rFonts w:ascii="Times New Roman" w:hAnsi="Times New Roman"/>
          <w:lang w:val="en-GB"/>
        </w:rPr>
      </w:pPr>
    </w:p>
    <w:p w14:paraId="6A34C8B3" w14:textId="77777777" w:rsidR="00A21802" w:rsidRPr="00C818D9" w:rsidRDefault="00A21802" w:rsidP="00A21802">
      <w:pPr>
        <w:jc w:val="both"/>
        <w:rPr>
          <w:rFonts w:ascii="Times New Roman" w:hAnsi="Times New Roman"/>
          <w:sz w:val="16"/>
          <w:szCs w:val="16"/>
          <w:lang w:val="en-GB"/>
        </w:rPr>
      </w:pPr>
    </w:p>
    <w:p w14:paraId="7928ECD4" w14:textId="77777777" w:rsidR="0029050E" w:rsidRDefault="0029050E" w:rsidP="00A21802">
      <w:pPr>
        <w:rPr>
          <w:rFonts w:ascii="Times New Roman" w:hAnsi="Times New Roman"/>
          <w:b/>
          <w:szCs w:val="28"/>
          <w:lang w:val="en-GB"/>
        </w:rPr>
      </w:pPr>
    </w:p>
    <w:p w14:paraId="0A5BBA06" w14:textId="77777777" w:rsidR="0029050E" w:rsidRDefault="0029050E" w:rsidP="00A21802">
      <w:pPr>
        <w:rPr>
          <w:rFonts w:ascii="Times New Roman" w:hAnsi="Times New Roman"/>
          <w:b/>
          <w:szCs w:val="28"/>
          <w:lang w:val="en-GB"/>
        </w:rPr>
      </w:pPr>
    </w:p>
    <w:p w14:paraId="1465BABB" w14:textId="77777777" w:rsidR="0029050E" w:rsidRDefault="0029050E" w:rsidP="00A21802">
      <w:pPr>
        <w:rPr>
          <w:rFonts w:ascii="Times New Roman" w:hAnsi="Times New Roman"/>
          <w:b/>
          <w:szCs w:val="28"/>
          <w:lang w:val="en-GB"/>
        </w:rPr>
      </w:pPr>
    </w:p>
    <w:p w14:paraId="060472D7" w14:textId="7BFC2D60" w:rsidR="00A21802" w:rsidRDefault="00A21802" w:rsidP="00A21802">
      <w:pPr>
        <w:rPr>
          <w:rFonts w:ascii="Times New Roman" w:hAnsi="Times New Roman"/>
          <w:b/>
          <w:szCs w:val="28"/>
          <w:lang w:val="en-GB"/>
        </w:rPr>
      </w:pPr>
      <w:r>
        <w:rPr>
          <w:rFonts w:ascii="Times New Roman" w:hAnsi="Times New Roman"/>
          <w:b/>
          <w:szCs w:val="28"/>
          <w:lang w:val="en-GB"/>
        </w:rPr>
        <w:t>Observe</w:t>
      </w:r>
      <w:r w:rsidR="0054487F">
        <w:rPr>
          <w:rFonts w:ascii="Times New Roman" w:hAnsi="Times New Roman"/>
          <w:b/>
          <w:szCs w:val="28"/>
          <w:lang w:val="en-GB"/>
        </w:rPr>
        <w:t>-Ask-</w:t>
      </w:r>
      <w:proofErr w:type="spellStart"/>
      <w:r w:rsidR="0054487F">
        <w:rPr>
          <w:rFonts w:ascii="Times New Roman" w:hAnsi="Times New Roman"/>
          <w:b/>
          <w:szCs w:val="28"/>
          <w:lang w:val="en-GB"/>
        </w:rPr>
        <w:t>Analyze</w:t>
      </w:r>
      <w:proofErr w:type="spellEnd"/>
      <w:r w:rsidR="0054487F" w:rsidRPr="00181BFC">
        <w:rPr>
          <w:rFonts w:ascii="Times New Roman" w:hAnsi="Times New Roman"/>
          <w:b/>
          <w:szCs w:val="28"/>
          <w:lang w:val="en-GB"/>
        </w:rPr>
        <w:t xml:space="preserve">. </w:t>
      </w:r>
      <w:r w:rsidRPr="00181BFC">
        <w:rPr>
          <w:rFonts w:ascii="Times New Roman" w:hAnsi="Times New Roman"/>
          <w:b/>
          <w:szCs w:val="28"/>
          <w:lang w:val="en-GB"/>
        </w:rPr>
        <w:t>TAG</w:t>
      </w:r>
      <w:r w:rsidR="0054487F" w:rsidRPr="00181BFC">
        <w:rPr>
          <w:rFonts w:ascii="Times New Roman" w:hAnsi="Times New Roman"/>
          <w:b/>
          <w:szCs w:val="28"/>
          <w:lang w:val="en-GB"/>
        </w:rPr>
        <w:t>-</w:t>
      </w:r>
      <w:r w:rsidRPr="00181BFC">
        <w:rPr>
          <w:rFonts w:ascii="Times New Roman" w:hAnsi="Times New Roman"/>
          <w:b/>
          <w:szCs w:val="28"/>
          <w:lang w:val="en-GB"/>
        </w:rPr>
        <w:t>MA</w:t>
      </w:r>
      <w:r w:rsidR="0054487F">
        <w:rPr>
          <w:rFonts w:ascii="Times New Roman" w:hAnsi="Times New Roman"/>
          <w:b/>
          <w:szCs w:val="28"/>
          <w:lang w:val="en-GB"/>
        </w:rPr>
        <w:t>,</w:t>
      </w:r>
      <w:r w:rsidR="0054487F" w:rsidRPr="00181BFC">
        <w:rPr>
          <w:rFonts w:ascii="Times New Roman" w:hAnsi="Times New Roman"/>
          <w:b/>
          <w:szCs w:val="28"/>
          <w:lang w:val="en-GB"/>
        </w:rPr>
        <w:t xml:space="preserve"> A </w:t>
      </w:r>
      <w:r w:rsidR="0054487F">
        <w:rPr>
          <w:rFonts w:ascii="Times New Roman" w:hAnsi="Times New Roman"/>
          <w:b/>
          <w:szCs w:val="28"/>
          <w:lang w:val="en-GB"/>
        </w:rPr>
        <w:t>New Condition-Related Job</w:t>
      </w:r>
      <w:r w:rsidR="0054487F" w:rsidRPr="00181BFC">
        <w:rPr>
          <w:rFonts w:ascii="Times New Roman" w:hAnsi="Times New Roman"/>
          <w:b/>
          <w:szCs w:val="28"/>
          <w:lang w:val="en-GB"/>
        </w:rPr>
        <w:t xml:space="preserve"> Anal</w:t>
      </w:r>
      <w:r w:rsidR="0054487F">
        <w:rPr>
          <w:rFonts w:ascii="Times New Roman" w:hAnsi="Times New Roman"/>
          <w:b/>
          <w:szCs w:val="28"/>
          <w:lang w:val="en-GB"/>
        </w:rPr>
        <w:t>ysi</w:t>
      </w:r>
      <w:r w:rsidR="0054487F" w:rsidRPr="00181BFC">
        <w:rPr>
          <w:rFonts w:ascii="Times New Roman" w:hAnsi="Times New Roman"/>
          <w:b/>
          <w:szCs w:val="28"/>
          <w:lang w:val="en-GB"/>
        </w:rPr>
        <w:t xml:space="preserve">s Method to Describe the Work of </w:t>
      </w:r>
      <w:r w:rsidRPr="00181BFC">
        <w:rPr>
          <w:rFonts w:ascii="Times New Roman" w:hAnsi="Times New Roman"/>
          <w:b/>
          <w:szCs w:val="28"/>
          <w:lang w:val="en-GB"/>
        </w:rPr>
        <w:t xml:space="preserve">VET </w:t>
      </w:r>
      <w:r w:rsidR="0054487F" w:rsidRPr="00181BFC">
        <w:rPr>
          <w:rFonts w:ascii="Times New Roman" w:hAnsi="Times New Roman"/>
          <w:b/>
          <w:szCs w:val="28"/>
          <w:lang w:val="en-GB"/>
        </w:rPr>
        <w:t>Teachers</w:t>
      </w:r>
    </w:p>
    <w:p w14:paraId="73B66696" w14:textId="77777777" w:rsidR="00A21802" w:rsidRPr="00C818D9" w:rsidRDefault="00A21802" w:rsidP="00A21802">
      <w:pPr>
        <w:rPr>
          <w:rFonts w:ascii="Times New Roman" w:hAnsi="Times New Roman"/>
          <w:b/>
          <w:sz w:val="16"/>
          <w:szCs w:val="16"/>
          <w:lang w:val="en-GB"/>
        </w:rPr>
      </w:pPr>
    </w:p>
    <w:p w14:paraId="378A8972" w14:textId="77777777" w:rsidR="00A21802" w:rsidRPr="00235EEF" w:rsidRDefault="00A21802" w:rsidP="00A21802">
      <w:pPr>
        <w:pStyle w:val="AuthorsName"/>
        <w:rPr>
          <w:lang w:val="de-DE"/>
        </w:rPr>
      </w:pPr>
      <w:r w:rsidRPr="00235EEF">
        <w:rPr>
          <w:lang w:val="de-DE"/>
        </w:rPr>
        <w:t>Lea Besser</w:t>
      </w:r>
      <w:r>
        <w:rPr>
          <w:lang w:val="de-DE"/>
        </w:rPr>
        <w:t>*</w:t>
      </w:r>
    </w:p>
    <w:p w14:paraId="58C7A51E" w14:textId="77777777" w:rsidR="00A21802" w:rsidRPr="00235EEF" w:rsidRDefault="00A21802" w:rsidP="00A21802">
      <w:pPr>
        <w:pStyle w:val="AuthorsName"/>
        <w:rPr>
          <w:b w:val="0"/>
          <w:lang w:val="de-DE"/>
        </w:rPr>
      </w:pPr>
      <w:r w:rsidRPr="00235EEF">
        <w:rPr>
          <w:b w:val="0"/>
          <w:lang w:val="de-DE"/>
        </w:rPr>
        <w:t>Martin-Luther-Universität Halle-Wittenberg</w:t>
      </w:r>
    </w:p>
    <w:p w14:paraId="7E164D68" w14:textId="77777777" w:rsidR="00A21802" w:rsidRPr="00005CA6" w:rsidRDefault="00A21802" w:rsidP="00A21802">
      <w:pPr>
        <w:pStyle w:val="AuthorsName"/>
        <w:rPr>
          <w:b w:val="0"/>
          <w:lang w:val="de-DE"/>
        </w:rPr>
      </w:pPr>
      <w:r w:rsidRPr="00005CA6">
        <w:rPr>
          <w:b w:val="0"/>
          <w:lang w:val="de-DE"/>
        </w:rPr>
        <w:t>Institut für Psychologie</w:t>
      </w:r>
    </w:p>
    <w:p w14:paraId="38A482FF" w14:textId="77777777" w:rsidR="00A21802" w:rsidRDefault="00A21802" w:rsidP="00A21802">
      <w:pPr>
        <w:pStyle w:val="AuthorsName"/>
        <w:rPr>
          <w:b w:val="0"/>
          <w:lang w:val="de-DE"/>
        </w:rPr>
      </w:pPr>
      <w:r w:rsidRPr="00005CA6">
        <w:rPr>
          <w:b w:val="0"/>
          <w:lang w:val="de-DE"/>
        </w:rPr>
        <w:t>06099 Halle (Saale</w:t>
      </w:r>
      <w:r>
        <w:rPr>
          <w:b w:val="0"/>
          <w:lang w:val="de-DE"/>
        </w:rPr>
        <w:t>)</w:t>
      </w:r>
    </w:p>
    <w:p w14:paraId="1A423FFD" w14:textId="77777777" w:rsidR="00A21802" w:rsidRPr="00005CA6" w:rsidRDefault="00A21802" w:rsidP="00A21802">
      <w:pPr>
        <w:pStyle w:val="AuthorsName"/>
        <w:rPr>
          <w:b w:val="0"/>
          <w:lang w:val="de-DE"/>
        </w:rPr>
      </w:pPr>
      <w:r w:rsidRPr="00005CA6">
        <w:rPr>
          <w:b w:val="0"/>
          <w:lang w:val="de-DE"/>
        </w:rPr>
        <w:t xml:space="preserve">E-Mail: </w:t>
      </w:r>
      <w:r w:rsidRPr="00C818D9">
        <w:rPr>
          <w:lang w:val="de-DE"/>
        </w:rPr>
        <w:t>lea.besser@psych.uni-halle.de</w:t>
      </w:r>
    </w:p>
    <w:p w14:paraId="7A9D8E18" w14:textId="77777777" w:rsidR="00A21802" w:rsidRPr="00C818D9" w:rsidRDefault="00A21802" w:rsidP="00A21802">
      <w:pPr>
        <w:pStyle w:val="AuthorsName"/>
        <w:rPr>
          <w:b w:val="0"/>
          <w:sz w:val="16"/>
          <w:szCs w:val="16"/>
          <w:lang w:val="de-DE"/>
        </w:rPr>
      </w:pPr>
    </w:p>
    <w:p w14:paraId="09612FF9" w14:textId="77777777" w:rsidR="00A21802" w:rsidRPr="00C818D9" w:rsidRDefault="00A21802" w:rsidP="00A21802">
      <w:pPr>
        <w:pStyle w:val="AuthorsName"/>
        <w:rPr>
          <w:lang w:val="en-US"/>
        </w:rPr>
      </w:pPr>
      <w:r w:rsidRPr="00C818D9">
        <w:rPr>
          <w:lang w:val="en-US"/>
        </w:rPr>
        <w:t>Franz Kaiser</w:t>
      </w:r>
    </w:p>
    <w:p w14:paraId="707A23AB" w14:textId="77777777" w:rsidR="00A21802" w:rsidRPr="00C818D9" w:rsidRDefault="00A21802" w:rsidP="00A21802">
      <w:pPr>
        <w:pStyle w:val="AuthorsName"/>
        <w:rPr>
          <w:b w:val="0"/>
          <w:lang w:val="en-US"/>
        </w:rPr>
      </w:pPr>
      <w:r w:rsidRPr="00C818D9">
        <w:rPr>
          <w:b w:val="0"/>
          <w:lang w:val="en-US"/>
        </w:rPr>
        <w:t>University of Rostock</w:t>
      </w:r>
    </w:p>
    <w:p w14:paraId="18B74A83" w14:textId="77777777" w:rsidR="00A21802" w:rsidRPr="00C818D9" w:rsidRDefault="00A21802" w:rsidP="00A21802">
      <w:pPr>
        <w:pStyle w:val="AuthorsName"/>
        <w:rPr>
          <w:b w:val="0"/>
          <w:lang w:val="en-US"/>
        </w:rPr>
      </w:pPr>
      <w:r w:rsidRPr="00C818D9">
        <w:rPr>
          <w:b w:val="0"/>
          <w:lang w:val="en-US"/>
        </w:rPr>
        <w:t>Institute for Vocational education</w:t>
      </w:r>
    </w:p>
    <w:p w14:paraId="4AB252F0" w14:textId="77777777" w:rsidR="00A21802" w:rsidRPr="006F5D57" w:rsidRDefault="00A21802" w:rsidP="00A21802">
      <w:pPr>
        <w:pStyle w:val="AuthorsName"/>
        <w:rPr>
          <w:b w:val="0"/>
          <w:lang w:val="de-DE"/>
        </w:rPr>
      </w:pPr>
      <w:r w:rsidRPr="006F5D57">
        <w:rPr>
          <w:b w:val="0"/>
          <w:lang w:val="de-DE"/>
        </w:rPr>
        <w:t>August-Bebel-Straße 28, 18055, Rostock, Germany</w:t>
      </w:r>
    </w:p>
    <w:p w14:paraId="3624A8BD" w14:textId="77777777" w:rsidR="00A21802" w:rsidRPr="00F7017E" w:rsidRDefault="00A21802" w:rsidP="00A21802">
      <w:pPr>
        <w:pStyle w:val="AuthorsName"/>
        <w:rPr>
          <w:b w:val="0"/>
          <w:lang w:val="de-DE"/>
        </w:rPr>
      </w:pPr>
      <w:proofErr w:type="spellStart"/>
      <w:r w:rsidRPr="00F7017E">
        <w:rPr>
          <w:b w:val="0"/>
          <w:lang w:val="de-DE"/>
        </w:rPr>
        <w:t>E-mail</w:t>
      </w:r>
      <w:proofErr w:type="spellEnd"/>
      <w:r w:rsidRPr="00F7017E">
        <w:rPr>
          <w:b w:val="0"/>
          <w:lang w:val="de-DE"/>
        </w:rPr>
        <w:t xml:space="preserve">: </w:t>
      </w:r>
      <w:r w:rsidRPr="00C818D9">
        <w:rPr>
          <w:lang w:val="de-DE"/>
        </w:rPr>
        <w:t>franz.kaiser@uni-rostock.de</w:t>
      </w:r>
      <w:r>
        <w:rPr>
          <w:b w:val="0"/>
          <w:lang w:val="de-DE"/>
        </w:rPr>
        <w:t xml:space="preserve"> </w:t>
      </w:r>
    </w:p>
    <w:p w14:paraId="376A358D" w14:textId="77777777" w:rsidR="00A21802" w:rsidRPr="00C818D9" w:rsidRDefault="00A21802" w:rsidP="00A21802">
      <w:pPr>
        <w:pStyle w:val="AuthorsName"/>
        <w:rPr>
          <w:b w:val="0"/>
          <w:sz w:val="16"/>
          <w:szCs w:val="16"/>
          <w:lang w:val="de-DE"/>
        </w:rPr>
      </w:pPr>
    </w:p>
    <w:p w14:paraId="0095225E" w14:textId="77777777" w:rsidR="00A21802" w:rsidRPr="006F5D57" w:rsidRDefault="00A21802" w:rsidP="00A21802">
      <w:pPr>
        <w:pStyle w:val="AuthorsName"/>
        <w:rPr>
          <w:lang w:val="de-DE"/>
        </w:rPr>
      </w:pPr>
      <w:r w:rsidRPr="006F5D57">
        <w:rPr>
          <w:lang w:val="de-DE"/>
        </w:rPr>
        <w:t>Anne Traum</w:t>
      </w:r>
    </w:p>
    <w:p w14:paraId="74540FD7" w14:textId="77777777" w:rsidR="00A21802" w:rsidRPr="00C818D9" w:rsidRDefault="00A21802" w:rsidP="00A21802">
      <w:pPr>
        <w:pStyle w:val="AuthorsName"/>
        <w:rPr>
          <w:b w:val="0"/>
          <w:lang w:val="en-US"/>
        </w:rPr>
      </w:pPr>
      <w:r w:rsidRPr="00C818D9">
        <w:rPr>
          <w:b w:val="0"/>
          <w:lang w:val="en-US"/>
        </w:rPr>
        <w:t>University of Rostock</w:t>
      </w:r>
    </w:p>
    <w:p w14:paraId="57F0A4F0" w14:textId="77777777" w:rsidR="00A21802" w:rsidRPr="00C818D9" w:rsidRDefault="00A21802" w:rsidP="00A21802">
      <w:pPr>
        <w:pStyle w:val="AuthorsName"/>
        <w:rPr>
          <w:b w:val="0"/>
          <w:lang w:val="en-US"/>
        </w:rPr>
      </w:pPr>
      <w:r w:rsidRPr="00C818D9">
        <w:rPr>
          <w:b w:val="0"/>
          <w:lang w:val="en-US"/>
        </w:rPr>
        <w:t>Institute for Vocational education</w:t>
      </w:r>
    </w:p>
    <w:p w14:paraId="45F47DE7" w14:textId="77777777" w:rsidR="00A21802" w:rsidRPr="006F5D57" w:rsidRDefault="00A21802" w:rsidP="00A21802">
      <w:pPr>
        <w:pStyle w:val="AuthorsName"/>
        <w:rPr>
          <w:b w:val="0"/>
          <w:lang w:val="de-DE"/>
        </w:rPr>
      </w:pPr>
      <w:r w:rsidRPr="006F5D57">
        <w:rPr>
          <w:b w:val="0"/>
          <w:lang w:val="de-DE"/>
        </w:rPr>
        <w:t>August-Bebel-Straße 28, 18055, Rostock, Germany</w:t>
      </w:r>
    </w:p>
    <w:p w14:paraId="4F8EE447" w14:textId="77777777" w:rsidR="00A21802" w:rsidRPr="00005CA6" w:rsidRDefault="00A21802" w:rsidP="00A21802">
      <w:pPr>
        <w:pStyle w:val="AuthorsName"/>
        <w:rPr>
          <w:b w:val="0"/>
          <w:lang w:val="de-DE"/>
        </w:rPr>
      </w:pPr>
      <w:proofErr w:type="spellStart"/>
      <w:r w:rsidRPr="00005CA6">
        <w:rPr>
          <w:b w:val="0"/>
          <w:lang w:val="de-DE"/>
        </w:rPr>
        <w:t>E-mail</w:t>
      </w:r>
      <w:proofErr w:type="spellEnd"/>
      <w:r w:rsidRPr="00005CA6">
        <w:rPr>
          <w:b w:val="0"/>
          <w:lang w:val="de-DE"/>
        </w:rPr>
        <w:t xml:space="preserve">: </w:t>
      </w:r>
      <w:r w:rsidRPr="00C818D9">
        <w:rPr>
          <w:lang w:val="de-DE"/>
        </w:rPr>
        <w:t>anne.traum@uni-rostock.de</w:t>
      </w:r>
      <w:r>
        <w:rPr>
          <w:b w:val="0"/>
          <w:lang w:val="de-DE"/>
        </w:rPr>
        <w:t xml:space="preserve"> </w:t>
      </w:r>
    </w:p>
    <w:p w14:paraId="37D85E12" w14:textId="77777777" w:rsidR="00A21802" w:rsidRPr="00C818D9" w:rsidRDefault="00A21802" w:rsidP="00A21802">
      <w:pPr>
        <w:pStyle w:val="AuthorsName"/>
        <w:rPr>
          <w:b w:val="0"/>
          <w:sz w:val="16"/>
          <w:szCs w:val="16"/>
          <w:lang w:val="de-DE"/>
        </w:rPr>
      </w:pPr>
    </w:p>
    <w:p w14:paraId="029DB00F" w14:textId="77777777" w:rsidR="00A21802" w:rsidRPr="00E52EFB" w:rsidRDefault="00A21802" w:rsidP="00A21802">
      <w:pPr>
        <w:pStyle w:val="AuthorsName"/>
        <w:rPr>
          <w:lang w:val="de-DE"/>
        </w:rPr>
      </w:pPr>
      <w:r w:rsidRPr="00E52EFB">
        <w:rPr>
          <w:lang w:val="de-DE"/>
        </w:rPr>
        <w:t>Renate Rau</w:t>
      </w:r>
    </w:p>
    <w:p w14:paraId="7677E8EB" w14:textId="77777777" w:rsidR="00A21802" w:rsidRPr="00005CA6" w:rsidRDefault="00A21802" w:rsidP="00A21802">
      <w:pPr>
        <w:pStyle w:val="AuthorsName"/>
        <w:rPr>
          <w:b w:val="0"/>
          <w:lang w:val="de-DE"/>
        </w:rPr>
      </w:pPr>
      <w:r w:rsidRPr="00005CA6">
        <w:rPr>
          <w:b w:val="0"/>
          <w:lang w:val="de-DE"/>
        </w:rPr>
        <w:t>Martin-Luther-Universität Halle-Wittenberg</w:t>
      </w:r>
    </w:p>
    <w:p w14:paraId="712F656C" w14:textId="77777777" w:rsidR="00A21802" w:rsidRPr="00005CA6" w:rsidRDefault="00A21802" w:rsidP="00A21802">
      <w:pPr>
        <w:pStyle w:val="AuthorsName"/>
        <w:rPr>
          <w:b w:val="0"/>
          <w:lang w:val="de-DE"/>
        </w:rPr>
      </w:pPr>
      <w:r w:rsidRPr="00005CA6">
        <w:rPr>
          <w:b w:val="0"/>
          <w:lang w:val="de-DE"/>
        </w:rPr>
        <w:t>Institut für Psychologie</w:t>
      </w:r>
    </w:p>
    <w:p w14:paraId="4252E049" w14:textId="77777777" w:rsidR="00A21802" w:rsidRPr="00005CA6" w:rsidRDefault="00A21802" w:rsidP="00A21802">
      <w:pPr>
        <w:pStyle w:val="AuthorsName"/>
        <w:rPr>
          <w:b w:val="0"/>
          <w:lang w:val="de-DE"/>
        </w:rPr>
      </w:pPr>
      <w:r w:rsidRPr="00005CA6">
        <w:rPr>
          <w:b w:val="0"/>
          <w:lang w:val="de-DE"/>
        </w:rPr>
        <w:t>06099 Halle (Saale)</w:t>
      </w:r>
    </w:p>
    <w:p w14:paraId="00733AB2" w14:textId="77777777" w:rsidR="00A21802" w:rsidRDefault="00A21802" w:rsidP="00A21802">
      <w:pPr>
        <w:pStyle w:val="AuthorsName"/>
        <w:rPr>
          <w:b w:val="0"/>
          <w:lang w:val="de-DE"/>
        </w:rPr>
      </w:pPr>
      <w:r w:rsidRPr="00005CA6">
        <w:rPr>
          <w:b w:val="0"/>
          <w:lang w:val="de-DE"/>
        </w:rPr>
        <w:t>E-Mail:</w:t>
      </w:r>
      <w:r>
        <w:rPr>
          <w:b w:val="0"/>
          <w:lang w:val="de-DE"/>
        </w:rPr>
        <w:t xml:space="preserve"> </w:t>
      </w:r>
      <w:r w:rsidRPr="007151F8">
        <w:rPr>
          <w:lang w:val="de-DE"/>
        </w:rPr>
        <w:t>renate.rau@psych.uni-halle.de</w:t>
      </w:r>
      <w:r>
        <w:rPr>
          <w:b w:val="0"/>
          <w:lang w:val="de-DE"/>
        </w:rPr>
        <w:t xml:space="preserve"> </w:t>
      </w:r>
    </w:p>
    <w:p w14:paraId="5F9F80E6" w14:textId="77777777" w:rsidR="0054487F" w:rsidRDefault="0054487F" w:rsidP="00A21802">
      <w:pPr>
        <w:pStyle w:val="AuthorsName"/>
        <w:rPr>
          <w:b w:val="0"/>
          <w:lang w:val="en-US"/>
        </w:rPr>
      </w:pPr>
    </w:p>
    <w:p w14:paraId="0520E747" w14:textId="77777777" w:rsidR="00A21802" w:rsidRDefault="00A21802" w:rsidP="00A21802">
      <w:pPr>
        <w:pStyle w:val="AuthorsName"/>
        <w:rPr>
          <w:b w:val="0"/>
          <w:lang w:val="en-US"/>
        </w:rPr>
      </w:pPr>
      <w:r w:rsidRPr="00C818D9">
        <w:rPr>
          <w:b w:val="0"/>
          <w:lang w:val="en-US"/>
        </w:rPr>
        <w:t xml:space="preserve">* Corresponding author </w:t>
      </w:r>
    </w:p>
    <w:p w14:paraId="5A554710" w14:textId="77777777" w:rsidR="0054487F" w:rsidRPr="00C818D9" w:rsidRDefault="0054487F" w:rsidP="00A21802">
      <w:pPr>
        <w:pStyle w:val="AuthorsName"/>
        <w:rPr>
          <w:b w:val="0"/>
          <w:lang w:val="en-US"/>
        </w:rPr>
      </w:pPr>
    </w:p>
    <w:p w14:paraId="14941A77" w14:textId="77777777" w:rsidR="00A21802" w:rsidRPr="006F5D57" w:rsidRDefault="00A21802" w:rsidP="00A21802">
      <w:pPr>
        <w:jc w:val="both"/>
        <w:rPr>
          <w:sz w:val="22"/>
          <w:szCs w:val="22"/>
          <w:lang w:val="en-GB"/>
        </w:rPr>
      </w:pPr>
      <w:r w:rsidRPr="00C818D9">
        <w:rPr>
          <w:rFonts w:ascii="Times New Roman" w:hAnsi="Times New Roman"/>
          <w:b/>
          <w:lang w:val="en-US"/>
        </w:rPr>
        <w:t>Abstract</w:t>
      </w:r>
      <w:r w:rsidRPr="00C818D9">
        <w:rPr>
          <w:rFonts w:ascii="Times New Roman" w:hAnsi="Times New Roman"/>
          <w:lang w:val="en-US"/>
        </w:rPr>
        <w:t xml:space="preserve">: </w:t>
      </w:r>
      <w:bookmarkStart w:id="2" w:name="_Hlk93648715"/>
      <w:r w:rsidRPr="002F3B9B">
        <w:rPr>
          <w:rStyle w:val="jlqj4b"/>
          <w:rFonts w:ascii="Times New Roman" w:hAnsi="Times New Roman"/>
          <w:lang w:val="en-US"/>
        </w:rPr>
        <w:t xml:space="preserve">Vocational education and training (VET) have been suffering from a shortage of teachers </w:t>
      </w:r>
      <w:sdt>
        <w:sdtPr>
          <w:rPr>
            <w:rStyle w:val="jlqj4b"/>
            <w:rFonts w:ascii="Times New Roman" w:hAnsi="Times New Roman"/>
            <w:lang w:val="en-US"/>
          </w:rPr>
          <w:alias w:val="To edit, see citavi.com/edit"/>
          <w:tag w:val="CitaviPlaceholder#2a0d0b58-dfd4-4bdf-9b5e-4554566808be"/>
          <w:id w:val="1379207939"/>
          <w:placeholder>
            <w:docPart w:val="581BEA7E3DAC477391BEE3C168678542"/>
          </w:placeholder>
        </w:sdtPr>
        <w:sdtEndPr>
          <w:rPr>
            <w:rStyle w:val="jlqj4b"/>
          </w:rPr>
        </w:sdtEndPr>
        <w:sdtContent>
          <w:r w:rsidRPr="002F3B9B">
            <w:rPr>
              <w:rStyle w:val="jlqj4b"/>
              <w:rFonts w:ascii="Times New Roman" w:hAnsi="Times New Roman"/>
              <w:noProof/>
              <w:lang w:val="en-US"/>
            </w:rPr>
            <w:fldChar w:fldCharType="begin"/>
          </w:r>
          <w:r>
            <w:rPr>
              <w:rStyle w:val="jlqj4b"/>
              <w:rFonts w:ascii="Times New Roman" w:hAnsi="Times New Roman"/>
              <w:noProof/>
              <w:lang w:val="en-US"/>
            </w:rPr>
            <w:instrText>ADDIN CitaviPlaceholder{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}</w:instrText>
          </w:r>
          <w:r w:rsidRPr="002F3B9B">
            <w:rPr>
              <w:rStyle w:val="jlqj4b"/>
              <w:rFonts w:ascii="Times New Roman" w:hAnsi="Times New Roman"/>
              <w:noProof/>
              <w:lang w:val="en-US"/>
            </w:rPr>
            <w:fldChar w:fldCharType="separate"/>
          </w:r>
          <w:r>
            <w:rPr>
              <w:rStyle w:val="jlqj4b"/>
              <w:rFonts w:ascii="Times New Roman" w:hAnsi="Times New Roman"/>
              <w:noProof/>
              <w:lang w:val="en-US"/>
            </w:rPr>
            <w:t>(Kalisch &amp; Kaiser 2019; OECD 2021)</w:t>
          </w:r>
          <w:r w:rsidRPr="002F3B9B">
            <w:rPr>
              <w:rStyle w:val="jlqj4b"/>
              <w:rFonts w:ascii="Times New Roman" w:hAnsi="Times New Roman"/>
              <w:noProof/>
              <w:lang w:val="en-US"/>
            </w:rPr>
            <w:fldChar w:fldCharType="end"/>
          </w:r>
        </w:sdtContent>
      </w:sdt>
      <w:r w:rsidRPr="002F3B9B">
        <w:rPr>
          <w:rStyle w:val="jlqj4b"/>
          <w:rFonts w:ascii="Times New Roman" w:hAnsi="Times New Roman"/>
          <w:lang w:val="en-US"/>
        </w:rPr>
        <w:t xml:space="preserve">. </w:t>
      </w:r>
      <w:r w:rsidRPr="002F3B9B">
        <w:rPr>
          <w:rStyle w:val="jlqj4b"/>
          <w:rFonts w:ascii="Times New Roman" w:hAnsi="Times New Roman"/>
          <w:lang w:val="en"/>
        </w:rPr>
        <w:t>The question arises how the qualification to become a VET teacher and the working conditions as well as work attractiveness of VET teachers can be improved.</w:t>
      </w:r>
      <w:r w:rsidRPr="002F3B9B">
        <w:rPr>
          <w:rFonts w:ascii="Times New Roman" w:hAnsi="Times New Roman"/>
          <w:lang w:val="en-US"/>
        </w:rPr>
        <w:t xml:space="preserve"> </w:t>
      </w:r>
      <w:bookmarkEnd w:id="2"/>
      <w:r w:rsidRPr="002F3B9B">
        <w:rPr>
          <w:rStyle w:val="jlqj4b"/>
          <w:rFonts w:ascii="Times New Roman" w:hAnsi="Times New Roman"/>
          <w:lang w:val="en-US"/>
        </w:rPr>
        <w:t>21 teachers were observed and interviewed in a structured manner on the basis of content-based regular scales</w:t>
      </w:r>
      <w:r>
        <w:rPr>
          <w:rStyle w:val="jlqj4b"/>
          <w:rFonts w:ascii="Times New Roman" w:hAnsi="Times New Roman"/>
          <w:lang w:val="en-US"/>
        </w:rPr>
        <w:t xml:space="preserve"> in a research-project founded by the national ministry in Germany in Rostock</w:t>
      </w:r>
      <w:r w:rsidRPr="002F3B9B">
        <w:rPr>
          <w:rStyle w:val="jlqj4b"/>
          <w:rFonts w:ascii="Times New Roman" w:hAnsi="Times New Roman"/>
          <w:lang w:val="en-US"/>
        </w:rPr>
        <w:t xml:space="preserve">. The applied survey instrument TAG-MA </w:t>
      </w:r>
      <w:r>
        <w:rPr>
          <w:rStyle w:val="jlqj4b"/>
          <w:rFonts w:ascii="Times New Roman" w:hAnsi="Times New Roman"/>
          <w:lang w:val="en-US"/>
        </w:rPr>
        <w:t xml:space="preserve">by </w:t>
      </w:r>
      <w:sdt>
        <w:sdtPr>
          <w:rPr>
            <w:rStyle w:val="jlqj4b"/>
            <w:rFonts w:ascii="Times New Roman" w:hAnsi="Times New Roman"/>
            <w:lang w:val="en-US"/>
          </w:rPr>
          <w:alias w:val="To edit, see citavi.com/edit"/>
          <w:tag w:val="CitaviPlaceholder#2b2579ee-f1d1-4dc5-b7e8-3c8722274a42"/>
          <w:id w:val="-2074189427"/>
          <w:placeholder>
            <w:docPart w:val="0087F0B263304C13B28155888C0627EB"/>
          </w:placeholder>
        </w:sdtPr>
        <w:sdtEndPr>
          <w:rPr>
            <w:rStyle w:val="jlqj4b"/>
          </w:rPr>
        </w:sdtEndPr>
        <w:sdtContent>
          <w:r>
            <w:rPr>
              <w:rStyle w:val="jlqj4b"/>
              <w:rFonts w:ascii="Times New Roman" w:hAnsi="Times New Roman"/>
              <w:noProof/>
              <w:lang w:val="en-US"/>
            </w:rPr>
            <w:fldChar w:fldCharType="begin"/>
          </w:r>
          <w:r>
            <w:rPr>
              <w:rStyle w:val="jlqj4b"/>
              <w:rFonts w:ascii="Times New Roman" w:hAnsi="Times New Roman"/>
              <w:noProof/>
              <w:lang w:val="en-US"/>
            </w:rPr>
            <w:instrText>ADDIN CitaviPlaceholder{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}</w:instrText>
          </w:r>
          <w:r>
            <w:rPr>
              <w:rStyle w:val="jlqj4b"/>
              <w:rFonts w:ascii="Times New Roman" w:hAnsi="Times New Roman"/>
              <w:noProof/>
              <w:lang w:val="en-US"/>
            </w:rPr>
            <w:fldChar w:fldCharType="separate"/>
          </w:r>
          <w:r>
            <w:rPr>
              <w:rStyle w:val="jlqj4b"/>
              <w:rFonts w:ascii="Times New Roman" w:hAnsi="Times New Roman"/>
              <w:noProof/>
              <w:lang w:val="en-US"/>
            </w:rPr>
            <w:t>Rau, Schweden, Hoppe und Hacker</w:t>
          </w:r>
          <w:r>
            <w:rPr>
              <w:rStyle w:val="jlqj4b"/>
              <w:rFonts w:ascii="Times New Roman" w:hAnsi="Times New Roman"/>
              <w:noProof/>
              <w:lang w:val="en-US"/>
            </w:rPr>
            <w:fldChar w:fldCharType="end"/>
          </w:r>
        </w:sdtContent>
      </w:sdt>
      <w:r>
        <w:rPr>
          <w:rStyle w:val="jlqj4b"/>
          <w:rFonts w:ascii="Times New Roman" w:hAnsi="Times New Roman"/>
          <w:lang w:val="en-US"/>
        </w:rPr>
        <w:t xml:space="preserve"> </w:t>
      </w:r>
      <w:sdt>
        <w:sdtPr>
          <w:rPr>
            <w:rStyle w:val="jlqj4b"/>
            <w:rFonts w:ascii="Times New Roman" w:hAnsi="Times New Roman"/>
            <w:lang w:val="en-US"/>
          </w:rPr>
          <w:alias w:val="To edit, see citavi.com/edit"/>
          <w:tag w:val="CitaviPlaceholder#f22a6e50-2261-4fcc-a19a-82af8ac256cc"/>
          <w:id w:val="1188097889"/>
          <w:placeholder>
            <w:docPart w:val="0087F0B263304C13B28155888C0627EB"/>
          </w:placeholder>
        </w:sdtPr>
        <w:sdtEndPr>
          <w:rPr>
            <w:rStyle w:val="jlqj4b"/>
          </w:rPr>
        </w:sdtEndPr>
        <w:sdtContent>
          <w:r>
            <w:rPr>
              <w:rStyle w:val="jlqj4b"/>
              <w:rFonts w:ascii="Times New Roman" w:hAnsi="Times New Roman"/>
              <w:noProof/>
              <w:lang w:val="en-US"/>
            </w:rPr>
            <w:fldChar w:fldCharType="begin"/>
          </w:r>
          <w:r>
            <w:rPr>
              <w:rStyle w:val="jlqj4b"/>
              <w:rFonts w:ascii="Times New Roman" w:hAnsi="Times New Roman"/>
              <w:noProof/>
              <w:lang w:val="en-US"/>
            </w:rPr>
            <w:instrText>ADDIN CitaviPlaceholder{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}</w:instrText>
          </w:r>
          <w:r>
            <w:rPr>
              <w:rStyle w:val="jlqj4b"/>
              <w:rFonts w:ascii="Times New Roman" w:hAnsi="Times New Roman"/>
              <w:noProof/>
              <w:lang w:val="en-US"/>
            </w:rPr>
            <w:fldChar w:fldCharType="separate"/>
          </w:r>
          <w:r>
            <w:rPr>
              <w:rStyle w:val="jlqj4b"/>
              <w:rFonts w:ascii="Times New Roman" w:hAnsi="Times New Roman"/>
              <w:noProof/>
              <w:lang w:val="en-US"/>
            </w:rPr>
            <w:t>(2021)</w:t>
          </w:r>
          <w:r>
            <w:rPr>
              <w:rStyle w:val="jlqj4b"/>
              <w:rFonts w:ascii="Times New Roman" w:hAnsi="Times New Roman"/>
              <w:noProof/>
              <w:lang w:val="en-US"/>
            </w:rPr>
            <w:fldChar w:fldCharType="end"/>
          </w:r>
        </w:sdtContent>
      </w:sdt>
      <w:r>
        <w:rPr>
          <w:rStyle w:val="jlqj4b"/>
          <w:rFonts w:ascii="Times New Roman" w:hAnsi="Times New Roman"/>
          <w:lang w:val="en-US"/>
        </w:rPr>
        <w:t xml:space="preserve"> is </w:t>
      </w:r>
      <w:r w:rsidRPr="002F3B9B">
        <w:rPr>
          <w:rStyle w:val="jlqj4b"/>
          <w:rFonts w:ascii="Times New Roman" w:hAnsi="Times New Roman"/>
          <w:lang w:val="en-US"/>
        </w:rPr>
        <w:t xml:space="preserve">based on the action regulation </w:t>
      </w:r>
      <w:r w:rsidRPr="001B36A8">
        <w:rPr>
          <w:rStyle w:val="jlqj4b"/>
          <w:rFonts w:ascii="Times New Roman" w:hAnsi="Times New Roman"/>
          <w:lang w:val="en-US"/>
        </w:rPr>
        <w:t xml:space="preserve">theory. Different work characteristics, such as sequential completeness, degrees of freedom and the level of cognitive requirements, are assessed. The aim of the analysis is </w:t>
      </w:r>
      <w:r w:rsidRPr="00C818D9">
        <w:rPr>
          <w:rStyle w:val="word"/>
          <w:rFonts w:ascii="Times New Roman" w:hAnsi="Times New Roman"/>
          <w:lang w:val="en-US"/>
        </w:rPr>
        <w:t>to</w:t>
      </w:r>
      <w:r w:rsidRPr="00C818D9">
        <w:rPr>
          <w:rFonts w:ascii="Times New Roman" w:hAnsi="Times New Roman"/>
          <w:lang w:val="en-US"/>
        </w:rPr>
        <w:t xml:space="preserve"> </w:t>
      </w:r>
      <w:r w:rsidRPr="00C818D9">
        <w:rPr>
          <w:rStyle w:val="word"/>
          <w:rFonts w:ascii="Times New Roman" w:hAnsi="Times New Roman"/>
          <w:lang w:val="en-US"/>
        </w:rPr>
        <w:t>derive</w:t>
      </w:r>
      <w:r w:rsidRPr="00C818D9">
        <w:rPr>
          <w:rFonts w:ascii="Times New Roman" w:hAnsi="Times New Roman"/>
          <w:lang w:val="en-US"/>
        </w:rPr>
        <w:t xml:space="preserve"> redesign proposals for working conditions and qualification opportunities for VET teachers. </w:t>
      </w:r>
      <w:r w:rsidRPr="001B36A8">
        <w:rPr>
          <w:rStyle w:val="jlqj4b"/>
          <w:rFonts w:ascii="Times New Roman" w:hAnsi="Times New Roman"/>
          <w:lang w:val="en-US"/>
        </w:rPr>
        <w:t>This paper will report on the procedure, the theoretical background and the results of the work analysis.</w:t>
      </w:r>
    </w:p>
    <w:p w14:paraId="10C7FF0E" w14:textId="77777777" w:rsidR="00A21802" w:rsidRPr="00317954" w:rsidRDefault="00A21802" w:rsidP="00A21802">
      <w:pPr>
        <w:spacing w:line="312" w:lineRule="auto"/>
        <w:jc w:val="both"/>
        <w:rPr>
          <w:rFonts w:ascii="Times New Roman" w:hAnsi="Times New Roman"/>
          <w:b/>
          <w:sz w:val="16"/>
          <w:szCs w:val="16"/>
          <w:lang w:val="en-US"/>
        </w:rPr>
      </w:pPr>
    </w:p>
    <w:p w14:paraId="63907BEC" w14:textId="77777777" w:rsidR="00A21802" w:rsidRPr="00036ADE" w:rsidRDefault="00A21802" w:rsidP="00A21802">
      <w:pPr>
        <w:rPr>
          <w:rFonts w:ascii="Arial" w:hAnsi="Arial" w:cs="Arial"/>
          <w:lang w:val="en"/>
        </w:rPr>
      </w:pPr>
      <w:r w:rsidRPr="00C818D9">
        <w:rPr>
          <w:rFonts w:ascii="Times New Roman" w:hAnsi="Times New Roman"/>
          <w:b/>
          <w:lang w:val="en-US"/>
        </w:rPr>
        <w:t>Keywords:</w:t>
      </w:r>
      <w:r w:rsidRPr="00C818D9">
        <w:rPr>
          <w:rFonts w:ascii="Times New Roman" w:hAnsi="Times New Roman"/>
          <w:lang w:val="en-US"/>
        </w:rPr>
        <w:t xml:space="preserve"> </w:t>
      </w:r>
      <w:r w:rsidRPr="002F3B9B">
        <w:rPr>
          <w:rStyle w:val="jlqj4b"/>
          <w:rFonts w:ascii="Times New Roman" w:hAnsi="Times New Roman"/>
          <w:lang w:val="en"/>
        </w:rPr>
        <w:t>Vocational school teachers, objectively condition-related procedure, workplace analyzes</w:t>
      </w:r>
      <w:r>
        <w:rPr>
          <w:rStyle w:val="jlqj4b"/>
          <w:rFonts w:ascii="Times New Roman" w:hAnsi="Times New Roman"/>
          <w:lang w:val="en"/>
        </w:rPr>
        <w:t>, activity theory</w:t>
      </w:r>
      <w:r>
        <w:rPr>
          <w:rStyle w:val="jlqj4b"/>
          <w:rFonts w:ascii="Arial" w:hAnsi="Arial" w:cs="Arial"/>
          <w:lang w:val="en"/>
        </w:rPr>
        <w:br/>
      </w:r>
      <w:r>
        <w:rPr>
          <w:rStyle w:val="jlqj4b"/>
          <w:rFonts w:ascii="Arial" w:hAnsi="Arial" w:cs="Arial"/>
          <w:lang w:val="en"/>
        </w:rPr>
        <w:br/>
      </w:r>
      <w:r w:rsidR="00BE7A78">
        <w:rPr>
          <w:rFonts w:ascii="Times New Roman" w:hAnsi="Times New Roman"/>
          <w:b/>
          <w:lang w:val="en-GB"/>
        </w:rPr>
        <w:t>Biographical</w:t>
      </w:r>
      <w:r w:rsidRPr="00676738">
        <w:rPr>
          <w:rFonts w:ascii="Times New Roman" w:hAnsi="Times New Roman"/>
          <w:b/>
          <w:lang w:val="en-GB"/>
        </w:rPr>
        <w:t xml:space="preserve"> notes:</w:t>
      </w:r>
    </w:p>
    <w:p w14:paraId="38EF03A5" w14:textId="77777777" w:rsidR="00A21802" w:rsidRPr="001567D1" w:rsidRDefault="00A21802" w:rsidP="00A21802">
      <w:pPr>
        <w:rPr>
          <w:rFonts w:ascii="Times New Roman" w:hAnsi="Times New Roman"/>
          <w:lang w:val="en-GB"/>
        </w:rPr>
      </w:pPr>
      <w:r w:rsidRPr="001567D1">
        <w:rPr>
          <w:rFonts w:ascii="Times New Roman" w:hAnsi="Times New Roman"/>
          <w:b/>
          <w:lang w:val="en-GB"/>
        </w:rPr>
        <w:t>Lea Besser</w:t>
      </w:r>
      <w:r w:rsidRPr="001567D1">
        <w:rPr>
          <w:rFonts w:ascii="Times New Roman" w:hAnsi="Times New Roman"/>
          <w:lang w:val="en-GB"/>
        </w:rPr>
        <w:t xml:space="preserve"> is a doctoral student of </w:t>
      </w:r>
      <w:r w:rsidR="0054487F" w:rsidRPr="001567D1">
        <w:rPr>
          <w:rFonts w:ascii="Times New Roman" w:hAnsi="Times New Roman"/>
          <w:lang w:val="en-GB"/>
        </w:rPr>
        <w:t>Prof</w:t>
      </w:r>
      <w:r w:rsidR="0054487F">
        <w:rPr>
          <w:rFonts w:ascii="Times New Roman" w:hAnsi="Times New Roman"/>
          <w:lang w:val="en-GB"/>
        </w:rPr>
        <w:t xml:space="preserve">. </w:t>
      </w:r>
      <w:proofErr w:type="spellStart"/>
      <w:r w:rsidR="0054487F">
        <w:rPr>
          <w:rFonts w:ascii="Times New Roman" w:hAnsi="Times New Roman"/>
          <w:lang w:val="en-GB"/>
        </w:rPr>
        <w:t>Dr</w:t>
      </w:r>
      <w:r w:rsidRPr="001567D1">
        <w:rPr>
          <w:rFonts w:ascii="Times New Roman" w:hAnsi="Times New Roman"/>
          <w:lang w:val="en-GB"/>
        </w:rPr>
        <w:t>.</w:t>
      </w:r>
      <w:proofErr w:type="spellEnd"/>
      <w:r w:rsidRPr="001567D1">
        <w:rPr>
          <w:rFonts w:ascii="Times New Roman" w:hAnsi="Times New Roman"/>
          <w:lang w:val="en-GB"/>
        </w:rPr>
        <w:t xml:space="preserve"> Renate Rau (Work and Organizational Psychology at Martin-Luther</w:t>
      </w:r>
      <w:r>
        <w:rPr>
          <w:rFonts w:ascii="Times New Roman" w:hAnsi="Times New Roman"/>
          <w:lang w:val="en-GB"/>
        </w:rPr>
        <w:t>-</w:t>
      </w:r>
      <w:r w:rsidRPr="001567D1">
        <w:rPr>
          <w:rFonts w:ascii="Times New Roman" w:hAnsi="Times New Roman"/>
          <w:lang w:val="en-GB"/>
        </w:rPr>
        <w:t xml:space="preserve">Universität Halle-Wittenberg, Germany). She holds a master degree in psychology. Her main research focus is the derivation of competencies and competence profiles </w:t>
      </w:r>
      <w:r>
        <w:rPr>
          <w:rFonts w:ascii="Times New Roman" w:hAnsi="Times New Roman"/>
          <w:lang w:val="en-GB"/>
        </w:rPr>
        <w:t>based on</w:t>
      </w:r>
      <w:r w:rsidRPr="001567D1">
        <w:rPr>
          <w:rFonts w:ascii="Times New Roman" w:hAnsi="Times New Roman"/>
          <w:lang w:val="en-GB"/>
        </w:rPr>
        <w:t xml:space="preserve"> condition-related work analyses.</w:t>
      </w:r>
    </w:p>
    <w:p w14:paraId="446BB4E5" w14:textId="77777777" w:rsidR="0054487F" w:rsidRDefault="0054487F" w:rsidP="00A21802">
      <w:pPr>
        <w:rPr>
          <w:rFonts w:ascii="Times New Roman" w:hAnsi="Times New Roman"/>
          <w:b/>
          <w:lang w:val="en-US"/>
        </w:rPr>
      </w:pPr>
    </w:p>
    <w:p w14:paraId="73079ADE" w14:textId="77777777" w:rsidR="00A21802" w:rsidRPr="00C818D9" w:rsidRDefault="00A21802" w:rsidP="00A21802">
      <w:pPr>
        <w:rPr>
          <w:rFonts w:ascii="Times New Roman" w:hAnsi="Times New Roman"/>
          <w:lang w:val="en-US"/>
        </w:rPr>
      </w:pPr>
      <w:r w:rsidRPr="00C818D9">
        <w:rPr>
          <w:rFonts w:ascii="Times New Roman" w:hAnsi="Times New Roman"/>
          <w:b/>
          <w:lang w:val="en-US"/>
        </w:rPr>
        <w:t>Dr. Franz Kaiser</w:t>
      </w:r>
      <w:r w:rsidRPr="00C818D9">
        <w:rPr>
          <w:rFonts w:ascii="Times New Roman" w:hAnsi="Times New Roman"/>
          <w:lang w:val="en-US"/>
        </w:rPr>
        <w:t xml:space="preserve"> is a full professor at the Institute for Vocational Education at the University of Rostock, Germany since 2014. His lectures and research focus occupational research, curricula and training regulations development, VET teachers, international research in VET and critical theory of ‘</w:t>
      </w:r>
      <w:proofErr w:type="spellStart"/>
      <w:r w:rsidRPr="00C818D9">
        <w:rPr>
          <w:rFonts w:ascii="Times New Roman" w:hAnsi="Times New Roman"/>
          <w:lang w:val="en-US"/>
        </w:rPr>
        <w:t>Bildung</w:t>
      </w:r>
      <w:proofErr w:type="spellEnd"/>
      <w:r w:rsidRPr="00C818D9">
        <w:rPr>
          <w:rFonts w:ascii="Times New Roman" w:hAnsi="Times New Roman"/>
          <w:lang w:val="en-US"/>
        </w:rPr>
        <w:t>’</w:t>
      </w:r>
    </w:p>
    <w:p w14:paraId="05CD2326" w14:textId="77777777" w:rsidR="0054487F" w:rsidRDefault="0054487F" w:rsidP="00A21802">
      <w:pPr>
        <w:rPr>
          <w:rFonts w:ascii="Times New Roman" w:hAnsi="Times New Roman"/>
          <w:b/>
          <w:lang w:val="en-US"/>
        </w:rPr>
      </w:pPr>
    </w:p>
    <w:p w14:paraId="29CA1CE2" w14:textId="77777777" w:rsidR="00A21802" w:rsidRPr="00C818D9" w:rsidRDefault="00A21802" w:rsidP="00A21802">
      <w:pPr>
        <w:rPr>
          <w:rFonts w:ascii="Times New Roman" w:hAnsi="Times New Roman"/>
          <w:lang w:val="en-US"/>
        </w:rPr>
      </w:pPr>
      <w:r w:rsidRPr="00C818D9">
        <w:rPr>
          <w:rFonts w:ascii="Times New Roman" w:hAnsi="Times New Roman"/>
          <w:b/>
          <w:lang w:val="en-US"/>
        </w:rPr>
        <w:t xml:space="preserve">Dr. Anne </w:t>
      </w:r>
      <w:proofErr w:type="spellStart"/>
      <w:r w:rsidRPr="00C818D9">
        <w:rPr>
          <w:rFonts w:ascii="Times New Roman" w:hAnsi="Times New Roman"/>
          <w:b/>
          <w:lang w:val="en-US"/>
        </w:rPr>
        <w:t>Traum</w:t>
      </w:r>
      <w:proofErr w:type="spellEnd"/>
      <w:r w:rsidRPr="00C818D9">
        <w:rPr>
          <w:rFonts w:ascii="Times New Roman" w:hAnsi="Times New Roman"/>
          <w:lang w:val="en-US"/>
        </w:rPr>
        <w:t xml:space="preserve"> is a psychologist, </w:t>
      </w:r>
      <w:proofErr w:type="spellStart"/>
      <w:r w:rsidRPr="00C818D9">
        <w:rPr>
          <w:rFonts w:ascii="Times New Roman" w:hAnsi="Times New Roman"/>
          <w:lang w:val="en-US"/>
        </w:rPr>
        <w:t>specialised</w:t>
      </w:r>
      <w:proofErr w:type="spellEnd"/>
      <w:r w:rsidRPr="00C818D9">
        <w:rPr>
          <w:rFonts w:ascii="Times New Roman" w:hAnsi="Times New Roman"/>
          <w:lang w:val="en-US"/>
        </w:rPr>
        <w:t xml:space="preserve"> in work and personality psychology and research assistant at the University of Rostock, Germany, since 2020 at the Institute for Vocational Education. Her current interests are improving the quality of training for vocational education and training (VET) teachers, objective work analyses and educational implications of Personality-System-Interaction (PSI)-Theory.</w:t>
      </w:r>
    </w:p>
    <w:p w14:paraId="49C2C6CB" w14:textId="77777777" w:rsidR="0054487F" w:rsidRDefault="0054487F" w:rsidP="00A21802">
      <w:pPr>
        <w:rPr>
          <w:rFonts w:ascii="Times New Roman" w:hAnsi="Times New Roman"/>
          <w:b/>
          <w:lang w:val="en-GB"/>
        </w:rPr>
      </w:pPr>
    </w:p>
    <w:p w14:paraId="50513888" w14:textId="77777777" w:rsidR="00A21802" w:rsidRPr="0087797C" w:rsidRDefault="00A21802" w:rsidP="00A21802">
      <w:pPr>
        <w:rPr>
          <w:rFonts w:ascii="Times New Roman" w:hAnsi="Times New Roman"/>
          <w:lang w:val="en-US"/>
        </w:rPr>
      </w:pPr>
      <w:proofErr w:type="spellStart"/>
      <w:r w:rsidRPr="006F5D57">
        <w:rPr>
          <w:rFonts w:ascii="Times New Roman" w:hAnsi="Times New Roman"/>
          <w:b/>
          <w:lang w:val="en-GB"/>
        </w:rPr>
        <w:t>Dr.</w:t>
      </w:r>
      <w:proofErr w:type="spellEnd"/>
      <w:r w:rsidRPr="006F5D57">
        <w:rPr>
          <w:rFonts w:ascii="Times New Roman" w:hAnsi="Times New Roman"/>
          <w:b/>
          <w:lang w:val="en-GB"/>
        </w:rPr>
        <w:t xml:space="preserve"> Renate Rau </w:t>
      </w:r>
      <w:r w:rsidRPr="0087797C">
        <w:rPr>
          <w:rFonts w:ascii="Times New Roman" w:hAnsi="Times New Roman"/>
          <w:lang w:val="en-US"/>
        </w:rPr>
        <w:t xml:space="preserve">is </w:t>
      </w:r>
      <w:r w:rsidRPr="00C818D9">
        <w:rPr>
          <w:rFonts w:ascii="Times New Roman" w:hAnsi="Times New Roman"/>
          <w:lang w:val="en-US"/>
        </w:rPr>
        <w:t>full professor at the Institute for</w:t>
      </w:r>
      <w:r w:rsidRPr="0087797C">
        <w:rPr>
          <w:rFonts w:ascii="Times New Roman" w:hAnsi="Times New Roman"/>
          <w:lang w:val="en-US"/>
        </w:rPr>
        <w:t xml:space="preserve"> Psychology, Unit Work and Organizational Psychology at </w:t>
      </w:r>
      <w:r w:rsidRPr="0087797C">
        <w:rPr>
          <w:rFonts w:ascii="Times New Roman" w:hAnsi="Times New Roman"/>
          <w:lang w:val="en-GB"/>
        </w:rPr>
        <w:t>Martin-Luther-Universität Halle-Wittenberg, Germany</w:t>
      </w:r>
      <w:r w:rsidRPr="0087797C">
        <w:rPr>
          <w:rFonts w:ascii="Times New Roman" w:hAnsi="Times New Roman"/>
          <w:lang w:val="en-US"/>
        </w:rPr>
        <w:t xml:space="preserve"> since 2011. Her research interests focus occupational health psychology, work design and developing methods for job analysis.</w:t>
      </w:r>
    </w:p>
    <w:p w14:paraId="56F28AA1" w14:textId="77777777" w:rsidR="00A21802" w:rsidRPr="00BB637D" w:rsidRDefault="00A21802" w:rsidP="00A21802">
      <w:pPr>
        <w:pBdr>
          <w:bottom w:val="single" w:sz="12" w:space="1" w:color="auto"/>
        </w:pBdr>
        <w:rPr>
          <w:rFonts w:ascii="Times New Roman" w:hAnsi="Times New Roman"/>
          <w:b/>
          <w:sz w:val="10"/>
          <w:szCs w:val="10"/>
          <w:lang w:val="en-GB"/>
        </w:rPr>
      </w:pPr>
    </w:p>
    <w:p w14:paraId="31BD186F" w14:textId="77777777" w:rsidR="00A21802" w:rsidRPr="00BB637D" w:rsidRDefault="00A21802" w:rsidP="00A21802">
      <w:pPr>
        <w:rPr>
          <w:rFonts w:ascii="Times New Roman" w:hAnsi="Times New Roman"/>
          <w:b/>
          <w:sz w:val="6"/>
          <w:szCs w:val="6"/>
          <w:lang w:val="en-GB"/>
        </w:rPr>
      </w:pPr>
    </w:p>
    <w:p w14:paraId="3E5F1AEA" w14:textId="77777777" w:rsidR="00486458" w:rsidRDefault="00486458" w:rsidP="00A21802">
      <w:pPr>
        <w:jc w:val="center"/>
        <w:rPr>
          <w:b/>
          <w:sz w:val="32"/>
          <w:szCs w:val="32"/>
          <w:u w:val="single"/>
          <w:lang w:val="en-GB"/>
        </w:rPr>
      </w:pPr>
    </w:p>
    <w:p w14:paraId="6C34F247" w14:textId="77777777" w:rsidR="006F50AA" w:rsidRDefault="006F50AA" w:rsidP="00A21802">
      <w:pPr>
        <w:jc w:val="center"/>
        <w:rPr>
          <w:b/>
          <w:sz w:val="32"/>
          <w:szCs w:val="32"/>
          <w:u w:val="single"/>
          <w:lang w:val="en-GB"/>
        </w:rPr>
      </w:pPr>
    </w:p>
    <w:p w14:paraId="61984C83" w14:textId="4118B718" w:rsidR="00A21802" w:rsidRDefault="00A21802" w:rsidP="00A21802">
      <w:pPr>
        <w:jc w:val="center"/>
        <w:rPr>
          <w:b/>
          <w:u w:val="single"/>
          <w:lang w:val="en-GB"/>
        </w:rPr>
      </w:pPr>
      <w:r w:rsidRPr="00036ADE">
        <w:rPr>
          <w:b/>
          <w:sz w:val="32"/>
          <w:szCs w:val="32"/>
          <w:u w:val="single"/>
          <w:lang w:val="en-GB"/>
        </w:rPr>
        <w:t>Paper Session 10: Connection with School and Working Life</w:t>
      </w:r>
    </w:p>
    <w:p w14:paraId="2ABC1EB3" w14:textId="77777777" w:rsidR="00A21802" w:rsidRDefault="00A21802" w:rsidP="00A21802">
      <w:pPr>
        <w:jc w:val="center"/>
        <w:rPr>
          <w:b/>
          <w:u w:val="single"/>
          <w:lang w:val="en-GB"/>
        </w:rPr>
      </w:pPr>
    </w:p>
    <w:p w14:paraId="0DF27C17" w14:textId="77777777" w:rsidR="00A21802" w:rsidRDefault="0054487F" w:rsidP="00A21802">
      <w:pPr>
        <w:rPr>
          <w:rFonts w:ascii="Times New Roman" w:hAnsi="Times New Roman"/>
          <w:b/>
          <w:szCs w:val="28"/>
          <w:lang w:val="en-GB"/>
        </w:rPr>
      </w:pPr>
      <w:r>
        <w:rPr>
          <w:rFonts w:ascii="Times New Roman" w:hAnsi="Times New Roman"/>
          <w:b/>
          <w:szCs w:val="28"/>
          <w:lang w:val="en-GB"/>
        </w:rPr>
        <w:t>Young P</w:t>
      </w:r>
      <w:r w:rsidR="00A21802" w:rsidRPr="00436065">
        <w:rPr>
          <w:rFonts w:ascii="Times New Roman" w:hAnsi="Times New Roman"/>
          <w:b/>
          <w:szCs w:val="28"/>
          <w:lang w:val="en-GB"/>
        </w:rPr>
        <w:t>eople in Dual Vocational Training</w:t>
      </w:r>
      <w:r>
        <w:rPr>
          <w:rFonts w:ascii="Times New Roman" w:hAnsi="Times New Roman"/>
          <w:b/>
          <w:szCs w:val="28"/>
          <w:lang w:val="en-GB"/>
        </w:rPr>
        <w:t>: Towards a Connection between the Education System and the Company t</w:t>
      </w:r>
      <w:r w:rsidRPr="00436065">
        <w:rPr>
          <w:rFonts w:ascii="Times New Roman" w:hAnsi="Times New Roman"/>
          <w:b/>
          <w:szCs w:val="28"/>
          <w:lang w:val="en-GB"/>
        </w:rPr>
        <w:t>o Improve</w:t>
      </w:r>
      <w:r>
        <w:rPr>
          <w:rFonts w:ascii="Times New Roman" w:hAnsi="Times New Roman"/>
          <w:b/>
          <w:szCs w:val="28"/>
          <w:lang w:val="en-GB"/>
        </w:rPr>
        <w:t xml:space="preserve"> Socio-Occupational Integration</w:t>
      </w:r>
    </w:p>
    <w:p w14:paraId="2A8F47A3" w14:textId="77777777" w:rsidR="00A21802" w:rsidRPr="00317954" w:rsidRDefault="00A21802" w:rsidP="00A21802">
      <w:pPr>
        <w:rPr>
          <w:rFonts w:ascii="Times New Roman" w:hAnsi="Times New Roman"/>
          <w:b/>
          <w:sz w:val="16"/>
          <w:szCs w:val="16"/>
          <w:lang w:val="en-GB"/>
        </w:rPr>
      </w:pPr>
    </w:p>
    <w:p w14:paraId="53CB0A8C" w14:textId="6B7A00F6" w:rsidR="00A21802" w:rsidRPr="00257B3F" w:rsidRDefault="00A21802" w:rsidP="00A21802">
      <w:pPr>
        <w:pStyle w:val="AuthorsName"/>
        <w:rPr>
          <w:lang w:val="es-ES"/>
        </w:rPr>
      </w:pPr>
      <w:r w:rsidRPr="00257B3F">
        <w:rPr>
          <w:lang w:val="es-ES"/>
        </w:rPr>
        <w:t>Magdalena Jiménez Ramírez</w:t>
      </w:r>
      <w:r w:rsidR="00B673C5">
        <w:rPr>
          <w:lang w:val="es-ES"/>
        </w:rPr>
        <w:t>*</w:t>
      </w:r>
    </w:p>
    <w:p w14:paraId="2F609007" w14:textId="77777777" w:rsidR="00A21802" w:rsidRPr="00317954" w:rsidRDefault="00A21802" w:rsidP="00A21802">
      <w:pPr>
        <w:pStyle w:val="AuthorsName"/>
        <w:rPr>
          <w:b w:val="0"/>
          <w:lang w:val="en-US"/>
        </w:rPr>
      </w:pPr>
      <w:r w:rsidRPr="00317954">
        <w:rPr>
          <w:b w:val="0"/>
          <w:lang w:val="en-US"/>
        </w:rPr>
        <w:t>Department of Pedagogy</w:t>
      </w:r>
    </w:p>
    <w:p w14:paraId="268216FD" w14:textId="77777777" w:rsidR="00A21802" w:rsidRPr="00257B3F" w:rsidRDefault="00A21802" w:rsidP="00A21802">
      <w:pPr>
        <w:pStyle w:val="AuthorsName"/>
        <w:rPr>
          <w:b w:val="0"/>
          <w:lang w:val="en-US"/>
        </w:rPr>
      </w:pPr>
      <w:r w:rsidRPr="00257B3F">
        <w:rPr>
          <w:b w:val="0"/>
          <w:lang w:val="en-US"/>
        </w:rPr>
        <w:t xml:space="preserve">Campus </w:t>
      </w:r>
      <w:proofErr w:type="spellStart"/>
      <w:r w:rsidRPr="00257B3F">
        <w:rPr>
          <w:b w:val="0"/>
          <w:lang w:val="en-US"/>
        </w:rPr>
        <w:t>Universitario</w:t>
      </w:r>
      <w:proofErr w:type="spellEnd"/>
      <w:r w:rsidRPr="00257B3F">
        <w:rPr>
          <w:b w:val="0"/>
          <w:lang w:val="en-US"/>
        </w:rPr>
        <w:t xml:space="preserve"> de </w:t>
      </w:r>
      <w:proofErr w:type="spellStart"/>
      <w:r w:rsidRPr="00257B3F">
        <w:rPr>
          <w:b w:val="0"/>
          <w:lang w:val="en-US"/>
        </w:rPr>
        <w:t>Cartuja</w:t>
      </w:r>
      <w:proofErr w:type="spellEnd"/>
      <w:r w:rsidRPr="00257B3F">
        <w:rPr>
          <w:b w:val="0"/>
          <w:lang w:val="en-US"/>
        </w:rPr>
        <w:t xml:space="preserve"> s/n</w:t>
      </w:r>
    </w:p>
    <w:p w14:paraId="67B8B575" w14:textId="77777777" w:rsidR="00A21802" w:rsidRPr="00317954" w:rsidRDefault="00A21802" w:rsidP="00A21802">
      <w:pPr>
        <w:pStyle w:val="AuthorsName"/>
        <w:rPr>
          <w:b w:val="0"/>
          <w:lang w:val="en-US"/>
        </w:rPr>
      </w:pPr>
      <w:r w:rsidRPr="00257B3F">
        <w:rPr>
          <w:b w:val="0"/>
          <w:lang w:val="en-US"/>
        </w:rPr>
        <w:t xml:space="preserve">18071 </w:t>
      </w:r>
      <w:r w:rsidRPr="00317954">
        <w:rPr>
          <w:b w:val="0"/>
          <w:lang w:val="en-US"/>
        </w:rPr>
        <w:t>Granada, Spain</w:t>
      </w:r>
    </w:p>
    <w:p w14:paraId="341649A2" w14:textId="67CFF2C3" w:rsidR="00A21802" w:rsidRDefault="00A21802" w:rsidP="00A21802">
      <w:pPr>
        <w:pStyle w:val="AuthorsName"/>
        <w:rPr>
          <w:b w:val="0"/>
          <w:lang w:val="en-US"/>
        </w:rPr>
      </w:pPr>
      <w:r w:rsidRPr="00257B3F">
        <w:rPr>
          <w:b w:val="0"/>
          <w:lang w:val="en-US"/>
        </w:rPr>
        <w:t xml:space="preserve">E-mail: </w:t>
      </w:r>
      <w:hyperlink r:id="rId13" w:history="1">
        <w:r w:rsidR="00B673C5" w:rsidRPr="00D93F2A">
          <w:rPr>
            <w:rStyle w:val="Hyperlnk"/>
            <w:b w:val="0"/>
            <w:lang w:val="en-US"/>
          </w:rPr>
          <w:t>madji@ugr.es</w:t>
        </w:r>
      </w:hyperlink>
    </w:p>
    <w:p w14:paraId="054E904E" w14:textId="31265F1D" w:rsidR="00B673C5" w:rsidRDefault="00B673C5" w:rsidP="00A21802">
      <w:pPr>
        <w:pStyle w:val="AuthorsName"/>
        <w:rPr>
          <w:b w:val="0"/>
          <w:lang w:val="en-US"/>
        </w:rPr>
      </w:pPr>
    </w:p>
    <w:p w14:paraId="281BA258" w14:textId="646AFED5" w:rsidR="00B673C5" w:rsidRPr="00B673C5" w:rsidRDefault="00B673C5" w:rsidP="00A21802">
      <w:pPr>
        <w:pStyle w:val="AuthorsName"/>
        <w:rPr>
          <w:lang w:val="es-ES"/>
        </w:rPr>
      </w:pPr>
      <w:r w:rsidRPr="00B673C5">
        <w:rPr>
          <w:lang w:val="es-ES"/>
        </w:rPr>
        <w:t>Miguel A. Pereyra</w:t>
      </w:r>
    </w:p>
    <w:p w14:paraId="6A39915F" w14:textId="77777777" w:rsidR="00B673C5" w:rsidRPr="00FC2058" w:rsidRDefault="00B673C5" w:rsidP="00B673C5">
      <w:pPr>
        <w:pStyle w:val="AuthorsName"/>
        <w:rPr>
          <w:b w:val="0"/>
          <w:lang w:val="es-ES"/>
        </w:rPr>
      </w:pPr>
      <w:proofErr w:type="spellStart"/>
      <w:r w:rsidRPr="00FC2058">
        <w:rPr>
          <w:b w:val="0"/>
          <w:lang w:val="es-ES"/>
        </w:rPr>
        <w:t>University</w:t>
      </w:r>
      <w:proofErr w:type="spellEnd"/>
      <w:r w:rsidRPr="00FC2058">
        <w:rPr>
          <w:b w:val="0"/>
          <w:lang w:val="es-ES"/>
        </w:rPr>
        <w:t xml:space="preserve"> of Granada</w:t>
      </w:r>
    </w:p>
    <w:p w14:paraId="3D8ADCAD" w14:textId="77777777" w:rsidR="00B673C5" w:rsidRPr="00FC2058" w:rsidRDefault="00B673C5" w:rsidP="00B673C5">
      <w:pPr>
        <w:pStyle w:val="AuthorsName"/>
        <w:rPr>
          <w:b w:val="0"/>
          <w:lang w:val="es-ES"/>
        </w:rPr>
      </w:pPr>
      <w:proofErr w:type="spellStart"/>
      <w:r w:rsidRPr="00FC2058">
        <w:rPr>
          <w:b w:val="0"/>
          <w:lang w:val="es-ES"/>
        </w:rPr>
        <w:t>Department</w:t>
      </w:r>
      <w:proofErr w:type="spellEnd"/>
      <w:r w:rsidRPr="00FC2058">
        <w:rPr>
          <w:b w:val="0"/>
          <w:lang w:val="es-ES"/>
        </w:rPr>
        <w:t xml:space="preserve"> of </w:t>
      </w:r>
      <w:proofErr w:type="spellStart"/>
      <w:r w:rsidRPr="00FC2058">
        <w:rPr>
          <w:b w:val="0"/>
          <w:lang w:val="es-ES"/>
        </w:rPr>
        <w:t>Pedagogy</w:t>
      </w:r>
      <w:proofErr w:type="spellEnd"/>
    </w:p>
    <w:p w14:paraId="1340B9A8" w14:textId="77777777" w:rsidR="00B673C5" w:rsidRPr="00CE1D96" w:rsidRDefault="00B673C5" w:rsidP="00B673C5">
      <w:pPr>
        <w:pStyle w:val="AuthorsName"/>
        <w:rPr>
          <w:b w:val="0"/>
          <w:lang w:val="es-ES"/>
        </w:rPr>
      </w:pPr>
      <w:r w:rsidRPr="00D922F3">
        <w:rPr>
          <w:b w:val="0"/>
          <w:lang w:val="en-US"/>
        </w:rPr>
        <w:t xml:space="preserve">Fac. de </w:t>
      </w:r>
      <w:proofErr w:type="spellStart"/>
      <w:r w:rsidRPr="00D922F3">
        <w:rPr>
          <w:b w:val="0"/>
          <w:lang w:val="en-US"/>
        </w:rPr>
        <w:t>Ciencias</w:t>
      </w:r>
      <w:proofErr w:type="spellEnd"/>
      <w:r w:rsidRPr="00D922F3">
        <w:rPr>
          <w:b w:val="0"/>
          <w:lang w:val="en-US"/>
        </w:rPr>
        <w:t xml:space="preserve"> de la </w:t>
      </w:r>
      <w:proofErr w:type="spellStart"/>
      <w:r w:rsidRPr="00D922F3">
        <w:rPr>
          <w:b w:val="0"/>
          <w:lang w:val="en-US"/>
        </w:rPr>
        <w:t>Educación</w:t>
      </w:r>
      <w:proofErr w:type="spellEnd"/>
      <w:r w:rsidRPr="00D922F3">
        <w:rPr>
          <w:b w:val="0"/>
          <w:lang w:val="en-US"/>
        </w:rPr>
        <w:t xml:space="preserve">. Campus de </w:t>
      </w:r>
      <w:proofErr w:type="spellStart"/>
      <w:r w:rsidRPr="00D922F3">
        <w:rPr>
          <w:b w:val="0"/>
          <w:lang w:val="en-US"/>
        </w:rPr>
        <w:t>Cartuja</w:t>
      </w:r>
      <w:proofErr w:type="spellEnd"/>
      <w:r w:rsidRPr="00D922F3">
        <w:rPr>
          <w:b w:val="0"/>
          <w:lang w:val="en-US"/>
        </w:rPr>
        <w:t xml:space="preserve"> s/n, 18011, Granada, Spain</w:t>
      </w:r>
    </w:p>
    <w:p w14:paraId="351F2F95" w14:textId="77777777" w:rsidR="00B673C5" w:rsidRPr="00FC2058" w:rsidRDefault="00B673C5" w:rsidP="00B673C5">
      <w:pPr>
        <w:pStyle w:val="AuthorsName"/>
        <w:rPr>
          <w:b w:val="0"/>
          <w:lang w:val="es-ES"/>
        </w:rPr>
      </w:pPr>
      <w:r w:rsidRPr="00FC2058">
        <w:rPr>
          <w:b w:val="0"/>
          <w:lang w:val="es-ES"/>
        </w:rPr>
        <w:t>E-mail: mpereyra@ugr.es</w:t>
      </w:r>
    </w:p>
    <w:p w14:paraId="087140E6" w14:textId="77777777" w:rsidR="00B673C5" w:rsidRDefault="00B673C5" w:rsidP="00B673C5">
      <w:pPr>
        <w:pStyle w:val="AuthorsName"/>
        <w:rPr>
          <w:lang w:val="es-ES"/>
        </w:rPr>
      </w:pPr>
    </w:p>
    <w:p w14:paraId="4883A319" w14:textId="77777777" w:rsidR="00A21802" w:rsidRPr="00317954" w:rsidRDefault="00A21802" w:rsidP="00A21802">
      <w:pPr>
        <w:pStyle w:val="AuthorsName"/>
        <w:rPr>
          <w:b w:val="0"/>
          <w:lang w:val="en-US"/>
        </w:rPr>
      </w:pPr>
      <w:r w:rsidRPr="00317954">
        <w:rPr>
          <w:b w:val="0"/>
          <w:lang w:val="en-US"/>
        </w:rPr>
        <w:t xml:space="preserve">* Corresponding author </w:t>
      </w:r>
    </w:p>
    <w:p w14:paraId="7D14C3EE" w14:textId="77777777" w:rsidR="00A21802" w:rsidRPr="00317954" w:rsidRDefault="00A21802" w:rsidP="00A21802">
      <w:pPr>
        <w:rPr>
          <w:sz w:val="16"/>
          <w:szCs w:val="16"/>
          <w:lang w:val="en-US"/>
        </w:rPr>
      </w:pPr>
    </w:p>
    <w:p w14:paraId="20AD771A" w14:textId="77777777" w:rsidR="00A21802" w:rsidRPr="00317954" w:rsidRDefault="00A21802" w:rsidP="00A21802">
      <w:pPr>
        <w:jc w:val="both"/>
        <w:rPr>
          <w:rFonts w:ascii="Times New Roman" w:hAnsi="Times New Roman"/>
          <w:lang w:val="en-US"/>
        </w:rPr>
      </w:pPr>
      <w:r w:rsidRPr="00317954">
        <w:rPr>
          <w:rFonts w:ascii="Times New Roman" w:hAnsi="Times New Roman"/>
          <w:b/>
          <w:lang w:val="en-US"/>
        </w:rPr>
        <w:t>Abstract</w:t>
      </w:r>
      <w:r w:rsidRPr="00317954">
        <w:rPr>
          <w:rFonts w:ascii="Times New Roman" w:hAnsi="Times New Roman"/>
          <w:lang w:val="en-US"/>
        </w:rPr>
        <w:t xml:space="preserve">: Dual Vocational Training, being a modality that </w:t>
      </w:r>
      <w:proofErr w:type="spellStart"/>
      <w:r w:rsidRPr="00317954">
        <w:rPr>
          <w:rFonts w:ascii="Times New Roman" w:hAnsi="Times New Roman"/>
          <w:lang w:val="en-US"/>
        </w:rPr>
        <w:t>favours</w:t>
      </w:r>
      <w:proofErr w:type="spellEnd"/>
      <w:r w:rsidRPr="00317954">
        <w:rPr>
          <w:rFonts w:ascii="Times New Roman" w:hAnsi="Times New Roman"/>
          <w:lang w:val="en-US"/>
        </w:rPr>
        <w:t xml:space="preserve"> cooperation between the </w:t>
      </w:r>
      <w:proofErr w:type="spellStart"/>
      <w:r w:rsidRPr="00317954">
        <w:rPr>
          <w:rFonts w:ascii="Times New Roman" w:hAnsi="Times New Roman"/>
          <w:lang w:val="en-US"/>
        </w:rPr>
        <w:t>labour</w:t>
      </w:r>
      <w:proofErr w:type="spellEnd"/>
      <w:r w:rsidRPr="00317954">
        <w:rPr>
          <w:rFonts w:ascii="Times New Roman" w:hAnsi="Times New Roman"/>
          <w:lang w:val="en-US"/>
        </w:rPr>
        <w:t xml:space="preserve"> and education sectors, contributes to the acquisition of knowledge and work skills that facilitates a greater possibility of being hired at the end of the training. Related to this, we present an investigation in which we </w:t>
      </w:r>
      <w:proofErr w:type="spellStart"/>
      <w:r w:rsidRPr="00317954">
        <w:rPr>
          <w:rFonts w:ascii="Times New Roman" w:hAnsi="Times New Roman"/>
          <w:lang w:val="en-US"/>
        </w:rPr>
        <w:t>analyse</w:t>
      </w:r>
      <w:proofErr w:type="spellEnd"/>
      <w:r w:rsidRPr="00317954">
        <w:rPr>
          <w:rFonts w:ascii="Times New Roman" w:hAnsi="Times New Roman"/>
          <w:lang w:val="en-US"/>
        </w:rPr>
        <w:t xml:space="preserve"> the accounts of interviews conducted with the actors involved in the implementation of VET in Andalusia in the Higher Vocational Training Cycle of Early Childhood Education. Preliminary results indicate that the development of this policy has a positive impact on the improvement of youth employability by enabling in-company training in which professional competences are demonstrated, combining practical training with the learning of theoretical knowledge, and where work tutors should promote the training capacity in the company in order to prevent VET from being considered exclusively as work experience.</w:t>
      </w:r>
    </w:p>
    <w:p w14:paraId="39BEDAD1" w14:textId="77777777" w:rsidR="00A21802" w:rsidRPr="00317954" w:rsidRDefault="00A21802" w:rsidP="00A21802">
      <w:pPr>
        <w:rPr>
          <w:rFonts w:ascii="Times New Roman" w:hAnsi="Times New Roman"/>
          <w:sz w:val="16"/>
          <w:szCs w:val="16"/>
          <w:lang w:val="en-US"/>
        </w:rPr>
      </w:pPr>
    </w:p>
    <w:p w14:paraId="69DD4A82" w14:textId="77777777" w:rsidR="00A21802" w:rsidRPr="00317954" w:rsidRDefault="00A21802" w:rsidP="00A21802">
      <w:pPr>
        <w:rPr>
          <w:rFonts w:ascii="Times New Roman" w:hAnsi="Times New Roman"/>
          <w:lang w:val="en-US"/>
        </w:rPr>
      </w:pPr>
      <w:r w:rsidRPr="00317954">
        <w:rPr>
          <w:rFonts w:ascii="Times New Roman" w:hAnsi="Times New Roman"/>
          <w:b/>
          <w:lang w:val="en-US"/>
        </w:rPr>
        <w:t>Keywords</w:t>
      </w:r>
      <w:r w:rsidRPr="00317954">
        <w:rPr>
          <w:rFonts w:ascii="Times New Roman" w:hAnsi="Times New Roman"/>
          <w:lang w:val="en-US"/>
        </w:rPr>
        <w:t xml:space="preserve">: Dual Vocational Training, young people, educational policies, </w:t>
      </w:r>
      <w:proofErr w:type="spellStart"/>
      <w:r w:rsidRPr="00317954">
        <w:rPr>
          <w:rFonts w:ascii="Times New Roman" w:hAnsi="Times New Roman"/>
          <w:lang w:val="en-US"/>
        </w:rPr>
        <w:t>labour</w:t>
      </w:r>
      <w:proofErr w:type="spellEnd"/>
      <w:r w:rsidRPr="00317954">
        <w:rPr>
          <w:rFonts w:ascii="Times New Roman" w:hAnsi="Times New Roman"/>
          <w:lang w:val="en-US"/>
        </w:rPr>
        <w:t xml:space="preserve"> market insertion, early childhood education.</w:t>
      </w:r>
      <w:r>
        <w:rPr>
          <w:rFonts w:ascii="Times New Roman" w:hAnsi="Times New Roman"/>
          <w:lang w:val="en-US"/>
        </w:rPr>
        <w:br/>
      </w:r>
      <w:r>
        <w:rPr>
          <w:rFonts w:ascii="Times New Roman" w:hAnsi="Times New Roman"/>
          <w:lang w:val="en-US"/>
        </w:rPr>
        <w:br/>
      </w:r>
      <w:bookmarkStart w:id="3" w:name="_Hlk98711833"/>
      <w:r w:rsidR="00BE7A78">
        <w:rPr>
          <w:rFonts w:ascii="Times New Roman" w:hAnsi="Times New Roman"/>
          <w:b/>
          <w:lang w:val="en-GB"/>
        </w:rPr>
        <w:t>Biographical</w:t>
      </w:r>
      <w:r w:rsidRPr="00676738">
        <w:rPr>
          <w:rFonts w:ascii="Times New Roman" w:hAnsi="Times New Roman"/>
          <w:b/>
          <w:lang w:val="en-GB"/>
        </w:rPr>
        <w:t xml:space="preserve"> notes: </w:t>
      </w:r>
    </w:p>
    <w:bookmarkEnd w:id="3"/>
    <w:p w14:paraId="01B0AC52" w14:textId="77777777" w:rsidR="00486458" w:rsidRPr="00486458" w:rsidRDefault="00486458" w:rsidP="00486458">
      <w:pPr>
        <w:shd w:val="clear" w:color="auto" w:fill="FFFFFF"/>
        <w:spacing w:after="100" w:afterAutospacing="1"/>
        <w:jc w:val="both"/>
        <w:rPr>
          <w:rFonts w:ascii="Times New Roman" w:hAnsi="Times New Roman"/>
          <w:lang w:val="en-GB"/>
        </w:rPr>
      </w:pPr>
      <w:r w:rsidRPr="00486458">
        <w:rPr>
          <w:rFonts w:ascii="Times New Roman" w:hAnsi="Times New Roman"/>
          <w:b/>
          <w:lang w:val="en-GB"/>
        </w:rPr>
        <w:t>Magdalena Jiménez-</w:t>
      </w:r>
      <w:proofErr w:type="spellStart"/>
      <w:r w:rsidRPr="00486458">
        <w:rPr>
          <w:rFonts w:ascii="Times New Roman" w:hAnsi="Times New Roman"/>
          <w:b/>
          <w:lang w:val="en-GB"/>
        </w:rPr>
        <w:t>Ramírez</w:t>
      </w:r>
      <w:proofErr w:type="spellEnd"/>
      <w:r w:rsidRPr="009D3F78">
        <w:rPr>
          <w:rFonts w:ascii="Candara" w:eastAsia="Times New Roman" w:hAnsi="Candara"/>
          <w:color w:val="2C363A"/>
          <w:lang w:val="en-GB" w:eastAsia="es-ES_tradnl"/>
        </w:rPr>
        <w:t xml:space="preserve"> </w:t>
      </w:r>
      <w:r w:rsidRPr="00486458">
        <w:rPr>
          <w:rFonts w:ascii="Times New Roman" w:hAnsi="Times New Roman"/>
          <w:lang w:val="en-GB"/>
        </w:rPr>
        <w:t>is tenure Associate Professor in the field of comparative curriculum policies in early childhood education at the University of Granada. Her research concerns young people and their vulnerable transitions, the analysis of educational policies related to childhood education, young people at risk of vulnerability and social exclusion, and dual vocational training.</w:t>
      </w:r>
    </w:p>
    <w:p w14:paraId="1CDE3CF7" w14:textId="77777777" w:rsidR="00B673C5" w:rsidRPr="00D922F3" w:rsidRDefault="00B673C5" w:rsidP="00B673C5">
      <w:pPr>
        <w:rPr>
          <w:rFonts w:ascii="Times New Roman" w:hAnsi="Times New Roman"/>
          <w:lang w:val="en-US"/>
        </w:rPr>
      </w:pPr>
      <w:r w:rsidRPr="00A902AC">
        <w:rPr>
          <w:rFonts w:ascii="Times New Roman" w:hAnsi="Times New Roman"/>
          <w:b/>
          <w:lang w:val="en-US"/>
        </w:rPr>
        <w:t>Miguel A. Pereyra</w:t>
      </w:r>
      <w:r w:rsidRPr="00D922F3">
        <w:rPr>
          <w:rFonts w:ascii="Times New Roman" w:hAnsi="Times New Roman"/>
          <w:lang w:val="en-US"/>
        </w:rPr>
        <w:t xml:space="preserve"> is Emeritus Professor of Comparative Education at the University of Granada and former President of </w:t>
      </w:r>
      <w:proofErr w:type="spellStart"/>
      <w:r w:rsidRPr="00D922F3">
        <w:rPr>
          <w:rFonts w:ascii="Times New Roman" w:hAnsi="Times New Roman"/>
          <w:lang w:val="en-US"/>
        </w:rPr>
        <w:t>CESE</w:t>
      </w:r>
      <w:proofErr w:type="spellEnd"/>
      <w:r w:rsidRPr="00D922F3">
        <w:rPr>
          <w:rFonts w:ascii="Times New Roman" w:hAnsi="Times New Roman"/>
          <w:lang w:val="en-US"/>
        </w:rPr>
        <w:t xml:space="preserve"> (Comparative Education Society in Europe). Trained both as an educationist and an historian, his research and publications are focuses on comparative and cultural history of education, and educational reforms and educational policies. </w:t>
      </w:r>
    </w:p>
    <w:p w14:paraId="71CF81F4" w14:textId="77777777" w:rsidR="00A21802" w:rsidRPr="002217A8" w:rsidRDefault="00A21802" w:rsidP="00A21802">
      <w:pPr>
        <w:pBdr>
          <w:bottom w:val="single" w:sz="12" w:space="1" w:color="auto"/>
        </w:pBdr>
        <w:rPr>
          <w:lang w:val="en-US"/>
        </w:rPr>
      </w:pPr>
    </w:p>
    <w:p w14:paraId="0ACAB457" w14:textId="77777777" w:rsidR="006F50AA" w:rsidRDefault="006F50AA" w:rsidP="00A21802">
      <w:pPr>
        <w:pStyle w:val="AuthorsName"/>
        <w:rPr>
          <w:sz w:val="24"/>
          <w:szCs w:val="28"/>
          <w:lang w:val="en-US" w:eastAsia="en-US"/>
        </w:rPr>
      </w:pPr>
    </w:p>
    <w:p w14:paraId="23E609A9" w14:textId="463F7079" w:rsidR="00A21802" w:rsidRPr="00317954" w:rsidRDefault="00A21802" w:rsidP="00A21802">
      <w:pPr>
        <w:pStyle w:val="AuthorsName"/>
        <w:rPr>
          <w:lang w:val="en-US"/>
        </w:rPr>
      </w:pPr>
      <w:r w:rsidRPr="00317954">
        <w:rPr>
          <w:sz w:val="24"/>
          <w:szCs w:val="28"/>
          <w:lang w:val="en-US" w:eastAsia="en-US"/>
        </w:rPr>
        <w:t xml:space="preserve">The </w:t>
      </w:r>
      <w:r w:rsidR="00033C48">
        <w:rPr>
          <w:sz w:val="24"/>
          <w:szCs w:val="28"/>
          <w:lang w:val="en-US" w:eastAsia="en-US"/>
        </w:rPr>
        <w:t>Role o</w:t>
      </w:r>
      <w:r w:rsidR="00033C48" w:rsidRPr="00317954">
        <w:rPr>
          <w:sz w:val="24"/>
          <w:szCs w:val="28"/>
          <w:lang w:val="en-US" w:eastAsia="en-US"/>
        </w:rPr>
        <w:t>f Tripartite Conversation in the Professional Development</w:t>
      </w:r>
      <w:r w:rsidR="00486458">
        <w:rPr>
          <w:sz w:val="24"/>
          <w:szCs w:val="28"/>
          <w:lang w:val="en-US" w:eastAsia="en-US"/>
        </w:rPr>
        <w:t xml:space="preserve"> of Vocational Student Teacher </w:t>
      </w:r>
      <w:r w:rsidR="00033C48" w:rsidRPr="00317954">
        <w:rPr>
          <w:sz w:val="24"/>
          <w:szCs w:val="28"/>
          <w:lang w:val="en-US" w:eastAsia="en-US"/>
        </w:rPr>
        <w:t xml:space="preserve">- </w:t>
      </w:r>
      <w:r w:rsidRPr="00317954">
        <w:rPr>
          <w:sz w:val="24"/>
          <w:szCs w:val="28"/>
          <w:lang w:val="en-US" w:eastAsia="en-US"/>
        </w:rPr>
        <w:t>Meta</w:t>
      </w:r>
      <w:r w:rsidR="00033C48" w:rsidRPr="00317954">
        <w:rPr>
          <w:sz w:val="24"/>
          <w:szCs w:val="28"/>
          <w:lang w:val="en-US" w:eastAsia="en-US"/>
        </w:rPr>
        <w:t>-Reflective Conversations with Student Teachers and Supervisors</w:t>
      </w:r>
    </w:p>
    <w:p w14:paraId="4B0D699E" w14:textId="77777777" w:rsidR="00A21802" w:rsidRPr="00317954" w:rsidRDefault="00A21802" w:rsidP="00A21802">
      <w:pPr>
        <w:pStyle w:val="AuthorsName"/>
        <w:rPr>
          <w:lang w:val="en-US"/>
        </w:rPr>
      </w:pPr>
    </w:p>
    <w:p w14:paraId="5C99A857" w14:textId="77777777" w:rsidR="00A21802" w:rsidRPr="00317954" w:rsidRDefault="00A21802" w:rsidP="00A21802">
      <w:pPr>
        <w:pStyle w:val="AuthorsName"/>
        <w:rPr>
          <w:lang w:val="en-US"/>
        </w:rPr>
      </w:pPr>
      <w:r w:rsidRPr="00317954">
        <w:rPr>
          <w:lang w:val="en-US"/>
        </w:rPr>
        <w:t>Petros Gougoulakis*</w:t>
      </w:r>
    </w:p>
    <w:p w14:paraId="0DDBF88F" w14:textId="77777777" w:rsidR="00A21802" w:rsidRPr="00317954" w:rsidRDefault="00A21802" w:rsidP="00A21802">
      <w:pPr>
        <w:pStyle w:val="AuthorsName"/>
        <w:rPr>
          <w:b w:val="0"/>
          <w:lang w:val="en-US"/>
        </w:rPr>
      </w:pPr>
      <w:r w:rsidRPr="00317954">
        <w:rPr>
          <w:b w:val="0"/>
          <w:lang w:val="en-US"/>
        </w:rPr>
        <w:t>Stockholm University</w:t>
      </w:r>
    </w:p>
    <w:p w14:paraId="4ADB4F74" w14:textId="77777777" w:rsidR="00A21802" w:rsidRPr="00317954" w:rsidRDefault="00A21802" w:rsidP="00A21802">
      <w:pPr>
        <w:pStyle w:val="AuthorsName"/>
        <w:rPr>
          <w:b w:val="0"/>
          <w:lang w:val="en-US"/>
        </w:rPr>
      </w:pPr>
      <w:r w:rsidRPr="00317954">
        <w:rPr>
          <w:b w:val="0"/>
          <w:lang w:val="en-US"/>
        </w:rPr>
        <w:t>Department of Education</w:t>
      </w:r>
    </w:p>
    <w:p w14:paraId="5A83F63F" w14:textId="77777777" w:rsidR="00A21802" w:rsidRPr="00C338E3" w:rsidRDefault="00A21802" w:rsidP="00A21802">
      <w:pPr>
        <w:pStyle w:val="AuthorsName"/>
        <w:rPr>
          <w:b w:val="0"/>
          <w:lang w:val="fr-FR"/>
        </w:rPr>
      </w:pPr>
      <w:r w:rsidRPr="00C338E3">
        <w:rPr>
          <w:b w:val="0"/>
          <w:lang w:val="fr-FR"/>
        </w:rPr>
        <w:t>E-mail: petros.gougoulakis@edu.su.se</w:t>
      </w:r>
    </w:p>
    <w:p w14:paraId="138AB850" w14:textId="77777777" w:rsidR="00A21802" w:rsidRPr="00317954" w:rsidRDefault="00A21802" w:rsidP="00A21802">
      <w:pPr>
        <w:pStyle w:val="AuthorsName"/>
        <w:rPr>
          <w:b w:val="0"/>
          <w:sz w:val="16"/>
          <w:szCs w:val="16"/>
          <w:lang w:val="en-US"/>
        </w:rPr>
      </w:pPr>
    </w:p>
    <w:p w14:paraId="4BCD9E58" w14:textId="77777777" w:rsidR="00A21802" w:rsidRPr="00317954" w:rsidRDefault="00A21802" w:rsidP="00A21802">
      <w:pPr>
        <w:pStyle w:val="AuthorsName"/>
        <w:rPr>
          <w:lang w:val="en-US"/>
        </w:rPr>
      </w:pPr>
      <w:r w:rsidRPr="00317954">
        <w:rPr>
          <w:lang w:val="en-US"/>
        </w:rPr>
        <w:t>Jan Pettersson</w:t>
      </w:r>
    </w:p>
    <w:p w14:paraId="2A40622C" w14:textId="77777777" w:rsidR="00A21802" w:rsidRPr="00317954" w:rsidRDefault="00A21802" w:rsidP="00A21802">
      <w:pPr>
        <w:pStyle w:val="AuthorsName"/>
        <w:rPr>
          <w:b w:val="0"/>
          <w:lang w:val="en-US"/>
        </w:rPr>
      </w:pPr>
      <w:r w:rsidRPr="00317954">
        <w:rPr>
          <w:b w:val="0"/>
          <w:lang w:val="en-US"/>
        </w:rPr>
        <w:t xml:space="preserve">Stockholm University </w:t>
      </w:r>
    </w:p>
    <w:p w14:paraId="0303016A" w14:textId="77777777" w:rsidR="00A21802" w:rsidRPr="00317954" w:rsidRDefault="00A21802" w:rsidP="00A21802">
      <w:pPr>
        <w:pStyle w:val="AuthorsName"/>
        <w:rPr>
          <w:b w:val="0"/>
          <w:lang w:val="en-US"/>
        </w:rPr>
      </w:pPr>
      <w:r w:rsidRPr="00317954">
        <w:rPr>
          <w:b w:val="0"/>
          <w:lang w:val="en-US"/>
        </w:rPr>
        <w:t>Department of Education</w:t>
      </w:r>
    </w:p>
    <w:p w14:paraId="2559E14D" w14:textId="77777777" w:rsidR="00A21802" w:rsidRPr="00FC4387" w:rsidRDefault="00A21802" w:rsidP="00A21802">
      <w:pPr>
        <w:pStyle w:val="AuthorsName"/>
        <w:rPr>
          <w:b w:val="0"/>
          <w:lang w:val="fr-FR"/>
        </w:rPr>
      </w:pPr>
      <w:r w:rsidRPr="00FC4387">
        <w:rPr>
          <w:b w:val="0"/>
          <w:lang w:val="fr-FR"/>
        </w:rPr>
        <w:t>E-mail: jan.pettersson@</w:t>
      </w:r>
      <w:r>
        <w:rPr>
          <w:b w:val="0"/>
          <w:lang w:val="fr-FR"/>
        </w:rPr>
        <w:t>edu.su.se</w:t>
      </w:r>
    </w:p>
    <w:p w14:paraId="04251DBF" w14:textId="77777777" w:rsidR="00A21802" w:rsidRPr="00317954" w:rsidRDefault="00A21802" w:rsidP="00A21802">
      <w:pPr>
        <w:pStyle w:val="AuthorsName"/>
        <w:rPr>
          <w:b w:val="0"/>
          <w:sz w:val="16"/>
          <w:szCs w:val="16"/>
          <w:lang w:val="fr-FR"/>
        </w:rPr>
      </w:pPr>
    </w:p>
    <w:p w14:paraId="1EF2D98B" w14:textId="77777777" w:rsidR="00A21802" w:rsidRPr="00317954" w:rsidRDefault="00A21802" w:rsidP="00A21802">
      <w:pPr>
        <w:pStyle w:val="AuthorsName"/>
        <w:rPr>
          <w:b w:val="0"/>
          <w:lang w:val="en-US"/>
        </w:rPr>
      </w:pPr>
      <w:bookmarkStart w:id="4" w:name="_Hlk98712365"/>
      <w:r w:rsidRPr="00317954">
        <w:rPr>
          <w:b w:val="0"/>
          <w:lang w:val="en-US"/>
        </w:rPr>
        <w:t xml:space="preserve">* Corresponding author </w:t>
      </w:r>
    </w:p>
    <w:bookmarkEnd w:id="4"/>
    <w:p w14:paraId="659062F7" w14:textId="77777777" w:rsidR="00A21802" w:rsidRPr="00317954" w:rsidRDefault="00A21802" w:rsidP="00A21802">
      <w:pPr>
        <w:rPr>
          <w:sz w:val="16"/>
          <w:szCs w:val="16"/>
          <w:lang w:val="en-GB"/>
        </w:rPr>
      </w:pPr>
    </w:p>
    <w:p w14:paraId="6F3183C8" w14:textId="77777777" w:rsidR="00A21802" w:rsidRPr="00C338E3" w:rsidRDefault="00A21802" w:rsidP="00A21802">
      <w:pPr>
        <w:jc w:val="both"/>
        <w:rPr>
          <w:rFonts w:ascii="Times New Roman" w:hAnsi="Times New Roman"/>
          <w:lang w:val="en-GB"/>
        </w:rPr>
      </w:pPr>
      <w:r w:rsidRPr="00C338E3">
        <w:rPr>
          <w:rFonts w:ascii="Times New Roman" w:hAnsi="Times New Roman"/>
          <w:b/>
          <w:lang w:val="en-GB"/>
        </w:rPr>
        <w:t>Abstract</w:t>
      </w:r>
      <w:r w:rsidRPr="00C338E3">
        <w:rPr>
          <w:rFonts w:ascii="Times New Roman" w:hAnsi="Times New Roman"/>
          <w:lang w:val="en-GB"/>
        </w:rPr>
        <w:t xml:space="preserve">: </w:t>
      </w:r>
      <w:r>
        <w:rPr>
          <w:rFonts w:ascii="Times New Roman" w:hAnsi="Times New Roman"/>
          <w:lang w:val="en-GB"/>
        </w:rPr>
        <w:t>Vocational t</w:t>
      </w:r>
      <w:r w:rsidRPr="004C1499">
        <w:rPr>
          <w:rFonts w:ascii="Times New Roman" w:hAnsi="Times New Roman"/>
          <w:lang w:val="en-GB"/>
        </w:rPr>
        <w:t xml:space="preserve">eacher candidates </w:t>
      </w:r>
      <w:r>
        <w:rPr>
          <w:rFonts w:ascii="Times New Roman" w:hAnsi="Times New Roman"/>
          <w:lang w:val="en-GB"/>
        </w:rPr>
        <w:t xml:space="preserve">in Sweden, </w:t>
      </w:r>
      <w:r w:rsidRPr="004C1499">
        <w:rPr>
          <w:rFonts w:ascii="Times New Roman" w:hAnsi="Times New Roman"/>
          <w:lang w:val="en-GB"/>
        </w:rPr>
        <w:t xml:space="preserve">spend </w:t>
      </w:r>
      <w:r>
        <w:rPr>
          <w:rFonts w:ascii="Times New Roman" w:hAnsi="Times New Roman"/>
          <w:lang w:val="en-GB"/>
        </w:rPr>
        <w:t>a</w:t>
      </w:r>
      <w:r w:rsidRPr="004C1499">
        <w:rPr>
          <w:rFonts w:ascii="Times New Roman" w:hAnsi="Times New Roman"/>
          <w:lang w:val="en-GB"/>
        </w:rPr>
        <w:t xml:space="preserve">n essential part of </w:t>
      </w:r>
      <w:r>
        <w:rPr>
          <w:rFonts w:ascii="Times New Roman" w:hAnsi="Times New Roman"/>
          <w:lang w:val="en-GB"/>
        </w:rPr>
        <w:t xml:space="preserve">their </w:t>
      </w:r>
      <w:r w:rsidRPr="004C1499">
        <w:rPr>
          <w:rFonts w:ascii="Times New Roman" w:hAnsi="Times New Roman"/>
          <w:lang w:val="en-GB"/>
        </w:rPr>
        <w:t xml:space="preserve">regular pre-service </w:t>
      </w:r>
      <w:r>
        <w:rPr>
          <w:rFonts w:ascii="Times New Roman" w:hAnsi="Times New Roman"/>
          <w:lang w:val="en-GB"/>
        </w:rPr>
        <w:t>education</w:t>
      </w:r>
      <w:r w:rsidRPr="004C1499">
        <w:rPr>
          <w:rFonts w:ascii="Times New Roman" w:hAnsi="Times New Roman"/>
          <w:lang w:val="en-GB"/>
        </w:rPr>
        <w:t xml:space="preserve"> program</w:t>
      </w:r>
      <w:r>
        <w:rPr>
          <w:rFonts w:ascii="Times New Roman" w:hAnsi="Times New Roman"/>
          <w:lang w:val="en-GB"/>
        </w:rPr>
        <w:t xml:space="preserve">, </w:t>
      </w:r>
      <w:r w:rsidRPr="004C1499">
        <w:rPr>
          <w:rFonts w:ascii="Times New Roman" w:hAnsi="Times New Roman"/>
          <w:lang w:val="en-GB"/>
        </w:rPr>
        <w:t xml:space="preserve">in one or more </w:t>
      </w:r>
      <w:r>
        <w:rPr>
          <w:rFonts w:ascii="Times New Roman" w:hAnsi="Times New Roman"/>
          <w:lang w:val="en-GB"/>
        </w:rPr>
        <w:t xml:space="preserve">vocational </w:t>
      </w:r>
      <w:r w:rsidRPr="004C1499">
        <w:rPr>
          <w:rFonts w:ascii="Times New Roman" w:hAnsi="Times New Roman"/>
          <w:lang w:val="en-GB"/>
        </w:rPr>
        <w:t xml:space="preserve">schools and take an active part in their activities under the supervision of a </w:t>
      </w:r>
      <w:r>
        <w:rPr>
          <w:rFonts w:ascii="Times New Roman" w:hAnsi="Times New Roman"/>
          <w:lang w:val="en-GB"/>
        </w:rPr>
        <w:t>local teacher</w:t>
      </w:r>
      <w:r w:rsidRPr="004C1499">
        <w:rPr>
          <w:rFonts w:ascii="Times New Roman" w:hAnsi="Times New Roman"/>
          <w:lang w:val="en-GB"/>
        </w:rPr>
        <w:t>. VFU</w:t>
      </w:r>
      <w:r>
        <w:rPr>
          <w:rFonts w:ascii="Times New Roman" w:hAnsi="Times New Roman"/>
          <w:lang w:val="en-GB"/>
        </w:rPr>
        <w:t xml:space="preserve">, as this teaching placement </w:t>
      </w:r>
      <w:r w:rsidRPr="004C1499">
        <w:rPr>
          <w:rFonts w:ascii="Times New Roman" w:hAnsi="Times New Roman"/>
          <w:lang w:val="en-GB"/>
        </w:rPr>
        <w:t xml:space="preserve">is </w:t>
      </w:r>
      <w:r>
        <w:rPr>
          <w:rFonts w:ascii="Times New Roman" w:hAnsi="Times New Roman"/>
          <w:lang w:val="en-GB"/>
        </w:rPr>
        <w:t xml:space="preserve">called, is considered a </w:t>
      </w:r>
      <w:r w:rsidRPr="001043F9">
        <w:rPr>
          <w:rFonts w:ascii="Times New Roman" w:hAnsi="Times New Roman"/>
          <w:lang w:val="en-GB"/>
        </w:rPr>
        <w:t xml:space="preserve">Work Integrated Learning </w:t>
      </w:r>
      <w:r>
        <w:rPr>
          <w:rFonts w:ascii="Times New Roman" w:hAnsi="Times New Roman"/>
          <w:lang w:val="en-GB"/>
        </w:rPr>
        <w:t>where</w:t>
      </w:r>
      <w:r w:rsidRPr="004C1499">
        <w:rPr>
          <w:rFonts w:ascii="Times New Roman" w:hAnsi="Times New Roman"/>
          <w:lang w:val="en-GB"/>
        </w:rPr>
        <w:t xml:space="preserve"> science-based theoretical knowledge </w:t>
      </w:r>
      <w:r>
        <w:rPr>
          <w:rFonts w:ascii="Times New Roman" w:hAnsi="Times New Roman"/>
          <w:lang w:val="en-GB"/>
        </w:rPr>
        <w:t>encounters</w:t>
      </w:r>
      <w:r w:rsidRPr="004C1499">
        <w:rPr>
          <w:rFonts w:ascii="Times New Roman" w:hAnsi="Times New Roman"/>
          <w:lang w:val="en-GB"/>
        </w:rPr>
        <w:t xml:space="preserve"> proven experience in the </w:t>
      </w:r>
      <w:r>
        <w:rPr>
          <w:rFonts w:ascii="Times New Roman" w:hAnsi="Times New Roman"/>
          <w:lang w:val="en-GB"/>
        </w:rPr>
        <w:t xml:space="preserve">school </w:t>
      </w:r>
      <w:r w:rsidRPr="004C1499">
        <w:rPr>
          <w:rFonts w:ascii="Times New Roman" w:hAnsi="Times New Roman"/>
          <w:lang w:val="en-GB"/>
        </w:rPr>
        <w:t>field</w:t>
      </w:r>
      <w:r w:rsidRPr="00F9499F">
        <w:rPr>
          <w:rFonts w:ascii="Times New Roman" w:hAnsi="Times New Roman"/>
          <w:lang w:val="en-GB"/>
        </w:rPr>
        <w:t xml:space="preserve">. </w:t>
      </w:r>
      <w:r w:rsidRPr="00980831">
        <w:rPr>
          <w:rFonts w:ascii="Times New Roman" w:hAnsi="Times New Roman"/>
          <w:lang w:val="en-GB"/>
        </w:rPr>
        <w:t>Throughout the VFU, tripartite conversations are held between the candidate, the supervisor and a teacher educator</w:t>
      </w:r>
      <w:r>
        <w:rPr>
          <w:rFonts w:ascii="Times New Roman" w:hAnsi="Times New Roman"/>
          <w:lang w:val="en-GB"/>
        </w:rPr>
        <w:t xml:space="preserve">. </w:t>
      </w:r>
      <w:r w:rsidRPr="00841091">
        <w:rPr>
          <w:rFonts w:ascii="Times New Roman" w:hAnsi="Times New Roman"/>
          <w:lang w:val="en-GB"/>
        </w:rPr>
        <w:t xml:space="preserve">The </w:t>
      </w:r>
      <w:r>
        <w:rPr>
          <w:rFonts w:ascii="Times New Roman" w:hAnsi="Times New Roman"/>
          <w:lang w:val="en-GB"/>
        </w:rPr>
        <w:t>aim</w:t>
      </w:r>
      <w:r w:rsidRPr="00841091">
        <w:rPr>
          <w:rFonts w:ascii="Times New Roman" w:hAnsi="Times New Roman"/>
          <w:lang w:val="en-GB"/>
        </w:rPr>
        <w:t xml:space="preserve"> of this paper is to present the results of study </w:t>
      </w:r>
      <w:r>
        <w:rPr>
          <w:rFonts w:ascii="Times New Roman" w:hAnsi="Times New Roman"/>
          <w:lang w:val="en-GB"/>
        </w:rPr>
        <w:t>about</w:t>
      </w:r>
      <w:r w:rsidRPr="00841091">
        <w:rPr>
          <w:rFonts w:ascii="Times New Roman" w:hAnsi="Times New Roman"/>
          <w:lang w:val="en-GB"/>
        </w:rPr>
        <w:t xml:space="preserve"> the</w:t>
      </w:r>
      <w:r>
        <w:rPr>
          <w:rFonts w:ascii="Times New Roman" w:hAnsi="Times New Roman"/>
          <w:lang w:val="en-GB"/>
        </w:rPr>
        <w:t xml:space="preserve">se conversations based </w:t>
      </w:r>
      <w:proofErr w:type="gramStart"/>
      <w:r>
        <w:rPr>
          <w:rFonts w:ascii="Times New Roman" w:hAnsi="Times New Roman"/>
          <w:lang w:val="en-GB"/>
        </w:rPr>
        <w:t xml:space="preserve">on </w:t>
      </w:r>
      <w:r w:rsidRPr="00841091">
        <w:rPr>
          <w:rFonts w:ascii="Times New Roman" w:hAnsi="Times New Roman"/>
          <w:lang w:val="en-GB"/>
        </w:rPr>
        <w:t xml:space="preserve"> </w:t>
      </w:r>
      <w:r>
        <w:rPr>
          <w:rFonts w:ascii="Times New Roman" w:hAnsi="Times New Roman"/>
          <w:lang w:val="en-GB"/>
        </w:rPr>
        <w:t>interviews</w:t>
      </w:r>
      <w:proofErr w:type="gramEnd"/>
      <w:r>
        <w:rPr>
          <w:rFonts w:ascii="Times New Roman" w:hAnsi="Times New Roman"/>
          <w:lang w:val="en-GB"/>
        </w:rPr>
        <w:t xml:space="preserve"> conducted with </w:t>
      </w:r>
      <w:r w:rsidRPr="00A90483">
        <w:rPr>
          <w:rFonts w:ascii="Times New Roman" w:hAnsi="Times New Roman"/>
          <w:lang w:val="en-GB"/>
        </w:rPr>
        <w:t>supervisors and their former candidates</w:t>
      </w:r>
      <w:r>
        <w:rPr>
          <w:rFonts w:ascii="Times New Roman" w:hAnsi="Times New Roman"/>
          <w:lang w:val="en-GB"/>
        </w:rPr>
        <w:t>,</w:t>
      </w:r>
      <w:r w:rsidRPr="00A90483">
        <w:rPr>
          <w:rFonts w:ascii="Times New Roman" w:hAnsi="Times New Roman"/>
          <w:lang w:val="en-GB"/>
        </w:rPr>
        <w:t xml:space="preserve"> who are now working as teachers themselves</w:t>
      </w:r>
      <w:r>
        <w:rPr>
          <w:rFonts w:ascii="Times New Roman" w:hAnsi="Times New Roman"/>
          <w:lang w:val="en-GB"/>
        </w:rPr>
        <w:t>.</w:t>
      </w:r>
      <w:r w:rsidRPr="00841091">
        <w:rPr>
          <w:rFonts w:ascii="Times New Roman" w:hAnsi="Times New Roman"/>
          <w:lang w:val="en-GB"/>
        </w:rPr>
        <w:t xml:space="preserve"> The </w:t>
      </w:r>
      <w:r>
        <w:rPr>
          <w:rFonts w:ascii="Times New Roman" w:hAnsi="Times New Roman"/>
          <w:lang w:val="en-GB"/>
        </w:rPr>
        <w:t xml:space="preserve">interviews </w:t>
      </w:r>
      <w:r w:rsidRPr="00DD2D79">
        <w:rPr>
          <w:rFonts w:ascii="Times New Roman" w:hAnsi="Times New Roman"/>
          <w:lang w:val="en-GB"/>
        </w:rPr>
        <w:t>have the character of meta-conversations</w:t>
      </w:r>
      <w:r>
        <w:rPr>
          <w:rFonts w:ascii="Times New Roman" w:hAnsi="Times New Roman"/>
          <w:lang w:val="en-GB"/>
        </w:rPr>
        <w:t>,</w:t>
      </w:r>
      <w:r w:rsidRPr="00DD2D79">
        <w:rPr>
          <w:rFonts w:ascii="Times New Roman" w:hAnsi="Times New Roman"/>
          <w:lang w:val="en-GB"/>
        </w:rPr>
        <w:t xml:space="preserve"> </w:t>
      </w:r>
      <w:r>
        <w:rPr>
          <w:rFonts w:ascii="Times New Roman" w:hAnsi="Times New Roman"/>
          <w:lang w:val="en-GB"/>
        </w:rPr>
        <w:t xml:space="preserve">and </w:t>
      </w:r>
      <w:r w:rsidRPr="00841091">
        <w:rPr>
          <w:rFonts w:ascii="Times New Roman" w:hAnsi="Times New Roman"/>
          <w:lang w:val="en-GB"/>
        </w:rPr>
        <w:t xml:space="preserve">focus on the reflections of </w:t>
      </w:r>
      <w:r>
        <w:rPr>
          <w:rFonts w:ascii="Times New Roman" w:hAnsi="Times New Roman"/>
          <w:lang w:val="en-GB"/>
        </w:rPr>
        <w:t xml:space="preserve">the </w:t>
      </w:r>
      <w:r w:rsidRPr="00841091">
        <w:rPr>
          <w:rFonts w:ascii="Times New Roman" w:hAnsi="Times New Roman"/>
          <w:lang w:val="en-GB"/>
        </w:rPr>
        <w:t>graduate teacher candidates and their supervisors</w:t>
      </w:r>
      <w:r>
        <w:rPr>
          <w:rFonts w:ascii="Times New Roman" w:hAnsi="Times New Roman"/>
          <w:lang w:val="en-GB"/>
        </w:rPr>
        <w:t>,</w:t>
      </w:r>
      <w:r w:rsidRPr="00841091">
        <w:rPr>
          <w:rFonts w:ascii="Times New Roman" w:hAnsi="Times New Roman"/>
          <w:lang w:val="en-GB"/>
        </w:rPr>
        <w:t xml:space="preserve"> on the structure, content, implementation and insights </w:t>
      </w:r>
      <w:r>
        <w:rPr>
          <w:rFonts w:ascii="Times New Roman" w:hAnsi="Times New Roman"/>
          <w:lang w:val="en-GB"/>
        </w:rPr>
        <w:t xml:space="preserve">gained of the </w:t>
      </w:r>
      <w:r w:rsidRPr="00841091">
        <w:rPr>
          <w:rFonts w:ascii="Times New Roman" w:hAnsi="Times New Roman"/>
          <w:lang w:val="en-GB"/>
        </w:rPr>
        <w:t>tripartite conversations that they have participated in</w:t>
      </w:r>
      <w:r>
        <w:rPr>
          <w:rFonts w:ascii="Times New Roman" w:hAnsi="Times New Roman"/>
          <w:lang w:val="en-GB"/>
        </w:rPr>
        <w:t>,</w:t>
      </w:r>
      <w:r w:rsidRPr="00841091">
        <w:rPr>
          <w:rFonts w:ascii="Times New Roman" w:hAnsi="Times New Roman"/>
          <w:lang w:val="en-GB"/>
        </w:rPr>
        <w:t xml:space="preserve"> during the </w:t>
      </w:r>
      <w:r>
        <w:rPr>
          <w:rFonts w:ascii="Times New Roman" w:hAnsi="Times New Roman"/>
          <w:lang w:val="en-GB"/>
        </w:rPr>
        <w:t>school</w:t>
      </w:r>
      <w:r w:rsidRPr="00841091">
        <w:rPr>
          <w:rFonts w:ascii="Times New Roman" w:hAnsi="Times New Roman"/>
          <w:lang w:val="en-GB"/>
        </w:rPr>
        <w:t xml:space="preserve"> </w:t>
      </w:r>
      <w:r>
        <w:rPr>
          <w:rFonts w:ascii="Times New Roman" w:hAnsi="Times New Roman"/>
          <w:lang w:val="en-GB"/>
        </w:rPr>
        <w:t>practicum</w:t>
      </w:r>
      <w:r w:rsidRPr="00841091">
        <w:rPr>
          <w:rFonts w:ascii="Times New Roman" w:hAnsi="Times New Roman"/>
          <w:lang w:val="en-GB"/>
        </w:rPr>
        <w:t>. The study also intends to shed light on the VFU supervisors' views on their own role in teacher education and, in particular, how the</w:t>
      </w:r>
      <w:r>
        <w:rPr>
          <w:rFonts w:ascii="Times New Roman" w:hAnsi="Times New Roman"/>
          <w:lang w:val="en-GB"/>
        </w:rPr>
        <w:t>y perceive the</w:t>
      </w:r>
      <w:r w:rsidRPr="00841091">
        <w:rPr>
          <w:rFonts w:ascii="Times New Roman" w:hAnsi="Times New Roman"/>
          <w:lang w:val="en-GB"/>
        </w:rPr>
        <w:t xml:space="preserve"> </w:t>
      </w:r>
      <w:r>
        <w:rPr>
          <w:rFonts w:ascii="Times New Roman" w:hAnsi="Times New Roman"/>
          <w:lang w:val="en-GB"/>
        </w:rPr>
        <w:t>cooperation</w:t>
      </w:r>
      <w:r w:rsidRPr="00841091">
        <w:rPr>
          <w:rFonts w:ascii="Times New Roman" w:hAnsi="Times New Roman"/>
          <w:lang w:val="en-GB"/>
        </w:rPr>
        <w:t xml:space="preserve"> with the vocational teacher programme from a learning</w:t>
      </w:r>
      <w:r>
        <w:rPr>
          <w:rFonts w:ascii="Times New Roman" w:hAnsi="Times New Roman"/>
          <w:lang w:val="en-GB"/>
        </w:rPr>
        <w:t>/development perspective.  T</w:t>
      </w:r>
      <w:r w:rsidRPr="00841091">
        <w:rPr>
          <w:rFonts w:ascii="Times New Roman" w:hAnsi="Times New Roman"/>
          <w:lang w:val="en-GB"/>
        </w:rPr>
        <w:t>ripartite conversation</w:t>
      </w:r>
      <w:r>
        <w:rPr>
          <w:rFonts w:ascii="Times New Roman" w:hAnsi="Times New Roman"/>
          <w:lang w:val="en-GB"/>
        </w:rPr>
        <w:t>s</w:t>
      </w:r>
      <w:r w:rsidRPr="00841091">
        <w:rPr>
          <w:rFonts w:ascii="Times New Roman" w:hAnsi="Times New Roman"/>
          <w:lang w:val="en-GB"/>
        </w:rPr>
        <w:t xml:space="preserve"> as </w:t>
      </w:r>
      <w:r>
        <w:rPr>
          <w:rFonts w:ascii="Times New Roman" w:hAnsi="Times New Roman"/>
          <w:lang w:val="en-GB"/>
        </w:rPr>
        <w:t>part and parcel</w:t>
      </w:r>
      <w:r w:rsidRPr="00841091">
        <w:rPr>
          <w:rFonts w:ascii="Times New Roman" w:hAnsi="Times New Roman"/>
          <w:lang w:val="en-GB"/>
        </w:rPr>
        <w:t xml:space="preserve"> of </w:t>
      </w:r>
      <w:r>
        <w:rPr>
          <w:rFonts w:ascii="Times New Roman" w:hAnsi="Times New Roman"/>
          <w:lang w:val="en-GB"/>
        </w:rPr>
        <w:t>prospective</w:t>
      </w:r>
      <w:r w:rsidRPr="00841091">
        <w:rPr>
          <w:rFonts w:ascii="Times New Roman" w:hAnsi="Times New Roman"/>
          <w:lang w:val="en-GB"/>
        </w:rPr>
        <w:t xml:space="preserve"> </w:t>
      </w:r>
      <w:r>
        <w:rPr>
          <w:rFonts w:ascii="Times New Roman" w:hAnsi="Times New Roman"/>
          <w:lang w:val="en-GB"/>
        </w:rPr>
        <w:t xml:space="preserve">teachers’ </w:t>
      </w:r>
      <w:r w:rsidRPr="00841091">
        <w:rPr>
          <w:rFonts w:ascii="Times New Roman" w:hAnsi="Times New Roman"/>
          <w:lang w:val="en-GB"/>
        </w:rPr>
        <w:t>training</w:t>
      </w:r>
      <w:r>
        <w:rPr>
          <w:rFonts w:ascii="Times New Roman" w:hAnsi="Times New Roman"/>
          <w:lang w:val="en-GB"/>
        </w:rPr>
        <w:t>,</w:t>
      </w:r>
      <w:r w:rsidRPr="00841091">
        <w:rPr>
          <w:rFonts w:ascii="Times New Roman" w:hAnsi="Times New Roman"/>
          <w:lang w:val="en-GB"/>
        </w:rPr>
        <w:t xml:space="preserve"> will also be problematised as </w:t>
      </w:r>
      <w:r>
        <w:rPr>
          <w:rFonts w:ascii="Times New Roman" w:hAnsi="Times New Roman"/>
          <w:lang w:val="en-GB"/>
        </w:rPr>
        <w:t xml:space="preserve">an </w:t>
      </w:r>
      <w:r w:rsidRPr="00841091">
        <w:rPr>
          <w:rFonts w:ascii="Times New Roman" w:hAnsi="Times New Roman"/>
          <w:lang w:val="en-GB"/>
        </w:rPr>
        <w:t>assessment</w:t>
      </w:r>
      <w:r>
        <w:rPr>
          <w:rFonts w:ascii="Times New Roman" w:hAnsi="Times New Roman"/>
          <w:lang w:val="en-GB"/>
        </w:rPr>
        <w:t xml:space="preserve"> </w:t>
      </w:r>
      <w:r w:rsidRPr="00841091">
        <w:rPr>
          <w:rFonts w:ascii="Times New Roman" w:hAnsi="Times New Roman"/>
          <w:lang w:val="en-GB"/>
        </w:rPr>
        <w:t xml:space="preserve">basis of the candidates' </w:t>
      </w:r>
      <w:r w:rsidRPr="00C1579D">
        <w:rPr>
          <w:rFonts w:ascii="Times New Roman" w:hAnsi="Times New Roman"/>
          <w:lang w:val="en-GB"/>
        </w:rPr>
        <w:t>teaching abilities and professional developmen</w:t>
      </w:r>
      <w:r>
        <w:rPr>
          <w:rFonts w:ascii="Times New Roman" w:hAnsi="Times New Roman"/>
          <w:lang w:val="en-GB"/>
        </w:rPr>
        <w:t>t.</w:t>
      </w:r>
    </w:p>
    <w:p w14:paraId="599978A1" w14:textId="77777777" w:rsidR="00A21802" w:rsidRPr="00317954" w:rsidRDefault="00A21802" w:rsidP="00A21802">
      <w:pPr>
        <w:rPr>
          <w:rFonts w:ascii="Times New Roman" w:hAnsi="Times New Roman"/>
          <w:b/>
          <w:sz w:val="16"/>
          <w:szCs w:val="16"/>
          <w:lang w:val="en-GB"/>
        </w:rPr>
      </w:pPr>
    </w:p>
    <w:p w14:paraId="6FB5A4C2" w14:textId="77777777" w:rsidR="00A21802" w:rsidRDefault="00A21802" w:rsidP="00A21802">
      <w:pPr>
        <w:rPr>
          <w:rFonts w:ascii="Times New Roman" w:hAnsi="Times New Roman"/>
          <w:lang w:val="en-GB"/>
        </w:rPr>
      </w:pPr>
      <w:r w:rsidRPr="00C338E3">
        <w:rPr>
          <w:rFonts w:ascii="Times New Roman" w:hAnsi="Times New Roman"/>
          <w:b/>
          <w:lang w:val="en-GB"/>
        </w:rPr>
        <w:t>Keywords</w:t>
      </w:r>
      <w:r w:rsidRPr="00C338E3">
        <w:rPr>
          <w:rFonts w:ascii="Times New Roman" w:hAnsi="Times New Roman"/>
          <w:lang w:val="en-GB"/>
        </w:rPr>
        <w:t xml:space="preserve">: </w:t>
      </w:r>
      <w:r>
        <w:rPr>
          <w:rFonts w:ascii="Times New Roman" w:hAnsi="Times New Roman"/>
          <w:lang w:val="en-GB"/>
        </w:rPr>
        <w:t>vocational teachers in-service training, VFU/Work Integrated Learning/practicum, tripartite conversations, teacher professional development</w:t>
      </w:r>
    </w:p>
    <w:p w14:paraId="267E9260" w14:textId="77777777" w:rsidR="00A21802" w:rsidRPr="00F43131" w:rsidRDefault="00A21802" w:rsidP="00A21802">
      <w:pPr>
        <w:rPr>
          <w:rFonts w:ascii="Times New Roman" w:hAnsi="Times New Roman"/>
          <w:sz w:val="16"/>
          <w:szCs w:val="16"/>
          <w:lang w:val="en-GB"/>
        </w:rPr>
      </w:pPr>
    </w:p>
    <w:p w14:paraId="60C235EE" w14:textId="77777777" w:rsidR="00A21802" w:rsidRPr="00317954" w:rsidRDefault="00BE7A78" w:rsidP="00A21802">
      <w:pPr>
        <w:rPr>
          <w:rFonts w:ascii="Times New Roman" w:hAnsi="Times New Roman"/>
          <w:lang w:val="en-US"/>
        </w:rPr>
      </w:pPr>
      <w:r>
        <w:rPr>
          <w:rFonts w:ascii="Times New Roman" w:hAnsi="Times New Roman"/>
          <w:b/>
          <w:lang w:val="en-GB"/>
        </w:rPr>
        <w:t>Biographical</w:t>
      </w:r>
      <w:r w:rsidR="00A21802" w:rsidRPr="00676738">
        <w:rPr>
          <w:rFonts w:ascii="Times New Roman" w:hAnsi="Times New Roman"/>
          <w:b/>
          <w:lang w:val="en-GB"/>
        </w:rPr>
        <w:t xml:space="preserve"> notes: </w:t>
      </w:r>
    </w:p>
    <w:p w14:paraId="159BC920" w14:textId="77777777" w:rsidR="00A21802" w:rsidRDefault="00A21802" w:rsidP="00A21802">
      <w:pPr>
        <w:rPr>
          <w:rFonts w:ascii="Times New Roman" w:hAnsi="Times New Roman"/>
          <w:lang w:val="en-GB"/>
        </w:rPr>
      </w:pPr>
      <w:r w:rsidRPr="008D597B">
        <w:rPr>
          <w:rFonts w:ascii="Times New Roman" w:hAnsi="Times New Roman"/>
          <w:b/>
          <w:lang w:val="en-GB"/>
        </w:rPr>
        <w:t>Petros Gougoulakis</w:t>
      </w:r>
      <w:r w:rsidRPr="00202CFC">
        <w:rPr>
          <w:rFonts w:ascii="Times New Roman" w:hAnsi="Times New Roman"/>
          <w:lang w:val="en-GB"/>
        </w:rPr>
        <w:t xml:space="preserve">, </w:t>
      </w:r>
      <w:r>
        <w:rPr>
          <w:rFonts w:ascii="Times New Roman" w:hAnsi="Times New Roman"/>
          <w:lang w:val="en-GB"/>
        </w:rPr>
        <w:t xml:space="preserve">is a </w:t>
      </w:r>
      <w:r w:rsidRPr="00202CFC">
        <w:rPr>
          <w:rFonts w:ascii="Times New Roman" w:hAnsi="Times New Roman"/>
          <w:lang w:val="en-GB"/>
        </w:rPr>
        <w:t xml:space="preserve">Professor of Education at the Department of Education, Stockholm University. His research interests deal with popular adult education, educators’ </w:t>
      </w:r>
      <w:r>
        <w:rPr>
          <w:rFonts w:ascii="Times New Roman" w:hAnsi="Times New Roman"/>
          <w:lang w:val="en-GB"/>
        </w:rPr>
        <w:t xml:space="preserve">pedagogical and didactical </w:t>
      </w:r>
      <w:r w:rsidRPr="00202CFC">
        <w:rPr>
          <w:rFonts w:ascii="Times New Roman" w:hAnsi="Times New Roman"/>
          <w:lang w:val="en-GB"/>
        </w:rPr>
        <w:t>competencies, and VET in relation to prevailing discourses of lifelong learning.</w:t>
      </w:r>
    </w:p>
    <w:p w14:paraId="147F860D" w14:textId="77777777" w:rsidR="00A21802" w:rsidRDefault="00A21802" w:rsidP="00A21802">
      <w:pPr>
        <w:rPr>
          <w:lang w:val="en-GB"/>
        </w:rPr>
      </w:pPr>
      <w:r w:rsidRPr="008D597B">
        <w:rPr>
          <w:rFonts w:ascii="Times New Roman" w:hAnsi="Times New Roman"/>
          <w:b/>
          <w:lang w:val="en-GB"/>
        </w:rPr>
        <w:t>Jan Pettersson</w:t>
      </w:r>
      <w:r>
        <w:rPr>
          <w:rFonts w:ascii="Times New Roman" w:hAnsi="Times New Roman"/>
          <w:lang w:val="en-GB"/>
        </w:rPr>
        <w:t xml:space="preserve"> </w:t>
      </w:r>
      <w:r w:rsidRPr="0087597D">
        <w:rPr>
          <w:rFonts w:ascii="Times New Roman" w:hAnsi="Times New Roman"/>
          <w:lang w:val="en-GB"/>
        </w:rPr>
        <w:t xml:space="preserve">works as a university lecturer at the Department of Education at Stockholm University. </w:t>
      </w:r>
      <w:r>
        <w:rPr>
          <w:rFonts w:ascii="Times New Roman" w:hAnsi="Times New Roman"/>
          <w:lang w:val="en-GB"/>
        </w:rPr>
        <w:t>He</w:t>
      </w:r>
      <w:r w:rsidRPr="0087597D">
        <w:rPr>
          <w:rFonts w:ascii="Times New Roman" w:hAnsi="Times New Roman"/>
          <w:lang w:val="en-GB"/>
        </w:rPr>
        <w:t xml:space="preserve"> teaches at the Vocational Teacher Education Program in courses like Assessment and grading in vocational subjects, Didactic in vocational education and Theories of Learning and Identity Formation in Vocational Education. Jan has a background as a vocational teacher in carpentry and construction</w:t>
      </w:r>
    </w:p>
    <w:p w14:paraId="7B4667C0" w14:textId="77777777" w:rsidR="00A21802" w:rsidRDefault="00A21802" w:rsidP="00A21802">
      <w:pPr>
        <w:pBdr>
          <w:bottom w:val="single" w:sz="12" w:space="1" w:color="auto"/>
        </w:pBdr>
        <w:rPr>
          <w:lang w:val="en-GB"/>
        </w:rPr>
      </w:pPr>
    </w:p>
    <w:p w14:paraId="7FC2248A" w14:textId="77777777" w:rsidR="006F50AA" w:rsidRDefault="006F50AA" w:rsidP="00A21802">
      <w:pPr>
        <w:rPr>
          <w:rFonts w:ascii="Times New Roman" w:hAnsi="Times New Roman"/>
          <w:b/>
          <w:lang w:val="en-GB"/>
        </w:rPr>
      </w:pPr>
    </w:p>
    <w:p w14:paraId="4B0D4574" w14:textId="468F3A73" w:rsidR="00A21802" w:rsidRPr="004B63B1" w:rsidRDefault="00A21802" w:rsidP="00A21802">
      <w:pPr>
        <w:rPr>
          <w:rFonts w:ascii="Times New Roman" w:hAnsi="Times New Roman"/>
          <w:b/>
          <w:lang w:val="en-GB"/>
        </w:rPr>
      </w:pPr>
      <w:r>
        <w:rPr>
          <w:rFonts w:ascii="Times New Roman" w:hAnsi="Times New Roman"/>
          <w:b/>
          <w:lang w:val="en-GB"/>
        </w:rPr>
        <w:t xml:space="preserve">Inclusion in </w:t>
      </w:r>
      <w:r w:rsidR="00033C48">
        <w:rPr>
          <w:rFonts w:ascii="Times New Roman" w:hAnsi="Times New Roman"/>
          <w:b/>
          <w:lang w:val="en-GB"/>
        </w:rPr>
        <w:t>Workplace Learning: Exploring Gaps and Inconsistencies between Policy Making and Practical Implementation</w:t>
      </w:r>
    </w:p>
    <w:p w14:paraId="572E5D63" w14:textId="77777777" w:rsidR="00A21802" w:rsidRPr="00BB637D" w:rsidRDefault="00A21802" w:rsidP="00A21802">
      <w:pPr>
        <w:pStyle w:val="AuthorsName"/>
        <w:rPr>
          <w:sz w:val="16"/>
          <w:szCs w:val="16"/>
          <w:lang w:val="en-US"/>
        </w:rPr>
      </w:pPr>
    </w:p>
    <w:p w14:paraId="28C18E89" w14:textId="77777777" w:rsidR="00A21802" w:rsidRPr="00915FED" w:rsidRDefault="00A21802" w:rsidP="00A21802">
      <w:pPr>
        <w:pStyle w:val="AuthorsName"/>
        <w:jc w:val="left"/>
        <w:rPr>
          <w:sz w:val="24"/>
          <w:szCs w:val="24"/>
          <w:lang w:val="en-US"/>
        </w:rPr>
      </w:pPr>
      <w:r w:rsidRPr="00915FED">
        <w:rPr>
          <w:sz w:val="24"/>
          <w:szCs w:val="24"/>
          <w:lang w:val="en-US"/>
        </w:rPr>
        <w:t>Manos Pavlakis</w:t>
      </w:r>
    </w:p>
    <w:p w14:paraId="2485E301" w14:textId="77777777" w:rsidR="00A21802" w:rsidRPr="00915FED" w:rsidRDefault="00A21802" w:rsidP="00A21802">
      <w:pPr>
        <w:pStyle w:val="AuthorsName"/>
        <w:jc w:val="left"/>
        <w:rPr>
          <w:b w:val="0"/>
          <w:sz w:val="24"/>
          <w:szCs w:val="24"/>
          <w:lang w:val="en-US"/>
        </w:rPr>
      </w:pPr>
      <w:r w:rsidRPr="00915FED">
        <w:rPr>
          <w:b w:val="0"/>
          <w:sz w:val="24"/>
          <w:szCs w:val="24"/>
          <w:lang w:val="en-US"/>
        </w:rPr>
        <w:t>Stockholm</w:t>
      </w:r>
      <w:r>
        <w:rPr>
          <w:b w:val="0"/>
          <w:sz w:val="24"/>
          <w:szCs w:val="24"/>
          <w:lang w:val="en-US"/>
        </w:rPr>
        <w:t xml:space="preserve"> </w:t>
      </w:r>
      <w:r w:rsidRPr="00915FED">
        <w:rPr>
          <w:b w:val="0"/>
          <w:sz w:val="24"/>
          <w:szCs w:val="24"/>
          <w:lang w:val="en-US"/>
        </w:rPr>
        <w:t xml:space="preserve">University </w:t>
      </w:r>
      <w:r>
        <w:rPr>
          <w:b w:val="0"/>
          <w:sz w:val="24"/>
          <w:szCs w:val="24"/>
          <w:lang w:val="en-US"/>
        </w:rPr>
        <w:br/>
      </w:r>
      <w:r w:rsidRPr="00915FED">
        <w:rPr>
          <w:b w:val="0"/>
          <w:sz w:val="24"/>
          <w:szCs w:val="24"/>
          <w:lang w:val="en-US"/>
        </w:rPr>
        <w:t>Department of Education</w:t>
      </w:r>
    </w:p>
    <w:p w14:paraId="3F6270E9" w14:textId="77777777" w:rsidR="00A21802" w:rsidRPr="00915FED" w:rsidRDefault="00A21802" w:rsidP="00A21802">
      <w:pPr>
        <w:pStyle w:val="AuthorsName"/>
        <w:jc w:val="left"/>
        <w:rPr>
          <w:b w:val="0"/>
          <w:sz w:val="24"/>
          <w:szCs w:val="24"/>
          <w:lang w:val="en-US"/>
        </w:rPr>
      </w:pPr>
      <w:r w:rsidRPr="00915FED">
        <w:rPr>
          <w:b w:val="0"/>
          <w:sz w:val="24"/>
          <w:szCs w:val="24"/>
          <w:lang w:val="en-US"/>
        </w:rPr>
        <w:t xml:space="preserve">E-mail: </w:t>
      </w:r>
      <w:r w:rsidRPr="00033C48">
        <w:rPr>
          <w:b w:val="0"/>
          <w:sz w:val="24"/>
          <w:lang w:val="en-US"/>
        </w:rPr>
        <w:t>manos.pavlakis@edu.su.se</w:t>
      </w:r>
      <w:r w:rsidRPr="00915FED">
        <w:rPr>
          <w:b w:val="0"/>
          <w:sz w:val="24"/>
          <w:szCs w:val="24"/>
          <w:lang w:val="en-US"/>
        </w:rPr>
        <w:t xml:space="preserve"> </w:t>
      </w:r>
    </w:p>
    <w:p w14:paraId="3E92626D" w14:textId="77777777" w:rsidR="00A21802" w:rsidRPr="00BB637D" w:rsidRDefault="00A21802" w:rsidP="00A21802">
      <w:pPr>
        <w:rPr>
          <w:rFonts w:ascii="Times New Roman" w:hAnsi="Times New Roman"/>
          <w:sz w:val="16"/>
          <w:szCs w:val="16"/>
          <w:lang w:val="el-GR"/>
        </w:rPr>
      </w:pPr>
    </w:p>
    <w:p w14:paraId="10D6C9E4" w14:textId="77777777" w:rsidR="00A21802" w:rsidRDefault="00A21802" w:rsidP="006F50AA">
      <w:pPr>
        <w:jc w:val="both"/>
        <w:rPr>
          <w:rFonts w:ascii="Times New Roman" w:hAnsi="Times New Roman"/>
          <w:lang w:val="en-US"/>
        </w:rPr>
      </w:pPr>
      <w:r w:rsidRPr="00915FED">
        <w:rPr>
          <w:rFonts w:ascii="Times New Roman" w:hAnsi="Times New Roman"/>
          <w:b/>
          <w:lang w:val="en-US"/>
        </w:rPr>
        <w:t>Abstract</w:t>
      </w:r>
      <w:r w:rsidR="00033C48">
        <w:rPr>
          <w:rFonts w:ascii="Times New Roman" w:hAnsi="Times New Roman"/>
          <w:b/>
          <w:lang w:val="en-US"/>
        </w:rPr>
        <w:t xml:space="preserve">: </w:t>
      </w:r>
      <w:r w:rsidRPr="00F00722">
        <w:rPr>
          <w:rFonts w:ascii="Times New Roman" w:hAnsi="Times New Roman"/>
          <w:lang w:val="en-US"/>
        </w:rPr>
        <w:t xml:space="preserve">Inclusion in workplace learning has been challenged during the last couple of years, as one of the consequences of the pandemic. A recent systematic review revealed </w:t>
      </w:r>
      <w:r>
        <w:rPr>
          <w:rFonts w:ascii="Times New Roman" w:hAnsi="Times New Roman"/>
          <w:lang w:val="en-US"/>
        </w:rPr>
        <w:t xml:space="preserve">certain factors, that play a significant role in cultivating an inclusive learning environment in the workplace: the increasing use of online education, exploitation of different learning methods, the role of leadership, and increase of diversity practices </w:t>
      </w:r>
      <w:r w:rsidRPr="00F00722">
        <w:rPr>
          <w:rFonts w:ascii="Times New Roman" w:hAnsi="Times New Roman"/>
          <w:lang w:val="en-US"/>
        </w:rPr>
        <w:t>(Pavlakis, 2021)</w:t>
      </w:r>
      <w:r>
        <w:rPr>
          <w:rFonts w:ascii="Times New Roman" w:hAnsi="Times New Roman"/>
          <w:lang w:val="en-US"/>
        </w:rPr>
        <w:t xml:space="preserve">. The purpose of this paper is to further examine the issue of inclusion in workplace learning taking into consideration all new developments in the field. Research will follow a twofold direction: on one hand, texts, recommendations and directives from official institutions in European and international level will be crosschecked in relation to the abovementioned factors that affect inclusion in </w:t>
      </w:r>
      <w:r w:rsidR="00033C48">
        <w:rPr>
          <w:rFonts w:ascii="Times New Roman" w:hAnsi="Times New Roman"/>
          <w:lang w:val="en-US"/>
        </w:rPr>
        <w:t>workplace</w:t>
      </w:r>
      <w:r>
        <w:rPr>
          <w:rFonts w:ascii="Times New Roman" w:hAnsi="Times New Roman"/>
          <w:lang w:val="en-US"/>
        </w:rPr>
        <w:t xml:space="preserve"> learning. </w:t>
      </w:r>
      <w:r w:rsidR="00033C48">
        <w:rPr>
          <w:rFonts w:ascii="Times New Roman" w:hAnsi="Times New Roman"/>
          <w:lang w:val="en-US"/>
        </w:rPr>
        <w:t>Simultaneously</w:t>
      </w:r>
      <w:r>
        <w:rPr>
          <w:rFonts w:ascii="Times New Roman" w:hAnsi="Times New Roman"/>
          <w:lang w:val="en-US"/>
        </w:rPr>
        <w:t xml:space="preserve">, data from interviews are expected to shed some light in specific issues that need more attention. </w:t>
      </w:r>
      <w:r w:rsidRPr="004F13B8">
        <w:rPr>
          <w:rFonts w:ascii="Times New Roman" w:hAnsi="Times New Roman"/>
          <w:lang w:val="en-US"/>
        </w:rPr>
        <w:t xml:space="preserve">The research aims to bring to the fore the extent to which </w:t>
      </w:r>
      <w:r>
        <w:rPr>
          <w:rFonts w:ascii="Times New Roman" w:hAnsi="Times New Roman"/>
          <w:lang w:val="en-US"/>
        </w:rPr>
        <w:t>policies designed and</w:t>
      </w:r>
      <w:r w:rsidRPr="004F13B8">
        <w:rPr>
          <w:rFonts w:ascii="Times New Roman" w:hAnsi="Times New Roman"/>
          <w:lang w:val="en-US"/>
        </w:rPr>
        <w:t xml:space="preserve"> proposed</w:t>
      </w:r>
      <w:r>
        <w:rPr>
          <w:rFonts w:ascii="Times New Roman" w:hAnsi="Times New Roman"/>
          <w:lang w:val="en-US"/>
        </w:rPr>
        <w:t xml:space="preserve"> at high level</w:t>
      </w:r>
      <w:r w:rsidRPr="004F13B8">
        <w:rPr>
          <w:rFonts w:ascii="Times New Roman" w:hAnsi="Times New Roman"/>
          <w:lang w:val="en-US"/>
        </w:rPr>
        <w:t xml:space="preserve"> are </w:t>
      </w:r>
      <w:r>
        <w:rPr>
          <w:rFonts w:ascii="Times New Roman" w:hAnsi="Times New Roman"/>
          <w:lang w:val="en-US"/>
        </w:rPr>
        <w:t xml:space="preserve">finally successfully </w:t>
      </w:r>
      <w:r w:rsidRPr="004F13B8">
        <w:rPr>
          <w:rFonts w:ascii="Times New Roman" w:hAnsi="Times New Roman"/>
          <w:lang w:val="en-US"/>
        </w:rPr>
        <w:t>implemented or not</w:t>
      </w:r>
      <w:r w:rsidRPr="000C28FD">
        <w:rPr>
          <w:rFonts w:ascii="Times New Roman" w:hAnsi="Times New Roman"/>
          <w:lang w:val="en-US"/>
        </w:rPr>
        <w:t>,</w:t>
      </w:r>
      <w:r w:rsidRPr="004F13B8">
        <w:rPr>
          <w:rFonts w:ascii="Times New Roman" w:hAnsi="Times New Roman"/>
          <w:lang w:val="en-US"/>
        </w:rPr>
        <w:t xml:space="preserve"> depending on particular circumstances and specific constraints.</w:t>
      </w:r>
    </w:p>
    <w:p w14:paraId="1B0BDE96" w14:textId="77777777" w:rsidR="00A21802" w:rsidRPr="00F00722" w:rsidRDefault="00A21802" w:rsidP="006F50AA">
      <w:pPr>
        <w:jc w:val="both"/>
        <w:rPr>
          <w:rFonts w:ascii="Times New Roman" w:hAnsi="Times New Roman"/>
          <w:lang w:val="en-US"/>
        </w:rPr>
      </w:pPr>
    </w:p>
    <w:p w14:paraId="3166E128" w14:textId="77777777" w:rsidR="00A21802" w:rsidRPr="00915FED" w:rsidRDefault="00A21802" w:rsidP="00A21802">
      <w:pPr>
        <w:rPr>
          <w:rFonts w:ascii="Times New Roman" w:hAnsi="Times New Roman"/>
          <w:lang w:val="en-US"/>
        </w:rPr>
      </w:pPr>
      <w:r w:rsidRPr="00915FED">
        <w:rPr>
          <w:rFonts w:ascii="Times New Roman" w:hAnsi="Times New Roman"/>
          <w:b/>
          <w:lang w:val="en-US"/>
        </w:rPr>
        <w:t>Keywords</w:t>
      </w:r>
      <w:r w:rsidRPr="00915FED">
        <w:rPr>
          <w:rFonts w:ascii="Times New Roman" w:hAnsi="Times New Roman"/>
          <w:lang w:val="en-US"/>
        </w:rPr>
        <w:t>: Workplace learning, inclusion, policy making, VET.</w:t>
      </w:r>
      <w:r>
        <w:rPr>
          <w:rFonts w:ascii="Times New Roman" w:hAnsi="Times New Roman"/>
          <w:lang w:val="en-US"/>
        </w:rPr>
        <w:br/>
      </w:r>
      <w:r>
        <w:rPr>
          <w:rFonts w:ascii="Times New Roman" w:hAnsi="Times New Roman"/>
          <w:lang w:val="en-US"/>
        </w:rPr>
        <w:br/>
      </w:r>
      <w:r w:rsidR="00BE7A78">
        <w:rPr>
          <w:rFonts w:ascii="Times New Roman" w:hAnsi="Times New Roman"/>
          <w:b/>
          <w:lang w:val="en-GB"/>
        </w:rPr>
        <w:t>Biographical</w:t>
      </w:r>
      <w:r w:rsidRPr="004B63B1">
        <w:rPr>
          <w:rFonts w:ascii="Times New Roman" w:hAnsi="Times New Roman"/>
          <w:b/>
          <w:lang w:val="en-GB"/>
        </w:rPr>
        <w:t xml:space="preserve"> notes</w:t>
      </w:r>
    </w:p>
    <w:p w14:paraId="52D88C01" w14:textId="7D0B2473" w:rsidR="00A21802" w:rsidRDefault="00A21802" w:rsidP="00A21802">
      <w:pPr>
        <w:pBdr>
          <w:bottom w:val="single" w:sz="12" w:space="1" w:color="auto"/>
        </w:pBdr>
        <w:jc w:val="both"/>
        <w:rPr>
          <w:rFonts w:ascii="Times New Roman" w:hAnsi="Times New Roman"/>
          <w:lang w:val="en-GB"/>
        </w:rPr>
      </w:pPr>
      <w:r w:rsidRPr="00915FED">
        <w:rPr>
          <w:rFonts w:ascii="Times New Roman" w:hAnsi="Times New Roman"/>
          <w:b/>
          <w:lang w:val="en-GB"/>
        </w:rPr>
        <w:t>Manos Pavlakis</w:t>
      </w:r>
      <w:r w:rsidRPr="004B63B1">
        <w:rPr>
          <w:rFonts w:ascii="Times New Roman" w:hAnsi="Times New Roman"/>
          <w:lang w:val="en-GB"/>
        </w:rPr>
        <w:t xml:space="preserve"> is </w:t>
      </w:r>
      <w:r>
        <w:rPr>
          <w:rFonts w:ascii="Times New Roman" w:hAnsi="Times New Roman"/>
          <w:lang w:val="en-GB"/>
        </w:rPr>
        <w:t xml:space="preserve">Lecturer of Adult Learning and Leadership at Frederick University and </w:t>
      </w:r>
      <w:r w:rsidRPr="004B63B1">
        <w:rPr>
          <w:rFonts w:ascii="Times New Roman" w:hAnsi="Times New Roman"/>
          <w:lang w:val="en-GB"/>
        </w:rPr>
        <w:t xml:space="preserve">postdoc researcher at the Department of Education at Stockholm University. His research interests focus on vocational training, </w:t>
      </w:r>
      <w:r w:rsidR="006F50AA" w:rsidRPr="004B63B1">
        <w:rPr>
          <w:rFonts w:ascii="Times New Roman" w:hAnsi="Times New Roman"/>
          <w:lang w:val="en-GB"/>
        </w:rPr>
        <w:t>work-based</w:t>
      </w:r>
      <w:r w:rsidRPr="004B63B1">
        <w:rPr>
          <w:rFonts w:ascii="Times New Roman" w:hAnsi="Times New Roman"/>
          <w:lang w:val="en-GB"/>
        </w:rPr>
        <w:t xml:space="preserve"> learning, teachers’ training and soft skills development. He has been involved in several European and international projects related to </w:t>
      </w:r>
      <w:r w:rsidR="006F50AA" w:rsidRPr="004B63B1">
        <w:rPr>
          <w:rFonts w:ascii="Times New Roman" w:hAnsi="Times New Roman"/>
          <w:lang w:val="en-GB"/>
        </w:rPr>
        <w:t>non-formal</w:t>
      </w:r>
      <w:r w:rsidRPr="004B63B1">
        <w:rPr>
          <w:rFonts w:ascii="Times New Roman" w:hAnsi="Times New Roman"/>
          <w:lang w:val="en-GB"/>
        </w:rPr>
        <w:t xml:space="preserve"> and informal learning and he authored the educational material for the international e-learning project </w:t>
      </w:r>
      <w:proofErr w:type="spellStart"/>
      <w:r w:rsidRPr="004B63B1">
        <w:rPr>
          <w:rFonts w:ascii="Times New Roman" w:hAnsi="Times New Roman"/>
          <w:lang w:val="en-GB"/>
        </w:rPr>
        <w:t>YouReCa</w:t>
      </w:r>
      <w:proofErr w:type="spellEnd"/>
      <w:r w:rsidRPr="004B63B1">
        <w:rPr>
          <w:rFonts w:ascii="Times New Roman" w:hAnsi="Times New Roman"/>
          <w:lang w:val="en-GB"/>
        </w:rPr>
        <w:t>, which was nominated the UNESCO youth label of quality and excellence in 2013.</w:t>
      </w:r>
    </w:p>
    <w:p w14:paraId="587FDF59" w14:textId="77777777" w:rsidR="00A21802" w:rsidRPr="00BB637D" w:rsidRDefault="00A21802" w:rsidP="00A21802">
      <w:pPr>
        <w:pBdr>
          <w:bottom w:val="single" w:sz="12" w:space="1" w:color="auto"/>
        </w:pBdr>
        <w:jc w:val="both"/>
        <w:rPr>
          <w:rFonts w:ascii="Times New Roman" w:hAnsi="Times New Roman"/>
          <w:sz w:val="16"/>
          <w:szCs w:val="16"/>
          <w:lang w:val="en-GB"/>
        </w:rPr>
      </w:pPr>
    </w:p>
    <w:p w14:paraId="3CA84322" w14:textId="77777777" w:rsidR="00A21802" w:rsidRPr="00BB637D" w:rsidRDefault="00A21802" w:rsidP="00A21802">
      <w:pPr>
        <w:jc w:val="both"/>
        <w:rPr>
          <w:rFonts w:ascii="Times New Roman" w:hAnsi="Times New Roman"/>
          <w:sz w:val="6"/>
          <w:szCs w:val="6"/>
          <w:lang w:val="en-GB"/>
        </w:rPr>
      </w:pPr>
    </w:p>
    <w:p w14:paraId="1E24351D" w14:textId="77777777" w:rsidR="001E77DD" w:rsidRDefault="001E77DD">
      <w:pPr>
        <w:spacing w:after="260" w:line="260" w:lineRule="atLeast"/>
        <w:rPr>
          <w:b/>
          <w:sz w:val="32"/>
          <w:szCs w:val="36"/>
          <w:u w:val="single"/>
          <w:lang w:val="en-GB"/>
        </w:rPr>
      </w:pPr>
      <w:r>
        <w:rPr>
          <w:b/>
          <w:sz w:val="32"/>
          <w:szCs w:val="36"/>
          <w:u w:val="single"/>
          <w:lang w:val="en-GB"/>
        </w:rPr>
        <w:br w:type="page"/>
      </w:r>
    </w:p>
    <w:p w14:paraId="6E165121" w14:textId="77777777" w:rsidR="00486458" w:rsidRDefault="00486458" w:rsidP="001E77DD">
      <w:pPr>
        <w:jc w:val="center"/>
        <w:rPr>
          <w:b/>
          <w:sz w:val="32"/>
          <w:szCs w:val="32"/>
          <w:u w:val="single"/>
          <w:lang w:val="en-GB"/>
        </w:rPr>
      </w:pPr>
      <w:r>
        <w:rPr>
          <w:b/>
          <w:sz w:val="32"/>
          <w:szCs w:val="32"/>
          <w:u w:val="single"/>
          <w:lang w:val="en-GB"/>
        </w:rPr>
        <w:t>Thursday, My 12</w:t>
      </w:r>
      <w:r w:rsidRPr="00486458">
        <w:rPr>
          <w:b/>
          <w:sz w:val="32"/>
          <w:szCs w:val="32"/>
          <w:u w:val="single"/>
          <w:vertAlign w:val="superscript"/>
          <w:lang w:val="en-GB"/>
        </w:rPr>
        <w:t>th</w:t>
      </w:r>
      <w:r>
        <w:rPr>
          <w:b/>
          <w:sz w:val="32"/>
          <w:szCs w:val="32"/>
          <w:u w:val="single"/>
          <w:lang w:val="en-GB"/>
        </w:rPr>
        <w:t xml:space="preserve"> </w:t>
      </w:r>
    </w:p>
    <w:p w14:paraId="693356A6" w14:textId="77777777" w:rsidR="00486458" w:rsidRDefault="00486458" w:rsidP="001E77DD">
      <w:pPr>
        <w:jc w:val="center"/>
        <w:rPr>
          <w:b/>
          <w:sz w:val="32"/>
          <w:szCs w:val="32"/>
          <w:u w:val="single"/>
          <w:lang w:val="en-GB"/>
        </w:rPr>
      </w:pPr>
    </w:p>
    <w:p w14:paraId="718FFB4A" w14:textId="77777777" w:rsidR="001E77DD" w:rsidRDefault="00486458" w:rsidP="001E77DD">
      <w:pPr>
        <w:jc w:val="center"/>
        <w:rPr>
          <w:b/>
          <w:sz w:val="32"/>
          <w:szCs w:val="32"/>
          <w:u w:val="single"/>
          <w:lang w:val="en-GB"/>
        </w:rPr>
      </w:pPr>
      <w:r>
        <w:rPr>
          <w:b/>
          <w:sz w:val="32"/>
          <w:szCs w:val="32"/>
          <w:u w:val="single"/>
          <w:lang w:val="en-GB"/>
        </w:rPr>
        <w:t>KEYNOTE 2</w:t>
      </w:r>
      <w:r w:rsidR="001E77DD">
        <w:rPr>
          <w:b/>
          <w:sz w:val="32"/>
          <w:szCs w:val="32"/>
          <w:u w:val="single"/>
          <w:lang w:val="en-GB"/>
        </w:rPr>
        <w:t xml:space="preserve"> </w:t>
      </w:r>
    </w:p>
    <w:p w14:paraId="3BA82FAF" w14:textId="77777777" w:rsidR="001E77DD" w:rsidRDefault="001E77DD" w:rsidP="001E77DD">
      <w:pPr>
        <w:jc w:val="both"/>
        <w:rPr>
          <w:rFonts w:ascii="Times New Roman" w:hAnsi="Times New Roman"/>
          <w:b/>
          <w:szCs w:val="28"/>
          <w:lang w:val="en-GB"/>
        </w:rPr>
      </w:pPr>
    </w:p>
    <w:p w14:paraId="54DE24D7" w14:textId="1DB95F58" w:rsidR="001E77DD" w:rsidRPr="00297AB8" w:rsidRDefault="001E77DD" w:rsidP="001E77DD">
      <w:pPr>
        <w:jc w:val="both"/>
        <w:rPr>
          <w:rFonts w:ascii="Times New Roman" w:hAnsi="Times New Roman"/>
          <w:b/>
          <w:szCs w:val="28"/>
          <w:lang w:val="en-GB"/>
        </w:rPr>
      </w:pPr>
      <w:r w:rsidRPr="00297AB8">
        <w:rPr>
          <w:rFonts w:ascii="Times New Roman" w:hAnsi="Times New Roman"/>
          <w:b/>
          <w:szCs w:val="28"/>
          <w:lang w:val="en-GB"/>
        </w:rPr>
        <w:t xml:space="preserve">Respectable </w:t>
      </w:r>
      <w:r w:rsidR="00033C48" w:rsidRPr="00297AB8">
        <w:rPr>
          <w:rFonts w:ascii="Times New Roman" w:hAnsi="Times New Roman"/>
          <w:b/>
          <w:szCs w:val="28"/>
          <w:lang w:val="en-GB"/>
        </w:rPr>
        <w:t xml:space="preserve">Hairdressers – </w:t>
      </w:r>
      <w:r w:rsidRPr="00297AB8">
        <w:rPr>
          <w:rFonts w:ascii="Times New Roman" w:hAnsi="Times New Roman"/>
          <w:b/>
          <w:szCs w:val="28"/>
          <w:lang w:val="en-GB"/>
        </w:rPr>
        <w:t xml:space="preserve">Femininity </w:t>
      </w:r>
      <w:r w:rsidR="00033C48" w:rsidRPr="00297AB8">
        <w:rPr>
          <w:rFonts w:ascii="Times New Roman" w:hAnsi="Times New Roman"/>
          <w:b/>
          <w:szCs w:val="28"/>
          <w:lang w:val="en-GB"/>
        </w:rPr>
        <w:t>and (Vocational) Identity among Girls in Vocational Education and Training for Hairdressers</w:t>
      </w:r>
    </w:p>
    <w:p w14:paraId="69381D67" w14:textId="77777777" w:rsidR="001E77DD" w:rsidRPr="00257B3F" w:rsidRDefault="001E77DD" w:rsidP="001E77DD">
      <w:pPr>
        <w:rPr>
          <w:rFonts w:ascii="Times New Roman" w:eastAsiaTheme="minorHAnsi" w:hAnsi="Times New Roman"/>
          <w:b/>
          <w:bCs/>
          <w:sz w:val="22"/>
          <w:szCs w:val="22"/>
          <w:lang w:val="en-US" w:eastAsia="ja-JP"/>
        </w:rPr>
      </w:pPr>
    </w:p>
    <w:p w14:paraId="28CCD555" w14:textId="77777777" w:rsidR="001E77DD" w:rsidRPr="00257B3F" w:rsidRDefault="001E77DD" w:rsidP="001E77DD">
      <w:pPr>
        <w:rPr>
          <w:rFonts w:ascii="Times New Roman" w:eastAsiaTheme="minorHAnsi" w:hAnsi="Times New Roman"/>
          <w:b/>
          <w:bCs/>
          <w:sz w:val="22"/>
          <w:szCs w:val="22"/>
          <w:lang w:val="en-US" w:eastAsia="ja-JP"/>
        </w:rPr>
      </w:pPr>
      <w:r w:rsidRPr="00257B3F">
        <w:rPr>
          <w:rFonts w:ascii="Times New Roman" w:eastAsiaTheme="minorHAnsi" w:hAnsi="Times New Roman"/>
          <w:b/>
          <w:bCs/>
          <w:sz w:val="22"/>
          <w:szCs w:val="22"/>
          <w:lang w:val="en-US" w:eastAsia="ja-JP"/>
        </w:rPr>
        <w:t xml:space="preserve">Eva </w:t>
      </w:r>
      <w:proofErr w:type="spellStart"/>
      <w:r w:rsidRPr="00257B3F">
        <w:rPr>
          <w:rFonts w:ascii="Times New Roman" w:eastAsiaTheme="minorHAnsi" w:hAnsi="Times New Roman"/>
          <w:b/>
          <w:bCs/>
          <w:sz w:val="22"/>
          <w:szCs w:val="22"/>
          <w:lang w:val="en-US" w:eastAsia="ja-JP"/>
        </w:rPr>
        <w:t>Klope</w:t>
      </w:r>
      <w:proofErr w:type="spellEnd"/>
      <w:r w:rsidRPr="00257B3F">
        <w:rPr>
          <w:rFonts w:ascii="Times New Roman" w:eastAsiaTheme="minorHAnsi" w:hAnsi="Times New Roman"/>
          <w:b/>
          <w:bCs/>
          <w:sz w:val="22"/>
          <w:szCs w:val="22"/>
          <w:lang w:val="en-US" w:eastAsia="ja-JP"/>
        </w:rPr>
        <w:t xml:space="preserve"> </w:t>
      </w:r>
    </w:p>
    <w:p w14:paraId="5520DA58" w14:textId="77777777" w:rsidR="001E77DD" w:rsidRPr="00D67F04" w:rsidRDefault="001E77DD" w:rsidP="001E77DD">
      <w:pPr>
        <w:pStyle w:val="AuthorsName"/>
        <w:rPr>
          <w:b w:val="0"/>
          <w:lang w:val="en-US"/>
        </w:rPr>
      </w:pPr>
      <w:r w:rsidRPr="00D67F04">
        <w:rPr>
          <w:b w:val="0"/>
          <w:lang w:val="en-US"/>
        </w:rPr>
        <w:t>Linnaeus University</w:t>
      </w:r>
    </w:p>
    <w:p w14:paraId="68655236" w14:textId="77777777" w:rsidR="001E77DD" w:rsidRPr="00D67F04" w:rsidRDefault="001E77DD" w:rsidP="001E77DD">
      <w:pPr>
        <w:pStyle w:val="AuthorsName"/>
        <w:rPr>
          <w:b w:val="0"/>
          <w:lang w:val="en-US"/>
        </w:rPr>
      </w:pPr>
      <w:r w:rsidRPr="00D67F04">
        <w:rPr>
          <w:b w:val="0"/>
          <w:lang w:val="en-US"/>
        </w:rPr>
        <w:t>Department of Education and Teachers' Practice</w:t>
      </w:r>
    </w:p>
    <w:p w14:paraId="120FBF35" w14:textId="77777777" w:rsidR="001E77DD" w:rsidRPr="00FC2DE6" w:rsidRDefault="001E77DD" w:rsidP="001E77DD">
      <w:pPr>
        <w:pStyle w:val="AuthorsName"/>
        <w:rPr>
          <w:b w:val="0"/>
          <w:lang w:val="en-US"/>
        </w:rPr>
      </w:pPr>
      <w:r w:rsidRPr="00FC2DE6">
        <w:rPr>
          <w:b w:val="0"/>
          <w:lang w:val="en-US"/>
        </w:rPr>
        <w:t>SE- 391 82 Kalmar, Sweden</w:t>
      </w:r>
    </w:p>
    <w:p w14:paraId="012702B7" w14:textId="77777777" w:rsidR="001E77DD" w:rsidRPr="00FC2DE6" w:rsidRDefault="001E77DD" w:rsidP="001E77DD">
      <w:pPr>
        <w:pStyle w:val="AuthorsName"/>
        <w:rPr>
          <w:b w:val="0"/>
          <w:lang w:val="en-US"/>
        </w:rPr>
      </w:pPr>
      <w:r w:rsidRPr="00FC2DE6">
        <w:rPr>
          <w:b w:val="0"/>
          <w:lang w:val="en-US"/>
        </w:rPr>
        <w:t xml:space="preserve">E-mail: </w:t>
      </w:r>
      <w:hyperlink r:id="rId14" w:history="1">
        <w:r w:rsidRPr="00FC2DE6">
          <w:rPr>
            <w:b w:val="0"/>
            <w:lang w:val="en-US"/>
          </w:rPr>
          <w:t>eva.klope@lnu.se</w:t>
        </w:r>
      </w:hyperlink>
    </w:p>
    <w:p w14:paraId="509FCB45" w14:textId="77777777" w:rsidR="001E77DD" w:rsidRPr="00FC2DE6" w:rsidRDefault="001E77DD" w:rsidP="001E77DD">
      <w:pPr>
        <w:rPr>
          <w:rFonts w:ascii="Times New Roman" w:eastAsiaTheme="minorHAnsi" w:hAnsi="Times New Roman"/>
          <w:b/>
          <w:bCs/>
          <w:sz w:val="22"/>
          <w:szCs w:val="22"/>
          <w:lang w:val="en-US" w:eastAsia="ja-JP"/>
        </w:rPr>
      </w:pPr>
    </w:p>
    <w:p w14:paraId="1D45F707" w14:textId="77777777" w:rsidR="001E77DD" w:rsidRPr="00D67F04" w:rsidRDefault="001E77DD" w:rsidP="001E77DD">
      <w:pPr>
        <w:pStyle w:val="Normalwebb"/>
        <w:shd w:val="clear" w:color="auto" w:fill="FFFFFF"/>
        <w:jc w:val="both"/>
        <w:rPr>
          <w:rFonts w:eastAsia="MS Mincho"/>
          <w:lang w:val="en-US" w:eastAsia="sv-SE"/>
        </w:rPr>
      </w:pPr>
      <w:r w:rsidRPr="00D67F04">
        <w:rPr>
          <w:rFonts w:eastAsia="MS Mincho"/>
          <w:b/>
          <w:lang w:val="en-US" w:eastAsia="sv-SE"/>
        </w:rPr>
        <w:t>Abstract</w:t>
      </w:r>
      <w:r>
        <w:rPr>
          <w:rFonts w:eastAsia="MS Mincho"/>
          <w:lang w:val="en-US" w:eastAsia="sv-SE"/>
        </w:rPr>
        <w:t xml:space="preserve">: </w:t>
      </w:r>
      <w:r w:rsidRPr="00D67F04">
        <w:rPr>
          <w:rFonts w:eastAsia="MS Mincho"/>
          <w:lang w:val="en-US" w:eastAsia="sv-SE"/>
        </w:rPr>
        <w:t>The aim of the dissertation presentation here is to contribute knowledge on how adolescent girls in VET for hairdressers negotiate and perform (vocational) identities from a class- and gender perspective with special focus on femininity. This is done through ethnographical fieldwork. Theoretically the study is inspired by feminist poststructuralist theory together with theory of how working-class women act to become respectable.</w:t>
      </w:r>
    </w:p>
    <w:p w14:paraId="20228822" w14:textId="77777777" w:rsidR="001E77DD" w:rsidRPr="00D67F04" w:rsidRDefault="001E77DD" w:rsidP="001E77DD">
      <w:pPr>
        <w:pStyle w:val="Normalwebb"/>
        <w:shd w:val="clear" w:color="auto" w:fill="FFFFFF"/>
        <w:jc w:val="both"/>
        <w:rPr>
          <w:rFonts w:eastAsia="MS Mincho"/>
          <w:lang w:val="en-US" w:eastAsia="sv-SE"/>
        </w:rPr>
      </w:pPr>
      <w:r w:rsidRPr="00D67F04">
        <w:rPr>
          <w:rFonts w:eastAsia="MS Mincho"/>
          <w:lang w:val="en-US" w:eastAsia="sv-SE"/>
        </w:rPr>
        <w:t xml:space="preserve">The main results show that the hairdresser student is positioned as a female entrepreneur, that is constructed through two different discourses. One depicts the vocation as a glamorous profession to love. The other as hard work, low wages, and a craft that requires many hours of education. </w:t>
      </w:r>
    </w:p>
    <w:p w14:paraId="67CD49DB" w14:textId="77777777" w:rsidR="001E77DD" w:rsidRPr="00D67F04" w:rsidRDefault="001E77DD" w:rsidP="001E77DD">
      <w:pPr>
        <w:pStyle w:val="Normalwebb"/>
        <w:shd w:val="clear" w:color="auto" w:fill="FFFFFF"/>
        <w:jc w:val="both"/>
        <w:rPr>
          <w:rFonts w:eastAsia="MS Mincho"/>
          <w:lang w:val="en-US" w:eastAsia="sv-SE"/>
        </w:rPr>
      </w:pPr>
      <w:r w:rsidRPr="00D67F04">
        <w:rPr>
          <w:rFonts w:eastAsia="MS Mincho"/>
          <w:lang w:val="en-US" w:eastAsia="sv-SE"/>
        </w:rPr>
        <w:t>One conclusion of the thesis is that traditionally feminine coded performances, such as caring, being nice, and doing good is reshaped in a neoliberal time where notions of a competitive, strong, and self-governing girl is the one that has become the ideal hairdresser. The position of a self-governing girl neglects issues of class and gender, since discourses of Girl Power position girls in a way that the individual subject owns their success, and that we are living in an equal society.</w:t>
      </w:r>
    </w:p>
    <w:p w14:paraId="499737AA" w14:textId="77777777" w:rsidR="001E77DD" w:rsidRDefault="001E77DD" w:rsidP="001E77DD">
      <w:pPr>
        <w:pStyle w:val="Normalwebb"/>
        <w:shd w:val="clear" w:color="auto" w:fill="FFFFFF"/>
        <w:jc w:val="both"/>
        <w:rPr>
          <w:rFonts w:eastAsia="MS Mincho"/>
          <w:lang w:val="en-US" w:eastAsia="sv-SE"/>
        </w:rPr>
      </w:pPr>
    </w:p>
    <w:p w14:paraId="493F5E2F" w14:textId="77777777" w:rsidR="001E77DD" w:rsidRDefault="001E77DD" w:rsidP="001E77DD">
      <w:pPr>
        <w:pStyle w:val="Normalwebb"/>
        <w:shd w:val="clear" w:color="auto" w:fill="FFFFFF"/>
        <w:jc w:val="both"/>
        <w:rPr>
          <w:rFonts w:eastAsia="MS Mincho"/>
          <w:lang w:val="en-US" w:eastAsia="sv-SE"/>
        </w:rPr>
      </w:pPr>
      <w:r w:rsidRPr="00D67F04">
        <w:rPr>
          <w:rFonts w:eastAsia="MS Mincho"/>
          <w:b/>
          <w:lang w:val="en-US" w:eastAsia="sv-SE"/>
        </w:rPr>
        <w:t>Key words</w:t>
      </w:r>
      <w:r w:rsidRPr="00D67F04">
        <w:rPr>
          <w:rFonts w:eastAsia="MS Mincho"/>
          <w:lang w:val="en-US" w:eastAsia="sv-SE"/>
        </w:rPr>
        <w:t>: Class, Ethnography, Femininity, Gender, Hairdressers, Vocational education and training (VET)</w:t>
      </w:r>
    </w:p>
    <w:p w14:paraId="1F0CFA5B" w14:textId="77777777" w:rsidR="001E77DD" w:rsidRDefault="001E77DD" w:rsidP="001E77DD">
      <w:pPr>
        <w:pStyle w:val="Normalwebb"/>
        <w:shd w:val="clear" w:color="auto" w:fill="FFFFFF"/>
        <w:jc w:val="both"/>
        <w:rPr>
          <w:rFonts w:eastAsia="MS Mincho"/>
          <w:lang w:val="en-US" w:eastAsia="sv-SE"/>
        </w:rPr>
      </w:pPr>
    </w:p>
    <w:p w14:paraId="4FED4143" w14:textId="77777777" w:rsidR="001E77DD" w:rsidRPr="00D67F04" w:rsidRDefault="00BE7A78" w:rsidP="001E77DD">
      <w:pPr>
        <w:pStyle w:val="Normalwebb"/>
        <w:shd w:val="clear" w:color="auto" w:fill="FFFFFF"/>
        <w:jc w:val="both"/>
        <w:rPr>
          <w:rFonts w:eastAsia="MS Mincho"/>
          <w:b/>
          <w:lang w:val="en-US" w:eastAsia="sv-SE"/>
        </w:rPr>
      </w:pPr>
      <w:r>
        <w:rPr>
          <w:rFonts w:eastAsia="MS Mincho"/>
          <w:b/>
          <w:lang w:val="en-US" w:eastAsia="sv-SE"/>
        </w:rPr>
        <w:t>Biographical</w:t>
      </w:r>
      <w:r w:rsidR="001E77DD" w:rsidRPr="00D67F04">
        <w:rPr>
          <w:rFonts w:eastAsia="MS Mincho"/>
          <w:b/>
          <w:lang w:val="en-US" w:eastAsia="sv-SE"/>
        </w:rPr>
        <w:t xml:space="preserve"> notes:</w:t>
      </w:r>
    </w:p>
    <w:p w14:paraId="5BED76C3" w14:textId="77777777" w:rsidR="001E77DD" w:rsidRPr="00D67F04" w:rsidRDefault="001E77DD" w:rsidP="001E77DD">
      <w:pPr>
        <w:pStyle w:val="Normalwebb"/>
        <w:shd w:val="clear" w:color="auto" w:fill="FFFFFF"/>
        <w:jc w:val="both"/>
        <w:rPr>
          <w:rFonts w:eastAsia="MS Mincho"/>
          <w:lang w:val="en-US" w:eastAsia="sv-SE"/>
        </w:rPr>
      </w:pPr>
      <w:r>
        <w:rPr>
          <w:rFonts w:eastAsia="MS Mincho"/>
          <w:lang w:val="en-US" w:eastAsia="sv-SE"/>
        </w:rPr>
        <w:t xml:space="preserve">Dr. Eva </w:t>
      </w:r>
      <w:proofErr w:type="spellStart"/>
      <w:r>
        <w:rPr>
          <w:rFonts w:eastAsia="MS Mincho"/>
          <w:lang w:val="en-US" w:eastAsia="sv-SE"/>
        </w:rPr>
        <w:t>Klope</w:t>
      </w:r>
      <w:proofErr w:type="spellEnd"/>
      <w:r w:rsidRPr="00D67F04">
        <w:rPr>
          <w:rFonts w:eastAsia="MS Mincho"/>
          <w:lang w:val="en-US" w:eastAsia="sv-SE"/>
        </w:rPr>
        <w:t xml:space="preserve"> is a senior lecturer in pedagogy with a focus on vocational education and has a background as a hairdresser and vocational teacher in the upper secon</w:t>
      </w:r>
      <w:r>
        <w:rPr>
          <w:rFonts w:eastAsia="MS Mincho"/>
          <w:lang w:val="en-US" w:eastAsia="sv-SE"/>
        </w:rPr>
        <w:t xml:space="preserve">dary school's craft program. Her </w:t>
      </w:r>
      <w:r w:rsidRPr="00D67F04">
        <w:rPr>
          <w:rFonts w:eastAsia="MS Mincho"/>
          <w:lang w:val="en-US" w:eastAsia="sv-SE"/>
        </w:rPr>
        <w:t>research interests concern identity creation, gender, professions and professionalism. In the dissertation, w</w:t>
      </w:r>
      <w:r>
        <w:rPr>
          <w:rFonts w:eastAsia="MS Mincho"/>
          <w:lang w:val="en-US" w:eastAsia="sv-SE"/>
        </w:rPr>
        <w:t xml:space="preserve">hich is an ethnographic study, she was </w:t>
      </w:r>
      <w:r w:rsidRPr="00D67F04">
        <w:rPr>
          <w:rFonts w:eastAsia="MS Mincho"/>
          <w:lang w:val="en-US" w:eastAsia="sv-SE"/>
        </w:rPr>
        <w:t>interested in how students in the craft program negotiate and stage identities in relation to the hairdressing profession and hairdressing education with a special focus on the feminine.</w:t>
      </w:r>
    </w:p>
    <w:p w14:paraId="3FF2055C" w14:textId="77777777" w:rsidR="001E77DD" w:rsidRPr="00D67F04" w:rsidRDefault="001E77DD" w:rsidP="00E463A3">
      <w:pPr>
        <w:pBdr>
          <w:bottom w:val="single" w:sz="4" w:space="1" w:color="auto"/>
        </w:pBdr>
        <w:rPr>
          <w:rFonts w:ascii="Times New Roman" w:eastAsiaTheme="minorHAnsi" w:hAnsi="Times New Roman"/>
          <w:b/>
          <w:bCs/>
          <w:sz w:val="22"/>
          <w:szCs w:val="22"/>
          <w:lang w:val="en-US" w:eastAsia="ja-JP"/>
        </w:rPr>
      </w:pPr>
    </w:p>
    <w:p w14:paraId="42C47130" w14:textId="77777777" w:rsidR="001E77DD" w:rsidRDefault="001E77DD" w:rsidP="001E77DD">
      <w:pPr>
        <w:jc w:val="center"/>
        <w:rPr>
          <w:b/>
          <w:sz w:val="32"/>
          <w:szCs w:val="32"/>
          <w:u w:val="single"/>
          <w:lang w:val="en-GB"/>
        </w:rPr>
      </w:pPr>
    </w:p>
    <w:p w14:paraId="335D57DD" w14:textId="77777777" w:rsidR="006F50AA" w:rsidRDefault="006F50AA" w:rsidP="00297AB8">
      <w:pPr>
        <w:jc w:val="center"/>
        <w:rPr>
          <w:b/>
          <w:sz w:val="32"/>
          <w:szCs w:val="36"/>
          <w:u w:val="single"/>
          <w:lang w:val="en-GB"/>
        </w:rPr>
      </w:pPr>
    </w:p>
    <w:p w14:paraId="7141C503" w14:textId="77777777" w:rsidR="006F50AA" w:rsidRDefault="006F50AA" w:rsidP="00297AB8">
      <w:pPr>
        <w:jc w:val="center"/>
        <w:rPr>
          <w:b/>
          <w:sz w:val="32"/>
          <w:szCs w:val="36"/>
          <w:u w:val="single"/>
          <w:lang w:val="en-GB"/>
        </w:rPr>
      </w:pPr>
    </w:p>
    <w:p w14:paraId="6515D7EC" w14:textId="77777777" w:rsidR="006F50AA" w:rsidRDefault="006F50AA" w:rsidP="00297AB8">
      <w:pPr>
        <w:jc w:val="center"/>
        <w:rPr>
          <w:b/>
          <w:sz w:val="32"/>
          <w:szCs w:val="36"/>
          <w:u w:val="single"/>
          <w:lang w:val="en-GB"/>
        </w:rPr>
      </w:pPr>
    </w:p>
    <w:p w14:paraId="0F9FA14E" w14:textId="77777777" w:rsidR="006F50AA" w:rsidRDefault="006F50AA" w:rsidP="00297AB8">
      <w:pPr>
        <w:jc w:val="center"/>
        <w:rPr>
          <w:b/>
          <w:sz w:val="32"/>
          <w:szCs w:val="36"/>
          <w:u w:val="single"/>
          <w:lang w:val="en-GB"/>
        </w:rPr>
      </w:pPr>
    </w:p>
    <w:p w14:paraId="5E7E4E3B" w14:textId="77777777" w:rsidR="0029050E" w:rsidRDefault="0029050E" w:rsidP="00297AB8">
      <w:pPr>
        <w:jc w:val="center"/>
        <w:rPr>
          <w:b/>
          <w:sz w:val="32"/>
          <w:szCs w:val="36"/>
          <w:u w:val="single"/>
          <w:lang w:val="en-GB"/>
        </w:rPr>
      </w:pPr>
    </w:p>
    <w:p w14:paraId="05372551" w14:textId="6B8B6A6A" w:rsidR="00297AB8" w:rsidRPr="00BA3842" w:rsidRDefault="00297AB8" w:rsidP="00297AB8">
      <w:pPr>
        <w:jc w:val="center"/>
        <w:rPr>
          <w:b/>
          <w:sz w:val="32"/>
          <w:szCs w:val="36"/>
          <w:u w:val="single"/>
          <w:lang w:val="en-GB"/>
        </w:rPr>
      </w:pPr>
      <w:r>
        <w:rPr>
          <w:b/>
          <w:sz w:val="32"/>
          <w:szCs w:val="36"/>
          <w:u w:val="single"/>
          <w:lang w:val="en-GB"/>
        </w:rPr>
        <w:t>Paper Session11</w:t>
      </w:r>
      <w:r w:rsidRPr="00BA3842">
        <w:rPr>
          <w:b/>
          <w:sz w:val="32"/>
          <w:szCs w:val="36"/>
          <w:u w:val="single"/>
          <w:lang w:val="en-GB"/>
        </w:rPr>
        <w:t xml:space="preserve">: VET </w:t>
      </w:r>
      <w:r w:rsidR="00E2561B">
        <w:rPr>
          <w:b/>
          <w:sz w:val="32"/>
          <w:szCs w:val="36"/>
          <w:u w:val="single"/>
          <w:lang w:val="en-GB"/>
        </w:rPr>
        <w:t xml:space="preserve">Engineering and VET </w:t>
      </w:r>
      <w:r w:rsidRPr="00BA3842">
        <w:rPr>
          <w:b/>
          <w:sz w:val="32"/>
          <w:szCs w:val="36"/>
          <w:u w:val="single"/>
          <w:lang w:val="en-GB"/>
        </w:rPr>
        <w:t>Teacher Education</w:t>
      </w:r>
    </w:p>
    <w:p w14:paraId="2F9F56F7" w14:textId="77777777" w:rsidR="00297AB8" w:rsidRPr="00992E7F" w:rsidRDefault="00297AB8" w:rsidP="00297AB8">
      <w:pPr>
        <w:jc w:val="center"/>
        <w:rPr>
          <w:b/>
          <w:u w:val="single"/>
          <w:lang w:val="en-GB"/>
        </w:rPr>
      </w:pPr>
    </w:p>
    <w:p w14:paraId="0ED80099" w14:textId="77777777" w:rsidR="00E2561B" w:rsidRPr="00E2561B" w:rsidRDefault="00E2561B" w:rsidP="00E2561B">
      <w:pPr>
        <w:rPr>
          <w:rFonts w:ascii="Times New Roman" w:hAnsi="Times New Roman"/>
          <w:b/>
          <w:szCs w:val="28"/>
          <w:lang w:val="en-GB"/>
        </w:rPr>
      </w:pPr>
      <w:r w:rsidRPr="00E2561B">
        <w:rPr>
          <w:rFonts w:ascii="Times New Roman" w:hAnsi="Times New Roman"/>
          <w:b/>
          <w:szCs w:val="28"/>
          <w:lang w:val="en-GB"/>
        </w:rPr>
        <w:t xml:space="preserve">The overview of TVET-engineering in Malaysia </w:t>
      </w:r>
    </w:p>
    <w:p w14:paraId="0F9BB046" w14:textId="77777777" w:rsidR="00E2561B" w:rsidRPr="00E2561B" w:rsidRDefault="00E2561B" w:rsidP="00E2561B">
      <w:pPr>
        <w:rPr>
          <w:rFonts w:ascii="Times New Roman" w:hAnsi="Times New Roman"/>
          <w:b/>
          <w:szCs w:val="28"/>
          <w:lang w:val="en-GB"/>
        </w:rPr>
      </w:pPr>
    </w:p>
    <w:p w14:paraId="62C613DE" w14:textId="77777777" w:rsidR="00E2561B" w:rsidRPr="00985361" w:rsidRDefault="00E2561B" w:rsidP="00E2561B">
      <w:pPr>
        <w:rPr>
          <w:rFonts w:ascii="Arial" w:hAnsi="Arial"/>
          <w:bCs/>
          <w:i/>
          <w:sz w:val="18"/>
          <w:szCs w:val="18"/>
          <w:lang w:val="en-GB"/>
        </w:rPr>
      </w:pPr>
      <w:proofErr w:type="spellStart"/>
      <w:r w:rsidRPr="00985361">
        <w:rPr>
          <w:rFonts w:ascii="Arial" w:hAnsi="Arial"/>
          <w:b/>
          <w:bCs/>
          <w:sz w:val="18"/>
          <w:szCs w:val="18"/>
          <w:lang w:val="en-GB"/>
        </w:rPr>
        <w:t>Nurul</w:t>
      </w:r>
      <w:proofErr w:type="spellEnd"/>
      <w:r w:rsidRPr="00985361">
        <w:rPr>
          <w:rFonts w:ascii="Arial" w:hAnsi="Arial"/>
          <w:b/>
          <w:bCs/>
          <w:sz w:val="18"/>
          <w:szCs w:val="18"/>
          <w:lang w:val="en-GB"/>
        </w:rPr>
        <w:t xml:space="preserve"> </w:t>
      </w:r>
      <w:proofErr w:type="spellStart"/>
      <w:r w:rsidRPr="00985361">
        <w:rPr>
          <w:rFonts w:ascii="Arial" w:hAnsi="Arial"/>
          <w:b/>
          <w:bCs/>
          <w:sz w:val="18"/>
          <w:szCs w:val="18"/>
          <w:lang w:val="en-GB"/>
        </w:rPr>
        <w:t>Eizzaty</w:t>
      </w:r>
      <w:proofErr w:type="spellEnd"/>
      <w:r w:rsidRPr="00985361">
        <w:rPr>
          <w:rFonts w:ascii="Arial" w:hAnsi="Arial"/>
          <w:b/>
          <w:bCs/>
          <w:sz w:val="18"/>
          <w:szCs w:val="18"/>
          <w:lang w:val="en-GB"/>
        </w:rPr>
        <w:t xml:space="preserve"> </w:t>
      </w:r>
      <w:proofErr w:type="spellStart"/>
      <w:r w:rsidRPr="00985361">
        <w:rPr>
          <w:rFonts w:ascii="Arial" w:hAnsi="Arial"/>
          <w:b/>
          <w:bCs/>
          <w:sz w:val="18"/>
          <w:szCs w:val="18"/>
          <w:lang w:val="en-GB"/>
        </w:rPr>
        <w:t>Sohimi</w:t>
      </w:r>
      <w:proofErr w:type="spellEnd"/>
    </w:p>
    <w:p w14:paraId="63F50C74" w14:textId="77777777" w:rsidR="00E2561B" w:rsidRDefault="00E2561B" w:rsidP="00297AB8">
      <w:pPr>
        <w:pStyle w:val="AuthorsName"/>
        <w:rPr>
          <w:lang w:val="en-GB"/>
        </w:rPr>
      </w:pPr>
    </w:p>
    <w:p w14:paraId="4AEBB20E" w14:textId="77777777" w:rsidR="00297AB8" w:rsidRPr="005B4606" w:rsidRDefault="00297AB8" w:rsidP="00297AB8">
      <w:pPr>
        <w:pStyle w:val="AuthorsName"/>
        <w:rPr>
          <w:lang w:val="en-US"/>
        </w:rPr>
      </w:pPr>
      <w:proofErr w:type="spellStart"/>
      <w:r w:rsidRPr="005B4606">
        <w:rPr>
          <w:lang w:val="en-US"/>
        </w:rPr>
        <w:t>Haryanti</w:t>
      </w:r>
      <w:proofErr w:type="spellEnd"/>
      <w:r w:rsidRPr="005B4606">
        <w:rPr>
          <w:lang w:val="en-US"/>
        </w:rPr>
        <w:t xml:space="preserve"> Mohd </w:t>
      </w:r>
      <w:proofErr w:type="spellStart"/>
      <w:r w:rsidRPr="005B4606">
        <w:rPr>
          <w:lang w:val="en-US"/>
        </w:rPr>
        <w:t>Affandi</w:t>
      </w:r>
      <w:proofErr w:type="spellEnd"/>
    </w:p>
    <w:p w14:paraId="4F1A9CD9" w14:textId="77777777" w:rsidR="00297AB8" w:rsidRPr="005B4606" w:rsidRDefault="00297AB8" w:rsidP="00297AB8">
      <w:pPr>
        <w:pStyle w:val="AuthorsName"/>
        <w:rPr>
          <w:b w:val="0"/>
          <w:lang w:val="en-US"/>
        </w:rPr>
      </w:pPr>
      <w:r w:rsidRPr="005B4606">
        <w:rPr>
          <w:b w:val="0"/>
          <w:lang w:val="en-US"/>
        </w:rPr>
        <w:t xml:space="preserve">The Department of Engineering Education, </w:t>
      </w:r>
    </w:p>
    <w:p w14:paraId="4B0021E6" w14:textId="77777777" w:rsidR="00297AB8" w:rsidRPr="005B4606" w:rsidRDefault="00297AB8" w:rsidP="00297AB8">
      <w:pPr>
        <w:pStyle w:val="AuthorsName"/>
        <w:rPr>
          <w:b w:val="0"/>
          <w:lang w:val="en-US"/>
        </w:rPr>
      </w:pPr>
      <w:r w:rsidRPr="005B4606">
        <w:rPr>
          <w:b w:val="0"/>
          <w:lang w:val="en-US"/>
        </w:rPr>
        <w:t xml:space="preserve">Faculty of Engineering and Built Environment, </w:t>
      </w:r>
    </w:p>
    <w:p w14:paraId="5F215210" w14:textId="77777777" w:rsidR="00297AB8" w:rsidRPr="006169F8" w:rsidRDefault="00297AB8" w:rsidP="00297AB8">
      <w:pPr>
        <w:pStyle w:val="AuthorsName"/>
        <w:rPr>
          <w:b w:val="0"/>
          <w:lang w:val="fi-FI"/>
        </w:rPr>
      </w:pPr>
      <w:proofErr w:type="spellStart"/>
      <w:r w:rsidRPr="006169F8">
        <w:rPr>
          <w:b w:val="0"/>
          <w:lang w:val="fi-FI"/>
        </w:rPr>
        <w:t>Universiti</w:t>
      </w:r>
      <w:proofErr w:type="spellEnd"/>
      <w:r w:rsidRPr="006169F8">
        <w:rPr>
          <w:b w:val="0"/>
          <w:lang w:val="fi-FI"/>
        </w:rPr>
        <w:t xml:space="preserve"> </w:t>
      </w:r>
      <w:proofErr w:type="spellStart"/>
      <w:r w:rsidRPr="006169F8">
        <w:rPr>
          <w:b w:val="0"/>
          <w:lang w:val="fi-FI"/>
        </w:rPr>
        <w:t>Kebangsaan</w:t>
      </w:r>
      <w:proofErr w:type="spellEnd"/>
      <w:r w:rsidRPr="006169F8">
        <w:rPr>
          <w:b w:val="0"/>
          <w:lang w:val="fi-FI"/>
        </w:rPr>
        <w:t xml:space="preserve"> </w:t>
      </w:r>
      <w:proofErr w:type="spellStart"/>
      <w:r w:rsidRPr="006169F8">
        <w:rPr>
          <w:b w:val="0"/>
          <w:lang w:val="fi-FI"/>
        </w:rPr>
        <w:t>Malaysia</w:t>
      </w:r>
      <w:proofErr w:type="spellEnd"/>
    </w:p>
    <w:p w14:paraId="1C562407" w14:textId="77777777" w:rsidR="00297AB8" w:rsidRPr="006169F8" w:rsidRDefault="00297AB8" w:rsidP="00297AB8">
      <w:pPr>
        <w:pStyle w:val="AuthorsName"/>
        <w:rPr>
          <w:b w:val="0"/>
          <w:lang w:val="fi-FI"/>
        </w:rPr>
      </w:pPr>
      <w:r w:rsidRPr="006169F8">
        <w:rPr>
          <w:b w:val="0"/>
          <w:lang w:val="fi-FI"/>
        </w:rPr>
        <w:t>E-mail: haryantima@ukm.edu.my</w:t>
      </w:r>
    </w:p>
    <w:p w14:paraId="2FB0EFD2" w14:textId="77777777" w:rsidR="00297AB8" w:rsidRDefault="00297AB8" w:rsidP="00297AB8">
      <w:pPr>
        <w:pStyle w:val="AuthorsName"/>
        <w:rPr>
          <w:b w:val="0"/>
          <w:lang w:val="fi-FI"/>
        </w:rPr>
      </w:pPr>
    </w:p>
    <w:p w14:paraId="31ED0582" w14:textId="77777777" w:rsidR="00E2561B" w:rsidRPr="00E2561B" w:rsidRDefault="00E2561B" w:rsidP="00297AB8">
      <w:pPr>
        <w:pStyle w:val="AuthorsName"/>
        <w:rPr>
          <w:lang w:val="en-US"/>
        </w:rPr>
      </w:pPr>
      <w:r w:rsidRPr="00E2561B">
        <w:rPr>
          <w:lang w:val="en-US"/>
        </w:rPr>
        <w:t xml:space="preserve">Hassan </w:t>
      </w:r>
      <w:proofErr w:type="spellStart"/>
      <w:r w:rsidRPr="00E2561B">
        <w:rPr>
          <w:lang w:val="en-US"/>
        </w:rPr>
        <w:t>Basri</w:t>
      </w:r>
      <w:proofErr w:type="spellEnd"/>
    </w:p>
    <w:p w14:paraId="6CF92B3C" w14:textId="77777777" w:rsidR="00E2561B" w:rsidRPr="00FC2DE6" w:rsidRDefault="00E2561B" w:rsidP="00297AB8">
      <w:pPr>
        <w:pStyle w:val="AuthorsName"/>
        <w:rPr>
          <w:b w:val="0"/>
          <w:lang w:val="en-US"/>
        </w:rPr>
      </w:pPr>
    </w:p>
    <w:p w14:paraId="2DFC82ED" w14:textId="77777777" w:rsidR="00297AB8" w:rsidRPr="005B4606" w:rsidRDefault="00297AB8" w:rsidP="00297AB8">
      <w:pPr>
        <w:pStyle w:val="AuthorsName"/>
        <w:rPr>
          <w:bCs w:val="0"/>
          <w:lang w:val="en-US"/>
        </w:rPr>
      </w:pPr>
      <w:r w:rsidRPr="005B4606">
        <w:rPr>
          <w:lang w:val="en-US"/>
        </w:rPr>
        <w:t xml:space="preserve">Mohd </w:t>
      </w:r>
      <w:proofErr w:type="spellStart"/>
      <w:r w:rsidRPr="005B4606">
        <w:rPr>
          <w:lang w:val="en-US"/>
        </w:rPr>
        <w:t>Firdaus</w:t>
      </w:r>
      <w:proofErr w:type="spellEnd"/>
      <w:r w:rsidRPr="005B4606">
        <w:rPr>
          <w:lang w:val="en-US"/>
        </w:rPr>
        <w:t xml:space="preserve"> Mustaffa Kamal</w:t>
      </w:r>
    </w:p>
    <w:p w14:paraId="4B3787C0" w14:textId="77777777" w:rsidR="00297AB8" w:rsidRPr="005B4606" w:rsidRDefault="00297AB8" w:rsidP="00297AB8">
      <w:pPr>
        <w:pStyle w:val="AuthorsName"/>
        <w:rPr>
          <w:b w:val="0"/>
          <w:lang w:val="en-US"/>
        </w:rPr>
      </w:pPr>
      <w:r w:rsidRPr="005B4606">
        <w:rPr>
          <w:b w:val="0"/>
          <w:lang w:val="en-US"/>
        </w:rPr>
        <w:t>Department of Engineering Technology</w:t>
      </w:r>
    </w:p>
    <w:p w14:paraId="2C5FBFCC" w14:textId="77777777" w:rsidR="00297AB8" w:rsidRPr="005B4606" w:rsidRDefault="00297AB8" w:rsidP="00297AB8">
      <w:pPr>
        <w:pStyle w:val="AuthorsName"/>
        <w:rPr>
          <w:b w:val="0"/>
          <w:lang w:val="en-US"/>
        </w:rPr>
      </w:pPr>
      <w:r w:rsidRPr="005B4606">
        <w:rPr>
          <w:b w:val="0"/>
          <w:lang w:val="en-US"/>
        </w:rPr>
        <w:t>Faculty of Technical and Vocational,</w:t>
      </w:r>
    </w:p>
    <w:p w14:paraId="704DAFED" w14:textId="77777777" w:rsidR="00297AB8" w:rsidRPr="005B4606" w:rsidRDefault="00297AB8" w:rsidP="00297AB8">
      <w:pPr>
        <w:pStyle w:val="AuthorsName"/>
        <w:rPr>
          <w:b w:val="0"/>
          <w:lang w:val="en-US"/>
        </w:rPr>
      </w:pPr>
      <w:proofErr w:type="spellStart"/>
      <w:r w:rsidRPr="005B4606">
        <w:rPr>
          <w:b w:val="0"/>
          <w:lang w:val="en-US"/>
        </w:rPr>
        <w:t>Universiti</w:t>
      </w:r>
      <w:proofErr w:type="spellEnd"/>
      <w:r w:rsidRPr="005B4606">
        <w:rPr>
          <w:b w:val="0"/>
          <w:lang w:val="en-US"/>
        </w:rPr>
        <w:t xml:space="preserve"> </w:t>
      </w:r>
      <w:proofErr w:type="spellStart"/>
      <w:r w:rsidRPr="005B4606">
        <w:rPr>
          <w:b w:val="0"/>
          <w:lang w:val="en-US"/>
        </w:rPr>
        <w:t>Pendidikan</w:t>
      </w:r>
      <w:proofErr w:type="spellEnd"/>
      <w:r w:rsidRPr="005B4606">
        <w:rPr>
          <w:b w:val="0"/>
          <w:lang w:val="en-US"/>
        </w:rPr>
        <w:t xml:space="preserve"> Sultan </w:t>
      </w:r>
      <w:proofErr w:type="spellStart"/>
      <w:r w:rsidRPr="005B4606">
        <w:rPr>
          <w:b w:val="0"/>
          <w:lang w:val="en-US"/>
        </w:rPr>
        <w:t>idris</w:t>
      </w:r>
      <w:proofErr w:type="spellEnd"/>
    </w:p>
    <w:p w14:paraId="6F63077D" w14:textId="77777777" w:rsidR="00297AB8" w:rsidRPr="005B4606" w:rsidRDefault="00297AB8" w:rsidP="00297AB8">
      <w:pPr>
        <w:pStyle w:val="AuthorsName"/>
        <w:rPr>
          <w:b w:val="0"/>
          <w:lang w:val="en-US"/>
        </w:rPr>
      </w:pPr>
      <w:r w:rsidRPr="005B4606">
        <w:rPr>
          <w:b w:val="0"/>
          <w:lang w:val="en-US"/>
        </w:rPr>
        <w:t>E-</w:t>
      </w:r>
      <w:proofErr w:type="gramStart"/>
      <w:r w:rsidRPr="005B4606">
        <w:rPr>
          <w:b w:val="0"/>
          <w:lang w:val="en-US"/>
        </w:rPr>
        <w:t>mail :</w:t>
      </w:r>
      <w:proofErr w:type="gramEnd"/>
      <w:r w:rsidRPr="005B4606">
        <w:rPr>
          <w:b w:val="0"/>
          <w:lang w:val="en-US"/>
        </w:rPr>
        <w:t xml:space="preserve"> firdaus.mk@upsi.edu.my</w:t>
      </w:r>
    </w:p>
    <w:p w14:paraId="452331EF" w14:textId="77777777" w:rsidR="00297AB8" w:rsidRPr="005B4606" w:rsidRDefault="00297AB8" w:rsidP="00297AB8">
      <w:pPr>
        <w:pStyle w:val="AuthorsName"/>
        <w:rPr>
          <w:b w:val="0"/>
          <w:lang w:val="en-US"/>
        </w:rPr>
      </w:pPr>
    </w:p>
    <w:p w14:paraId="723F6A79" w14:textId="77777777" w:rsidR="00297AB8" w:rsidRPr="00C47541" w:rsidRDefault="00297AB8" w:rsidP="006F50AA">
      <w:pPr>
        <w:jc w:val="both"/>
        <w:rPr>
          <w:rFonts w:ascii="Times New Roman" w:hAnsi="Times New Roman"/>
          <w:lang w:val="en-US"/>
        </w:rPr>
      </w:pPr>
      <w:r w:rsidRPr="00676738">
        <w:rPr>
          <w:rFonts w:ascii="Times New Roman" w:hAnsi="Times New Roman"/>
          <w:b/>
          <w:lang w:val="en-GB"/>
        </w:rPr>
        <w:t>Abstract:</w:t>
      </w:r>
      <w:r>
        <w:rPr>
          <w:rFonts w:ascii="Times New Roman" w:hAnsi="Times New Roman"/>
          <w:lang w:val="en-GB"/>
        </w:rPr>
        <w:t xml:space="preserve"> </w:t>
      </w:r>
      <w:r w:rsidRPr="00227CC3">
        <w:rPr>
          <w:rFonts w:ascii="Times New Roman" w:hAnsi="Times New Roman"/>
          <w:lang w:val="en-US"/>
        </w:rPr>
        <w:t>Career exploration is a very complex process and employee will experience stress, burnout, and unhappiness while on duty if they do not have sufficient information during the career exploration stage. As a result, the goal of this study was to explore the TVET-Eng</w:t>
      </w:r>
      <w:r>
        <w:rPr>
          <w:rFonts w:ascii="Times New Roman" w:hAnsi="Times New Roman"/>
          <w:lang w:val="en-US"/>
        </w:rPr>
        <w:t>ineering</w:t>
      </w:r>
      <w:r w:rsidRPr="00227CC3">
        <w:rPr>
          <w:rFonts w:ascii="Times New Roman" w:hAnsi="Times New Roman"/>
          <w:lang w:val="en-US"/>
        </w:rPr>
        <w:t xml:space="preserve"> teaching career choice in Malaysia, which could be used as a guideline for career growth in the profession of vocational teaching and as a reference for acquiring excellent vocational instructors. This study adapted and modified two theories: Super Career Development Theory (1952) and O’Neil et al.’s Vocational Choice Theory (1980). This research employs survey design methodology that involves the distribution of online survey to the Excellent Vocational College teachers (VCET). The survey contains 133 factor items such as family influence, social, cultural, individual, socioeconomic, situational and spiritual factors. Purposive sampling was chosen in this study because it concentrates on the super-population, which is the VCET. The online survey received 20 responses from VCET. The study's findings were based on the Rasch model technique. This study determined three career choice exploration levels covers secondary school, university, and graduate level. This model is different from other models because of the presence of the spiritual factor as one of the primary elements, which is not found in any other models. Furthermore, the spiritual element did not have a place in previous research as most research focuses on person-environment fit, including skill, ability, personality, career interest, integrity value, and emotional intelligence.</w:t>
      </w:r>
    </w:p>
    <w:p w14:paraId="05E49D32" w14:textId="77777777" w:rsidR="00297AB8" w:rsidRPr="00676738" w:rsidRDefault="00297AB8" w:rsidP="00297AB8">
      <w:pPr>
        <w:rPr>
          <w:rFonts w:ascii="Times New Roman" w:hAnsi="Times New Roman"/>
          <w:b/>
          <w:lang w:val="en-GB"/>
        </w:rPr>
      </w:pPr>
    </w:p>
    <w:p w14:paraId="2E6F36BF" w14:textId="77777777" w:rsidR="00297AB8" w:rsidRPr="00676738" w:rsidRDefault="00297AB8" w:rsidP="00297AB8">
      <w:pPr>
        <w:rPr>
          <w:rFonts w:ascii="Times New Roman" w:hAnsi="Times New Roman"/>
          <w:lang w:val="en-GB"/>
        </w:rPr>
      </w:pPr>
      <w:r w:rsidRPr="00676738">
        <w:rPr>
          <w:rFonts w:ascii="Times New Roman" w:hAnsi="Times New Roman"/>
          <w:b/>
          <w:lang w:val="en-GB"/>
        </w:rPr>
        <w:t>Keywords:</w:t>
      </w:r>
      <w:r w:rsidRPr="00676738">
        <w:rPr>
          <w:rFonts w:ascii="Times New Roman" w:hAnsi="Times New Roman"/>
          <w:lang w:val="en-GB"/>
        </w:rPr>
        <w:t xml:space="preserve"> </w:t>
      </w:r>
      <w:r>
        <w:rPr>
          <w:rFonts w:ascii="Times New Roman" w:hAnsi="Times New Roman"/>
          <w:lang w:val="en-GB"/>
        </w:rPr>
        <w:t>career exploration, career choice, vocational choice</w:t>
      </w:r>
    </w:p>
    <w:p w14:paraId="7B93FDF9" w14:textId="77777777" w:rsidR="00297AB8" w:rsidRPr="00992E7F" w:rsidRDefault="00297AB8" w:rsidP="00297AB8">
      <w:pPr>
        <w:rPr>
          <w:rFonts w:ascii="Times New Roman" w:hAnsi="Times New Roman"/>
          <w:b/>
          <w:sz w:val="16"/>
          <w:szCs w:val="16"/>
          <w:lang w:val="en-GB"/>
        </w:rPr>
      </w:pPr>
    </w:p>
    <w:p w14:paraId="77832952" w14:textId="77777777" w:rsidR="00297AB8" w:rsidRPr="00676738" w:rsidRDefault="00297AB8" w:rsidP="00297AB8">
      <w:pPr>
        <w:rPr>
          <w:rFonts w:ascii="Times New Roman" w:hAnsi="Times New Roman"/>
          <w:b/>
          <w:lang w:val="en-GB"/>
        </w:rPr>
      </w:pPr>
      <w:r>
        <w:rPr>
          <w:rFonts w:ascii="Times New Roman" w:hAnsi="Times New Roman"/>
          <w:b/>
          <w:lang w:val="en-GB"/>
        </w:rPr>
        <w:t>B</w:t>
      </w:r>
      <w:r w:rsidRPr="00676738">
        <w:rPr>
          <w:rFonts w:ascii="Times New Roman" w:hAnsi="Times New Roman"/>
          <w:b/>
          <w:lang w:val="en-GB"/>
        </w:rPr>
        <w:t xml:space="preserve">iographical notes: </w:t>
      </w:r>
    </w:p>
    <w:p w14:paraId="7DD53655" w14:textId="77777777" w:rsidR="00297AB8" w:rsidRDefault="00297AB8" w:rsidP="00297AB8">
      <w:pPr>
        <w:pBdr>
          <w:bottom w:val="single" w:sz="12" w:space="1" w:color="auto"/>
        </w:pBdr>
        <w:ind w:right="-604"/>
        <w:rPr>
          <w:rFonts w:ascii="Times New Roman" w:hAnsi="Times New Roman"/>
          <w:lang w:val="en-GB"/>
        </w:rPr>
      </w:pPr>
      <w:r w:rsidRPr="00BE1E05">
        <w:rPr>
          <w:rFonts w:ascii="Times New Roman" w:hAnsi="Times New Roman"/>
          <w:b/>
          <w:lang w:val="en-GB"/>
        </w:rPr>
        <w:t xml:space="preserve">Assoc. Prof </w:t>
      </w:r>
      <w:proofErr w:type="spellStart"/>
      <w:r w:rsidRPr="00BE1E05">
        <w:rPr>
          <w:rFonts w:ascii="Times New Roman" w:hAnsi="Times New Roman"/>
          <w:b/>
          <w:lang w:val="en-GB"/>
        </w:rPr>
        <w:t>Ts</w:t>
      </w:r>
      <w:proofErr w:type="spellEnd"/>
      <w:r w:rsidRPr="00BE1E05">
        <w:rPr>
          <w:rFonts w:ascii="Times New Roman" w:hAnsi="Times New Roman"/>
          <w:b/>
          <w:lang w:val="en-GB"/>
        </w:rPr>
        <w:t xml:space="preserve"> Dr </w:t>
      </w:r>
      <w:proofErr w:type="spellStart"/>
      <w:r w:rsidRPr="00BE1E05">
        <w:rPr>
          <w:rFonts w:ascii="Times New Roman" w:hAnsi="Times New Roman"/>
          <w:b/>
          <w:lang w:val="en-GB"/>
        </w:rPr>
        <w:t>Haryanti</w:t>
      </w:r>
      <w:proofErr w:type="spellEnd"/>
      <w:r w:rsidRPr="00BE1E05">
        <w:rPr>
          <w:rFonts w:ascii="Times New Roman" w:hAnsi="Times New Roman"/>
          <w:b/>
          <w:lang w:val="en-GB"/>
        </w:rPr>
        <w:t xml:space="preserve"> Mohd </w:t>
      </w:r>
      <w:proofErr w:type="spellStart"/>
      <w:r w:rsidRPr="00BE1E05">
        <w:rPr>
          <w:rFonts w:ascii="Times New Roman" w:hAnsi="Times New Roman"/>
          <w:b/>
          <w:lang w:val="en-GB"/>
        </w:rPr>
        <w:t>Affandi</w:t>
      </w:r>
      <w:proofErr w:type="spellEnd"/>
      <w:r w:rsidRPr="00BE1E05">
        <w:rPr>
          <w:rFonts w:ascii="Times New Roman" w:hAnsi="Times New Roman"/>
          <w:b/>
          <w:lang w:val="en-GB"/>
        </w:rPr>
        <w:t xml:space="preserve"> </w:t>
      </w:r>
      <w:r w:rsidRPr="00BE3459">
        <w:rPr>
          <w:rFonts w:ascii="Times New Roman" w:hAnsi="Times New Roman"/>
          <w:lang w:val="en-GB"/>
        </w:rPr>
        <w:t xml:space="preserve">is a senior lecturer at the Department of Engineering Education, Faculty of Engineering and Built Environment, </w:t>
      </w:r>
      <w:proofErr w:type="spellStart"/>
      <w:r w:rsidRPr="00BE3459">
        <w:rPr>
          <w:rFonts w:ascii="Times New Roman" w:hAnsi="Times New Roman"/>
          <w:lang w:val="en-GB"/>
        </w:rPr>
        <w:t>Universiti</w:t>
      </w:r>
      <w:proofErr w:type="spellEnd"/>
      <w:r w:rsidRPr="00BE3459">
        <w:rPr>
          <w:rFonts w:ascii="Times New Roman" w:hAnsi="Times New Roman"/>
          <w:lang w:val="en-GB"/>
        </w:rPr>
        <w:t xml:space="preserve"> </w:t>
      </w:r>
      <w:proofErr w:type="spellStart"/>
      <w:r w:rsidRPr="00BE3459">
        <w:rPr>
          <w:rFonts w:ascii="Times New Roman" w:hAnsi="Times New Roman"/>
          <w:lang w:val="en-GB"/>
        </w:rPr>
        <w:t>Kebangsaan</w:t>
      </w:r>
      <w:proofErr w:type="spellEnd"/>
      <w:r w:rsidRPr="00BE3459">
        <w:rPr>
          <w:rFonts w:ascii="Times New Roman" w:hAnsi="Times New Roman"/>
          <w:lang w:val="en-GB"/>
        </w:rPr>
        <w:t xml:space="preserve"> Malaysia. Her research interests focus on competency development, measurement and evaluation, and construction management. Her research has been established in the scope of TVET at the national and international levels.</w:t>
      </w:r>
    </w:p>
    <w:p w14:paraId="77924B58" w14:textId="77777777" w:rsidR="00297AB8" w:rsidRPr="00992E7F" w:rsidRDefault="00297AB8" w:rsidP="00297AB8">
      <w:pPr>
        <w:pBdr>
          <w:bottom w:val="single" w:sz="12" w:space="1" w:color="auto"/>
        </w:pBdr>
        <w:ind w:right="-604"/>
        <w:rPr>
          <w:rFonts w:ascii="Times New Roman" w:hAnsi="Times New Roman"/>
          <w:sz w:val="16"/>
          <w:szCs w:val="16"/>
          <w:lang w:val="en-GB"/>
        </w:rPr>
      </w:pPr>
    </w:p>
    <w:p w14:paraId="42616189" w14:textId="77777777" w:rsidR="00297AB8" w:rsidRPr="00992E7F" w:rsidRDefault="00297AB8" w:rsidP="00297AB8">
      <w:pPr>
        <w:ind w:right="-604"/>
        <w:rPr>
          <w:sz w:val="16"/>
          <w:szCs w:val="16"/>
          <w:lang w:val="en-GB"/>
        </w:rPr>
      </w:pPr>
    </w:p>
    <w:p w14:paraId="525635EB" w14:textId="77777777" w:rsidR="006F50AA" w:rsidRDefault="006F50AA" w:rsidP="00297AB8">
      <w:pPr>
        <w:rPr>
          <w:rFonts w:ascii="Times New Roman" w:hAnsi="Times New Roman"/>
          <w:b/>
          <w:szCs w:val="28"/>
          <w:lang w:val="en-GB"/>
        </w:rPr>
      </w:pPr>
    </w:p>
    <w:p w14:paraId="75D01D0B" w14:textId="77777777" w:rsidR="006F50AA" w:rsidRDefault="006F50AA" w:rsidP="00297AB8">
      <w:pPr>
        <w:rPr>
          <w:rFonts w:ascii="Times New Roman" w:hAnsi="Times New Roman"/>
          <w:b/>
          <w:szCs w:val="28"/>
          <w:lang w:val="en-GB"/>
        </w:rPr>
      </w:pPr>
    </w:p>
    <w:p w14:paraId="2CE79445" w14:textId="505F5F19" w:rsidR="00297AB8" w:rsidRPr="00BA3842" w:rsidRDefault="00297AB8" w:rsidP="00297AB8">
      <w:pPr>
        <w:rPr>
          <w:rFonts w:ascii="Times New Roman" w:hAnsi="Times New Roman"/>
          <w:b/>
          <w:szCs w:val="28"/>
          <w:lang w:val="en-GB"/>
        </w:rPr>
      </w:pPr>
      <w:r w:rsidRPr="00BA3842">
        <w:rPr>
          <w:rFonts w:ascii="Times New Roman" w:hAnsi="Times New Roman"/>
          <w:b/>
          <w:szCs w:val="28"/>
          <w:lang w:val="en-GB"/>
        </w:rPr>
        <w:t xml:space="preserve">The Self-Efficacy </w:t>
      </w:r>
      <w:r w:rsidR="00033C48" w:rsidRPr="00BA3842">
        <w:rPr>
          <w:rFonts w:ascii="Times New Roman" w:hAnsi="Times New Roman"/>
          <w:b/>
          <w:szCs w:val="28"/>
          <w:lang w:val="en-GB"/>
        </w:rPr>
        <w:t>of</w:t>
      </w:r>
      <w:r w:rsidRPr="00BA3842">
        <w:rPr>
          <w:rFonts w:ascii="Times New Roman" w:hAnsi="Times New Roman"/>
          <w:b/>
          <w:szCs w:val="28"/>
          <w:lang w:val="en-GB"/>
        </w:rPr>
        <w:t xml:space="preserve"> Vocational Education Teachers</w:t>
      </w:r>
    </w:p>
    <w:p w14:paraId="4B2FEA31" w14:textId="77777777" w:rsidR="00297AB8" w:rsidRDefault="00297AB8" w:rsidP="00297AB8">
      <w:pPr>
        <w:rPr>
          <w:rFonts w:ascii="Times New Roman" w:hAnsi="Times New Roman"/>
          <w:lang w:val="en-GB"/>
        </w:rPr>
      </w:pPr>
    </w:p>
    <w:p w14:paraId="08382C73" w14:textId="77777777" w:rsidR="00297AB8" w:rsidRPr="00BA3842" w:rsidRDefault="00297AB8" w:rsidP="00297AB8">
      <w:pPr>
        <w:pStyle w:val="AuthorsName"/>
        <w:rPr>
          <w:lang w:val="en-US"/>
        </w:rPr>
      </w:pPr>
      <w:r w:rsidRPr="00BA3842">
        <w:rPr>
          <w:lang w:val="en-US"/>
        </w:rPr>
        <w:t>Elena Quintana-</w:t>
      </w:r>
      <w:proofErr w:type="spellStart"/>
      <w:r w:rsidRPr="00BA3842">
        <w:rPr>
          <w:lang w:val="en-US"/>
        </w:rPr>
        <w:t>Murci</w:t>
      </w:r>
      <w:proofErr w:type="spellEnd"/>
      <w:r w:rsidRPr="00BA3842">
        <w:rPr>
          <w:lang w:val="en-US"/>
        </w:rPr>
        <w:t>*</w:t>
      </w:r>
    </w:p>
    <w:p w14:paraId="6E0DF8AA" w14:textId="77777777" w:rsidR="00297AB8" w:rsidRPr="00BA3842" w:rsidRDefault="00297AB8" w:rsidP="00297AB8">
      <w:pPr>
        <w:pStyle w:val="AuthorsName"/>
        <w:rPr>
          <w:b w:val="0"/>
          <w:lang w:val="en-US"/>
        </w:rPr>
      </w:pPr>
      <w:r w:rsidRPr="00BA3842">
        <w:rPr>
          <w:b w:val="0"/>
          <w:lang w:val="en-US"/>
        </w:rPr>
        <w:t>University of the Balearic Island</w:t>
      </w:r>
    </w:p>
    <w:p w14:paraId="29097723" w14:textId="77777777" w:rsidR="00297AB8" w:rsidRPr="00BA3842" w:rsidRDefault="00297AB8" w:rsidP="00297AB8">
      <w:pPr>
        <w:pStyle w:val="AuthorsName"/>
        <w:rPr>
          <w:b w:val="0"/>
          <w:lang w:val="en-US"/>
        </w:rPr>
      </w:pPr>
      <w:r w:rsidRPr="00BA3842">
        <w:rPr>
          <w:b w:val="0"/>
          <w:lang w:val="en-US"/>
        </w:rPr>
        <w:t>Department of Applied Pedagogy and Educational Psychology</w:t>
      </w:r>
    </w:p>
    <w:p w14:paraId="6B2C4A69" w14:textId="77777777" w:rsidR="00297AB8" w:rsidRPr="002D3595" w:rsidRDefault="00297AB8" w:rsidP="00297AB8">
      <w:pPr>
        <w:pStyle w:val="AuthorsName"/>
        <w:rPr>
          <w:b w:val="0"/>
        </w:rPr>
      </w:pPr>
      <w:proofErr w:type="spellStart"/>
      <w:r w:rsidRPr="002D3595">
        <w:rPr>
          <w:b w:val="0"/>
        </w:rPr>
        <w:t>Valldemossa</w:t>
      </w:r>
      <w:proofErr w:type="spellEnd"/>
      <w:r w:rsidRPr="002D3595">
        <w:rPr>
          <w:b w:val="0"/>
        </w:rPr>
        <w:t xml:space="preserve"> </w:t>
      </w:r>
      <w:proofErr w:type="spellStart"/>
      <w:r w:rsidRPr="002D3595">
        <w:rPr>
          <w:b w:val="0"/>
        </w:rPr>
        <w:t>Rd</w:t>
      </w:r>
      <w:proofErr w:type="spellEnd"/>
      <w:r w:rsidRPr="002D3595">
        <w:rPr>
          <w:b w:val="0"/>
        </w:rPr>
        <w:t xml:space="preserve">, km 7.5, 07122, Palma, </w:t>
      </w:r>
      <w:proofErr w:type="spellStart"/>
      <w:r w:rsidRPr="002D3595">
        <w:rPr>
          <w:b w:val="0"/>
        </w:rPr>
        <w:t>Spain</w:t>
      </w:r>
      <w:proofErr w:type="spellEnd"/>
    </w:p>
    <w:p w14:paraId="1D2F900A" w14:textId="77777777" w:rsidR="00297AB8" w:rsidRPr="00414B1C" w:rsidRDefault="00297AB8" w:rsidP="00297AB8">
      <w:pPr>
        <w:pStyle w:val="AuthorsName"/>
        <w:rPr>
          <w:b w:val="0"/>
          <w:sz w:val="16"/>
          <w:szCs w:val="16"/>
        </w:rPr>
      </w:pPr>
      <w:proofErr w:type="spellStart"/>
      <w:r w:rsidRPr="00BA3842">
        <w:rPr>
          <w:b w:val="0"/>
        </w:rPr>
        <w:t>E-mail:</w:t>
      </w:r>
      <w:r w:rsidRPr="00992E7F">
        <w:rPr>
          <w:b w:val="0"/>
        </w:rPr>
        <w:t>elena.quintana@uib.es</w:t>
      </w:r>
      <w:proofErr w:type="spellEnd"/>
      <w:r w:rsidRPr="00BA3842">
        <w:br/>
      </w:r>
    </w:p>
    <w:p w14:paraId="44B586B5" w14:textId="77777777" w:rsidR="00297AB8" w:rsidRPr="00BA3842" w:rsidRDefault="00297AB8" w:rsidP="00297AB8">
      <w:pPr>
        <w:pStyle w:val="AuthorsName"/>
        <w:rPr>
          <w:lang w:val="en-US"/>
        </w:rPr>
      </w:pPr>
      <w:r w:rsidRPr="00BA3842">
        <w:rPr>
          <w:lang w:val="en-US"/>
        </w:rPr>
        <w:t xml:space="preserve">Carme </w:t>
      </w:r>
      <w:proofErr w:type="spellStart"/>
      <w:r w:rsidRPr="00BA3842">
        <w:rPr>
          <w:lang w:val="en-US"/>
        </w:rPr>
        <w:t>Pinya</w:t>
      </w:r>
      <w:proofErr w:type="spellEnd"/>
      <w:r w:rsidRPr="00BA3842">
        <w:rPr>
          <w:lang w:val="en-US"/>
        </w:rPr>
        <w:t>-Medina</w:t>
      </w:r>
    </w:p>
    <w:p w14:paraId="02FD94A4" w14:textId="77777777" w:rsidR="00297AB8" w:rsidRPr="00BA3842" w:rsidRDefault="00297AB8" w:rsidP="00297AB8">
      <w:pPr>
        <w:pStyle w:val="AuthorsName"/>
        <w:rPr>
          <w:b w:val="0"/>
          <w:lang w:val="en-US"/>
        </w:rPr>
      </w:pPr>
      <w:r w:rsidRPr="00BA3842">
        <w:rPr>
          <w:b w:val="0"/>
          <w:lang w:val="en-US"/>
        </w:rPr>
        <w:t>University of the Balearic Island</w:t>
      </w:r>
    </w:p>
    <w:p w14:paraId="553C049C" w14:textId="77777777" w:rsidR="00297AB8" w:rsidRPr="00BA3842" w:rsidRDefault="00297AB8" w:rsidP="00297AB8">
      <w:pPr>
        <w:pStyle w:val="AuthorsName"/>
        <w:rPr>
          <w:b w:val="0"/>
          <w:lang w:val="en-US"/>
        </w:rPr>
      </w:pPr>
      <w:r w:rsidRPr="00BA3842">
        <w:rPr>
          <w:b w:val="0"/>
          <w:lang w:val="en-US"/>
        </w:rPr>
        <w:t>Department of Applied Pedagogy and Educational Psychology</w:t>
      </w:r>
    </w:p>
    <w:p w14:paraId="7A89B4E1" w14:textId="77777777" w:rsidR="00297AB8" w:rsidRPr="00257B3F" w:rsidRDefault="00297AB8" w:rsidP="00297AB8">
      <w:pPr>
        <w:pStyle w:val="AuthorsName"/>
        <w:rPr>
          <w:b w:val="0"/>
        </w:rPr>
      </w:pPr>
      <w:proofErr w:type="spellStart"/>
      <w:r w:rsidRPr="00257B3F">
        <w:rPr>
          <w:b w:val="0"/>
        </w:rPr>
        <w:t>Valldemossa</w:t>
      </w:r>
      <w:proofErr w:type="spellEnd"/>
      <w:r w:rsidRPr="00257B3F">
        <w:rPr>
          <w:b w:val="0"/>
        </w:rPr>
        <w:t xml:space="preserve"> </w:t>
      </w:r>
      <w:proofErr w:type="spellStart"/>
      <w:r w:rsidRPr="00257B3F">
        <w:rPr>
          <w:b w:val="0"/>
        </w:rPr>
        <w:t>Rd</w:t>
      </w:r>
      <w:proofErr w:type="spellEnd"/>
      <w:r w:rsidRPr="00257B3F">
        <w:rPr>
          <w:b w:val="0"/>
        </w:rPr>
        <w:t xml:space="preserve">, km 7.5, 07122, Palma, </w:t>
      </w:r>
      <w:proofErr w:type="spellStart"/>
      <w:r w:rsidRPr="00257B3F">
        <w:rPr>
          <w:b w:val="0"/>
        </w:rPr>
        <w:t>Spain</w:t>
      </w:r>
      <w:proofErr w:type="spellEnd"/>
    </w:p>
    <w:p w14:paraId="0FED1546" w14:textId="77777777" w:rsidR="00297AB8" w:rsidRPr="00257B3F" w:rsidRDefault="00297AB8" w:rsidP="00297AB8">
      <w:pPr>
        <w:pStyle w:val="AuthorsName"/>
        <w:rPr>
          <w:b w:val="0"/>
          <w:sz w:val="16"/>
          <w:szCs w:val="16"/>
        </w:rPr>
      </w:pPr>
      <w:proofErr w:type="spellStart"/>
      <w:r w:rsidRPr="00257B3F">
        <w:rPr>
          <w:b w:val="0"/>
        </w:rPr>
        <w:t>E-mail:carme.pinya@uib.es</w:t>
      </w:r>
      <w:proofErr w:type="spellEnd"/>
      <w:r w:rsidRPr="00257B3F">
        <w:rPr>
          <w:b w:val="0"/>
        </w:rPr>
        <w:t xml:space="preserve"> </w:t>
      </w:r>
      <w:r w:rsidRPr="00257B3F">
        <w:rPr>
          <w:b w:val="0"/>
        </w:rPr>
        <w:br/>
      </w:r>
    </w:p>
    <w:p w14:paraId="1555E9E3" w14:textId="77777777" w:rsidR="00297AB8" w:rsidRPr="00BA3842" w:rsidRDefault="00297AB8" w:rsidP="00297AB8">
      <w:pPr>
        <w:pStyle w:val="AuthorsName"/>
        <w:rPr>
          <w:lang w:val="en-US"/>
        </w:rPr>
      </w:pPr>
      <w:proofErr w:type="spellStart"/>
      <w:r w:rsidRPr="00BA3842">
        <w:rPr>
          <w:lang w:val="en-US"/>
        </w:rPr>
        <w:t>Olaya</w:t>
      </w:r>
      <w:proofErr w:type="spellEnd"/>
      <w:r w:rsidRPr="00BA3842">
        <w:rPr>
          <w:lang w:val="en-US"/>
        </w:rPr>
        <w:t xml:space="preserve"> </w:t>
      </w:r>
      <w:proofErr w:type="spellStart"/>
      <w:r w:rsidRPr="00BA3842">
        <w:rPr>
          <w:lang w:val="en-US"/>
        </w:rPr>
        <w:t>Álvarez</w:t>
      </w:r>
      <w:proofErr w:type="spellEnd"/>
      <w:r w:rsidRPr="00BA3842">
        <w:rPr>
          <w:lang w:val="en-US"/>
        </w:rPr>
        <w:t xml:space="preserve"> </w:t>
      </w:r>
      <w:proofErr w:type="spellStart"/>
      <w:r w:rsidRPr="00BA3842">
        <w:rPr>
          <w:lang w:val="en-US"/>
        </w:rPr>
        <w:t>García</w:t>
      </w:r>
      <w:proofErr w:type="spellEnd"/>
    </w:p>
    <w:p w14:paraId="1BFA5992" w14:textId="77777777" w:rsidR="00297AB8" w:rsidRPr="00BA3842" w:rsidRDefault="00297AB8" w:rsidP="00297AB8">
      <w:pPr>
        <w:pStyle w:val="AuthorsName"/>
        <w:rPr>
          <w:b w:val="0"/>
          <w:lang w:val="en-US"/>
        </w:rPr>
      </w:pPr>
      <w:r w:rsidRPr="00BA3842">
        <w:rPr>
          <w:b w:val="0"/>
          <w:lang w:val="en-US"/>
        </w:rPr>
        <w:t>University of the Balearic Island</w:t>
      </w:r>
    </w:p>
    <w:p w14:paraId="6E4B010A" w14:textId="77777777" w:rsidR="00297AB8" w:rsidRPr="00BA3842" w:rsidRDefault="00297AB8" w:rsidP="00297AB8">
      <w:pPr>
        <w:pStyle w:val="AuthorsName"/>
        <w:rPr>
          <w:b w:val="0"/>
          <w:lang w:val="en-US"/>
        </w:rPr>
      </w:pPr>
      <w:r w:rsidRPr="00BA3842">
        <w:rPr>
          <w:b w:val="0"/>
          <w:lang w:val="en-US"/>
        </w:rPr>
        <w:t>Department of Applied Pedagogy and Educational Psychology</w:t>
      </w:r>
    </w:p>
    <w:p w14:paraId="4E73D604" w14:textId="77777777" w:rsidR="00297AB8" w:rsidRPr="00257B3F" w:rsidRDefault="00297AB8" w:rsidP="00297AB8">
      <w:pPr>
        <w:pStyle w:val="AuthorsName"/>
        <w:rPr>
          <w:b w:val="0"/>
        </w:rPr>
      </w:pPr>
      <w:proofErr w:type="spellStart"/>
      <w:r w:rsidRPr="00257B3F">
        <w:rPr>
          <w:b w:val="0"/>
        </w:rPr>
        <w:t>Valldemossa</w:t>
      </w:r>
      <w:proofErr w:type="spellEnd"/>
      <w:r w:rsidRPr="00257B3F">
        <w:rPr>
          <w:b w:val="0"/>
        </w:rPr>
        <w:t xml:space="preserve"> </w:t>
      </w:r>
      <w:proofErr w:type="spellStart"/>
      <w:r w:rsidRPr="00257B3F">
        <w:rPr>
          <w:b w:val="0"/>
        </w:rPr>
        <w:t>Rd</w:t>
      </w:r>
      <w:proofErr w:type="spellEnd"/>
      <w:r w:rsidRPr="00257B3F">
        <w:rPr>
          <w:b w:val="0"/>
        </w:rPr>
        <w:t xml:space="preserve">, km 7.5, 07122, Palma, </w:t>
      </w:r>
      <w:proofErr w:type="spellStart"/>
      <w:r w:rsidRPr="00257B3F">
        <w:rPr>
          <w:b w:val="0"/>
        </w:rPr>
        <w:t>Spain</w:t>
      </w:r>
      <w:proofErr w:type="spellEnd"/>
    </w:p>
    <w:p w14:paraId="4CE63B2F" w14:textId="77777777" w:rsidR="00297AB8" w:rsidRPr="00257B3F" w:rsidRDefault="00297AB8" w:rsidP="00297AB8">
      <w:pPr>
        <w:pStyle w:val="AuthorsName"/>
        <w:rPr>
          <w:b w:val="0"/>
          <w:sz w:val="16"/>
          <w:szCs w:val="16"/>
        </w:rPr>
      </w:pPr>
      <w:proofErr w:type="spellStart"/>
      <w:r w:rsidRPr="00257B3F">
        <w:rPr>
          <w:b w:val="0"/>
        </w:rPr>
        <w:t>E-mail:olaya.alvarez@uib.es</w:t>
      </w:r>
      <w:proofErr w:type="spellEnd"/>
      <w:r w:rsidRPr="00257B3F">
        <w:rPr>
          <w:b w:val="0"/>
        </w:rPr>
        <w:br/>
      </w:r>
    </w:p>
    <w:p w14:paraId="37794AD9" w14:textId="77777777" w:rsidR="00297AB8" w:rsidRPr="00257B3F" w:rsidRDefault="00297AB8" w:rsidP="00297AB8">
      <w:pPr>
        <w:pStyle w:val="AuthorsName"/>
        <w:rPr>
          <w:lang w:val="en-US"/>
        </w:rPr>
      </w:pPr>
      <w:r w:rsidRPr="00257B3F">
        <w:rPr>
          <w:lang w:val="en-US"/>
        </w:rPr>
        <w:t>Arturo Garcia de Olalla Gutierrez</w:t>
      </w:r>
    </w:p>
    <w:p w14:paraId="43393954" w14:textId="77777777" w:rsidR="00297AB8" w:rsidRPr="00BA3842" w:rsidRDefault="00297AB8" w:rsidP="00297AB8">
      <w:pPr>
        <w:pStyle w:val="AuthorsName"/>
        <w:rPr>
          <w:b w:val="0"/>
          <w:lang w:val="en-US"/>
        </w:rPr>
      </w:pPr>
      <w:r w:rsidRPr="00BA3842">
        <w:rPr>
          <w:b w:val="0"/>
          <w:lang w:val="en-US"/>
        </w:rPr>
        <w:t>University of the Balearic Island</w:t>
      </w:r>
    </w:p>
    <w:p w14:paraId="055924D6" w14:textId="77777777" w:rsidR="00297AB8" w:rsidRPr="00BA3842" w:rsidRDefault="00297AB8" w:rsidP="00297AB8">
      <w:pPr>
        <w:pStyle w:val="AuthorsName"/>
        <w:rPr>
          <w:b w:val="0"/>
          <w:lang w:val="en-US"/>
        </w:rPr>
      </w:pPr>
      <w:r w:rsidRPr="00BA3842">
        <w:rPr>
          <w:b w:val="0"/>
          <w:lang w:val="en-US"/>
        </w:rPr>
        <w:t>Department of Applied Pedagogy and Educational Psychology</w:t>
      </w:r>
    </w:p>
    <w:p w14:paraId="47E6C6A3" w14:textId="77777777" w:rsidR="00297AB8" w:rsidRPr="00257B3F" w:rsidRDefault="00297AB8" w:rsidP="00297AB8">
      <w:pPr>
        <w:pStyle w:val="AuthorsName"/>
        <w:rPr>
          <w:b w:val="0"/>
        </w:rPr>
      </w:pPr>
      <w:proofErr w:type="spellStart"/>
      <w:r w:rsidRPr="00257B3F">
        <w:rPr>
          <w:b w:val="0"/>
        </w:rPr>
        <w:t>Valldemossa</w:t>
      </w:r>
      <w:proofErr w:type="spellEnd"/>
      <w:r w:rsidRPr="00257B3F">
        <w:rPr>
          <w:b w:val="0"/>
        </w:rPr>
        <w:t xml:space="preserve"> </w:t>
      </w:r>
      <w:proofErr w:type="spellStart"/>
      <w:r w:rsidRPr="00257B3F">
        <w:rPr>
          <w:b w:val="0"/>
        </w:rPr>
        <w:t>Rd</w:t>
      </w:r>
      <w:proofErr w:type="spellEnd"/>
      <w:r w:rsidRPr="00257B3F">
        <w:rPr>
          <w:b w:val="0"/>
        </w:rPr>
        <w:t xml:space="preserve">, km 7.5, 07122, Palma, </w:t>
      </w:r>
      <w:proofErr w:type="spellStart"/>
      <w:r w:rsidRPr="00257B3F">
        <w:rPr>
          <w:b w:val="0"/>
        </w:rPr>
        <w:t>Spain</w:t>
      </w:r>
      <w:proofErr w:type="spellEnd"/>
    </w:p>
    <w:p w14:paraId="7B5F2B16" w14:textId="77777777" w:rsidR="00297AB8" w:rsidRPr="00257B3F" w:rsidRDefault="00297AB8" w:rsidP="00297AB8">
      <w:pPr>
        <w:pStyle w:val="AuthorsName"/>
        <w:rPr>
          <w:b w:val="0"/>
          <w:sz w:val="16"/>
          <w:szCs w:val="16"/>
        </w:rPr>
      </w:pPr>
      <w:proofErr w:type="spellStart"/>
      <w:r w:rsidRPr="00257B3F">
        <w:rPr>
          <w:b w:val="0"/>
        </w:rPr>
        <w:t>E-mail:a.garcia-de-olalla@uib.cat</w:t>
      </w:r>
      <w:proofErr w:type="spellEnd"/>
      <w:r w:rsidRPr="00257B3F">
        <w:rPr>
          <w:rStyle w:val="Hyperlnk"/>
          <w:b w:val="0"/>
        </w:rPr>
        <w:br/>
      </w:r>
    </w:p>
    <w:p w14:paraId="0D04DCF6" w14:textId="77777777" w:rsidR="00297AB8" w:rsidRPr="00257B3F" w:rsidRDefault="00297AB8" w:rsidP="00297AB8">
      <w:pPr>
        <w:pStyle w:val="AuthorsName"/>
        <w:rPr>
          <w:lang w:val="en-US"/>
        </w:rPr>
      </w:pPr>
      <w:r w:rsidRPr="00257B3F">
        <w:rPr>
          <w:lang w:val="en-US"/>
        </w:rPr>
        <w:t xml:space="preserve">Maria </w:t>
      </w:r>
      <w:proofErr w:type="spellStart"/>
      <w:r w:rsidRPr="00257B3F">
        <w:rPr>
          <w:lang w:val="en-US"/>
        </w:rPr>
        <w:t>Tugores</w:t>
      </w:r>
      <w:proofErr w:type="spellEnd"/>
      <w:r w:rsidRPr="00257B3F">
        <w:rPr>
          <w:lang w:val="en-US"/>
        </w:rPr>
        <w:t>-Ques</w:t>
      </w:r>
    </w:p>
    <w:p w14:paraId="0E9D877C" w14:textId="77777777" w:rsidR="00297AB8" w:rsidRPr="00BA3842" w:rsidRDefault="00297AB8" w:rsidP="00297AB8">
      <w:pPr>
        <w:pStyle w:val="AuthorsName"/>
        <w:rPr>
          <w:b w:val="0"/>
          <w:lang w:val="en-US"/>
        </w:rPr>
      </w:pPr>
      <w:r w:rsidRPr="00BA3842">
        <w:rPr>
          <w:b w:val="0"/>
          <w:lang w:val="en-US"/>
        </w:rPr>
        <w:t>University of the Balearic Island</w:t>
      </w:r>
    </w:p>
    <w:p w14:paraId="4C6369C7" w14:textId="77777777" w:rsidR="00297AB8" w:rsidRPr="00BA3842" w:rsidRDefault="00297AB8" w:rsidP="00297AB8">
      <w:pPr>
        <w:pStyle w:val="AuthorsName"/>
        <w:rPr>
          <w:b w:val="0"/>
          <w:lang w:val="en-US"/>
        </w:rPr>
      </w:pPr>
      <w:r w:rsidRPr="00BA3842">
        <w:rPr>
          <w:b w:val="0"/>
          <w:lang w:val="en-US"/>
        </w:rPr>
        <w:t>Department of Applied Pedagogy and Educational Psychology</w:t>
      </w:r>
    </w:p>
    <w:p w14:paraId="1CDDC6F2" w14:textId="77777777" w:rsidR="00297AB8" w:rsidRPr="00257B3F" w:rsidRDefault="00297AB8" w:rsidP="00297AB8">
      <w:pPr>
        <w:pStyle w:val="AuthorsName"/>
        <w:rPr>
          <w:b w:val="0"/>
        </w:rPr>
      </w:pPr>
      <w:proofErr w:type="spellStart"/>
      <w:r w:rsidRPr="00257B3F">
        <w:rPr>
          <w:b w:val="0"/>
        </w:rPr>
        <w:t>Valldemossa</w:t>
      </w:r>
      <w:proofErr w:type="spellEnd"/>
      <w:r w:rsidRPr="00257B3F">
        <w:rPr>
          <w:b w:val="0"/>
        </w:rPr>
        <w:t xml:space="preserve"> </w:t>
      </w:r>
      <w:proofErr w:type="spellStart"/>
      <w:r w:rsidRPr="00257B3F">
        <w:rPr>
          <w:b w:val="0"/>
        </w:rPr>
        <w:t>Rd</w:t>
      </w:r>
      <w:proofErr w:type="spellEnd"/>
      <w:r w:rsidRPr="00257B3F">
        <w:rPr>
          <w:b w:val="0"/>
        </w:rPr>
        <w:t xml:space="preserve">, km 7.5, 07122, Palma, </w:t>
      </w:r>
      <w:proofErr w:type="spellStart"/>
      <w:r w:rsidRPr="00257B3F">
        <w:rPr>
          <w:b w:val="0"/>
        </w:rPr>
        <w:t>Spain</w:t>
      </w:r>
      <w:proofErr w:type="spellEnd"/>
    </w:p>
    <w:p w14:paraId="0325E89E" w14:textId="77777777" w:rsidR="00297AB8" w:rsidRPr="00257B3F" w:rsidRDefault="00297AB8" w:rsidP="00297AB8">
      <w:pPr>
        <w:pStyle w:val="AuthorsName"/>
        <w:rPr>
          <w:b w:val="0"/>
          <w:sz w:val="16"/>
          <w:szCs w:val="16"/>
        </w:rPr>
      </w:pPr>
      <w:proofErr w:type="spellStart"/>
      <w:r w:rsidRPr="00257B3F">
        <w:rPr>
          <w:b w:val="0"/>
        </w:rPr>
        <w:t>E-mail:maria.tugores@uib.es</w:t>
      </w:r>
      <w:proofErr w:type="spellEnd"/>
      <w:r w:rsidRPr="00257B3F">
        <w:rPr>
          <w:b w:val="0"/>
        </w:rPr>
        <w:t xml:space="preserve"> </w:t>
      </w:r>
      <w:r w:rsidRPr="00257B3F">
        <w:rPr>
          <w:b w:val="0"/>
        </w:rPr>
        <w:br/>
      </w:r>
    </w:p>
    <w:p w14:paraId="60599970" w14:textId="77777777" w:rsidR="00297AB8" w:rsidRPr="00BA3842" w:rsidRDefault="00297AB8" w:rsidP="00297AB8">
      <w:pPr>
        <w:pStyle w:val="AuthorsName"/>
        <w:rPr>
          <w:bCs w:val="0"/>
          <w:lang w:val="en-US"/>
        </w:rPr>
      </w:pPr>
      <w:r w:rsidRPr="00BA3842">
        <w:rPr>
          <w:lang w:val="en-US"/>
        </w:rPr>
        <w:t>Miquel F. Oliver-</w:t>
      </w:r>
      <w:proofErr w:type="spellStart"/>
      <w:r w:rsidRPr="00BA3842">
        <w:rPr>
          <w:lang w:val="en-US"/>
        </w:rPr>
        <w:t>Trobat</w:t>
      </w:r>
      <w:proofErr w:type="spellEnd"/>
    </w:p>
    <w:p w14:paraId="686045B0" w14:textId="77777777" w:rsidR="00297AB8" w:rsidRPr="00BA3842" w:rsidRDefault="00297AB8" w:rsidP="00297AB8">
      <w:pPr>
        <w:pStyle w:val="AuthorsName"/>
        <w:rPr>
          <w:b w:val="0"/>
          <w:lang w:val="en-US"/>
        </w:rPr>
      </w:pPr>
      <w:r w:rsidRPr="00BA3842">
        <w:rPr>
          <w:b w:val="0"/>
          <w:lang w:val="en-US"/>
        </w:rPr>
        <w:t>University of the Balearic Island</w:t>
      </w:r>
    </w:p>
    <w:p w14:paraId="505E6646" w14:textId="77777777" w:rsidR="00297AB8" w:rsidRPr="00BA3842" w:rsidRDefault="00297AB8" w:rsidP="00297AB8">
      <w:pPr>
        <w:pStyle w:val="AuthorsName"/>
        <w:rPr>
          <w:b w:val="0"/>
          <w:lang w:val="en-US"/>
        </w:rPr>
      </w:pPr>
      <w:r w:rsidRPr="00BA3842">
        <w:rPr>
          <w:b w:val="0"/>
          <w:lang w:val="en-US"/>
        </w:rPr>
        <w:t>Department of Applied Pedagogy and Educational Psychology</w:t>
      </w:r>
    </w:p>
    <w:p w14:paraId="50867680" w14:textId="77777777" w:rsidR="00297AB8" w:rsidRPr="00257B3F" w:rsidRDefault="00297AB8" w:rsidP="00297AB8">
      <w:pPr>
        <w:pStyle w:val="AuthorsName"/>
        <w:rPr>
          <w:b w:val="0"/>
        </w:rPr>
      </w:pPr>
      <w:proofErr w:type="spellStart"/>
      <w:r w:rsidRPr="00257B3F">
        <w:rPr>
          <w:b w:val="0"/>
        </w:rPr>
        <w:t>Valldemossa</w:t>
      </w:r>
      <w:proofErr w:type="spellEnd"/>
      <w:r w:rsidRPr="00257B3F">
        <w:rPr>
          <w:b w:val="0"/>
        </w:rPr>
        <w:t xml:space="preserve"> </w:t>
      </w:r>
      <w:proofErr w:type="spellStart"/>
      <w:r w:rsidRPr="00257B3F">
        <w:rPr>
          <w:b w:val="0"/>
        </w:rPr>
        <w:t>Rd</w:t>
      </w:r>
      <w:proofErr w:type="spellEnd"/>
      <w:r w:rsidRPr="00257B3F">
        <w:rPr>
          <w:b w:val="0"/>
        </w:rPr>
        <w:t xml:space="preserve">, km 7.5, 07122, Palma, </w:t>
      </w:r>
      <w:proofErr w:type="spellStart"/>
      <w:r w:rsidRPr="00257B3F">
        <w:rPr>
          <w:b w:val="0"/>
        </w:rPr>
        <w:t>Spain</w:t>
      </w:r>
      <w:proofErr w:type="spellEnd"/>
    </w:p>
    <w:p w14:paraId="517CFBFE" w14:textId="77777777" w:rsidR="00297AB8" w:rsidRPr="00257B3F" w:rsidRDefault="00297AB8" w:rsidP="00297AB8">
      <w:pPr>
        <w:pStyle w:val="AuthorsName"/>
        <w:rPr>
          <w:b w:val="0"/>
          <w:sz w:val="16"/>
          <w:szCs w:val="16"/>
        </w:rPr>
      </w:pPr>
      <w:proofErr w:type="spellStart"/>
      <w:r w:rsidRPr="00257B3F">
        <w:rPr>
          <w:b w:val="0"/>
        </w:rPr>
        <w:t>E-mail:m.oliver@uib.es</w:t>
      </w:r>
      <w:proofErr w:type="spellEnd"/>
      <w:r w:rsidRPr="00257B3F">
        <w:rPr>
          <w:rStyle w:val="Hyperlnk"/>
          <w:b w:val="0"/>
        </w:rPr>
        <w:t xml:space="preserve"> </w:t>
      </w:r>
      <w:r w:rsidRPr="00257B3F">
        <w:rPr>
          <w:b w:val="0"/>
        </w:rPr>
        <w:t xml:space="preserve"> </w:t>
      </w:r>
      <w:r w:rsidRPr="00257B3F">
        <w:rPr>
          <w:b w:val="0"/>
        </w:rPr>
        <w:br/>
      </w:r>
    </w:p>
    <w:p w14:paraId="42DC23E7" w14:textId="77777777" w:rsidR="00297AB8" w:rsidRPr="00257B3F" w:rsidRDefault="00297AB8" w:rsidP="00297AB8">
      <w:pPr>
        <w:pStyle w:val="AuthorsName"/>
        <w:rPr>
          <w:lang w:val="en-US"/>
        </w:rPr>
      </w:pPr>
      <w:r w:rsidRPr="00257B3F">
        <w:rPr>
          <w:lang w:val="en-US"/>
        </w:rPr>
        <w:t xml:space="preserve">Francesca </w:t>
      </w:r>
      <w:proofErr w:type="spellStart"/>
      <w:r w:rsidRPr="00257B3F">
        <w:rPr>
          <w:lang w:val="en-US"/>
        </w:rPr>
        <w:t>Salvà-Mut</w:t>
      </w:r>
      <w:proofErr w:type="spellEnd"/>
    </w:p>
    <w:p w14:paraId="125A2C96" w14:textId="77777777" w:rsidR="00297AB8" w:rsidRPr="00BA3842" w:rsidRDefault="00297AB8" w:rsidP="00297AB8">
      <w:pPr>
        <w:pStyle w:val="AuthorsName"/>
        <w:rPr>
          <w:b w:val="0"/>
          <w:lang w:val="en-US"/>
        </w:rPr>
      </w:pPr>
      <w:r w:rsidRPr="00BA3842">
        <w:rPr>
          <w:b w:val="0"/>
          <w:lang w:val="en-US"/>
        </w:rPr>
        <w:t>University of the Balearic Island</w:t>
      </w:r>
    </w:p>
    <w:p w14:paraId="286D3DE7" w14:textId="77777777" w:rsidR="00297AB8" w:rsidRPr="00BA3842" w:rsidRDefault="00297AB8" w:rsidP="00297AB8">
      <w:pPr>
        <w:pStyle w:val="AuthorsName"/>
        <w:rPr>
          <w:b w:val="0"/>
          <w:lang w:val="en-US"/>
        </w:rPr>
      </w:pPr>
      <w:r w:rsidRPr="00BA3842">
        <w:rPr>
          <w:b w:val="0"/>
          <w:lang w:val="en-US"/>
        </w:rPr>
        <w:t>Department of Applied Pedagogy and Educational Psychology</w:t>
      </w:r>
    </w:p>
    <w:p w14:paraId="01EC7E5E" w14:textId="77777777" w:rsidR="00297AB8" w:rsidRPr="00FC2DE6" w:rsidRDefault="00297AB8" w:rsidP="00297AB8">
      <w:pPr>
        <w:pStyle w:val="AuthorsName"/>
        <w:rPr>
          <w:b w:val="0"/>
          <w:lang w:val="en-US"/>
        </w:rPr>
      </w:pPr>
      <w:proofErr w:type="spellStart"/>
      <w:r w:rsidRPr="00FC2DE6">
        <w:rPr>
          <w:b w:val="0"/>
          <w:lang w:val="en-US"/>
        </w:rPr>
        <w:t>Valldemossa</w:t>
      </w:r>
      <w:proofErr w:type="spellEnd"/>
      <w:r w:rsidRPr="00FC2DE6">
        <w:rPr>
          <w:b w:val="0"/>
          <w:lang w:val="en-US"/>
        </w:rPr>
        <w:t xml:space="preserve"> Rd, km 7.5, 07122, Palma, Spain</w:t>
      </w:r>
    </w:p>
    <w:p w14:paraId="68B89F82" w14:textId="77777777" w:rsidR="00297AB8" w:rsidRPr="00FC2DE6" w:rsidRDefault="00297AB8" w:rsidP="00297AB8">
      <w:pPr>
        <w:pStyle w:val="AuthorsName"/>
        <w:rPr>
          <w:b w:val="0"/>
          <w:lang w:val="en-US"/>
        </w:rPr>
      </w:pPr>
      <w:r w:rsidRPr="00FC2DE6">
        <w:rPr>
          <w:b w:val="0"/>
          <w:lang w:val="en-US"/>
        </w:rPr>
        <w:t xml:space="preserve">E-mail: f.salva@uib.es </w:t>
      </w:r>
    </w:p>
    <w:p w14:paraId="0DCC2363" w14:textId="77777777" w:rsidR="00297AB8" w:rsidRPr="00FC2DE6" w:rsidRDefault="00297AB8" w:rsidP="00297AB8">
      <w:pPr>
        <w:pStyle w:val="AuthorsName"/>
        <w:rPr>
          <w:b w:val="0"/>
          <w:sz w:val="16"/>
          <w:szCs w:val="16"/>
          <w:lang w:val="en-US"/>
        </w:rPr>
      </w:pPr>
    </w:p>
    <w:p w14:paraId="6B763952" w14:textId="77777777" w:rsidR="00297AB8" w:rsidRPr="00BA3842" w:rsidRDefault="00297AB8" w:rsidP="00297AB8">
      <w:pPr>
        <w:pStyle w:val="AuthorsName"/>
        <w:rPr>
          <w:b w:val="0"/>
          <w:lang w:val="en-US"/>
        </w:rPr>
      </w:pPr>
      <w:r w:rsidRPr="00BA3842">
        <w:rPr>
          <w:b w:val="0"/>
          <w:lang w:val="en-US"/>
        </w:rPr>
        <w:t xml:space="preserve">* Corresponding author </w:t>
      </w:r>
    </w:p>
    <w:p w14:paraId="3181ED03" w14:textId="77777777" w:rsidR="00297AB8" w:rsidRPr="001B6F84" w:rsidRDefault="00297AB8" w:rsidP="00297AB8">
      <w:pPr>
        <w:rPr>
          <w:lang w:val="en-GB"/>
        </w:rPr>
      </w:pPr>
    </w:p>
    <w:p w14:paraId="606E470F" w14:textId="77777777" w:rsidR="00297AB8" w:rsidRPr="00414B1C" w:rsidRDefault="00297AB8" w:rsidP="00297AB8">
      <w:pPr>
        <w:jc w:val="both"/>
        <w:rPr>
          <w:rFonts w:ascii="Times New Roman" w:hAnsi="Times New Roman"/>
          <w:lang w:val="en-GB"/>
        </w:rPr>
      </w:pPr>
      <w:r w:rsidRPr="00414B1C">
        <w:rPr>
          <w:rFonts w:ascii="Times New Roman" w:hAnsi="Times New Roman"/>
          <w:b/>
          <w:lang w:val="en-GB"/>
        </w:rPr>
        <w:t>Abstract</w:t>
      </w:r>
      <w:r w:rsidRPr="00414B1C">
        <w:rPr>
          <w:rFonts w:ascii="Times New Roman" w:hAnsi="Times New Roman"/>
          <w:lang w:val="en-GB"/>
        </w:rPr>
        <w:t>: Spain is one of the developed countries with the highest rates of Early Leaving from Education and Training, a low participation rates in vocational education and training (VET) and a high dropout rate in these studies (</w:t>
      </w:r>
      <w:proofErr w:type="spellStart"/>
      <w:r w:rsidRPr="00414B1C">
        <w:rPr>
          <w:rFonts w:ascii="Times New Roman" w:hAnsi="Times New Roman"/>
          <w:lang w:val="en-GB"/>
        </w:rPr>
        <w:t>Cerdà</w:t>
      </w:r>
      <w:proofErr w:type="spellEnd"/>
      <w:r w:rsidRPr="00414B1C">
        <w:rPr>
          <w:rFonts w:ascii="Times New Roman" w:hAnsi="Times New Roman"/>
          <w:lang w:val="en-GB"/>
        </w:rPr>
        <w:t xml:space="preserve">-Navarro, 2019; </w:t>
      </w:r>
      <w:proofErr w:type="spellStart"/>
      <w:r w:rsidRPr="00414B1C">
        <w:rPr>
          <w:rFonts w:ascii="Times New Roman" w:hAnsi="Times New Roman"/>
          <w:lang w:val="en-GB"/>
        </w:rPr>
        <w:t>Salvà-Mut</w:t>
      </w:r>
      <w:proofErr w:type="spellEnd"/>
      <w:r w:rsidRPr="00414B1C">
        <w:rPr>
          <w:rFonts w:ascii="Times New Roman" w:hAnsi="Times New Roman"/>
          <w:lang w:val="en-GB"/>
        </w:rPr>
        <w:t xml:space="preserve">, 2018; </w:t>
      </w:r>
      <w:proofErr w:type="spellStart"/>
      <w:r w:rsidRPr="00414B1C">
        <w:rPr>
          <w:rFonts w:ascii="Times New Roman" w:hAnsi="Times New Roman"/>
          <w:lang w:val="en-GB"/>
        </w:rPr>
        <w:t>Salvà-Mut</w:t>
      </w:r>
      <w:proofErr w:type="spellEnd"/>
      <w:r w:rsidRPr="00414B1C">
        <w:rPr>
          <w:rFonts w:ascii="Times New Roman" w:hAnsi="Times New Roman"/>
          <w:lang w:val="en-GB"/>
        </w:rPr>
        <w:t xml:space="preserve"> et al., 2020). In this context, we have studied which elements of teaching practice can influence on dropout prevention from the Self-determination theory (Ryan and Deci, 2017). We have analysed the perception of VET teachers in terms of their professional self-efficacy and its relationship with school performance. We administered the Teachers Self Efficacy Scale (</w:t>
      </w:r>
      <w:proofErr w:type="spellStart"/>
      <w:r w:rsidRPr="00414B1C">
        <w:rPr>
          <w:rFonts w:ascii="Times New Roman" w:hAnsi="Times New Roman"/>
          <w:lang w:val="en-GB"/>
        </w:rPr>
        <w:t>Tschannen</w:t>
      </w:r>
      <w:proofErr w:type="spellEnd"/>
      <w:r w:rsidRPr="00414B1C">
        <w:rPr>
          <w:rFonts w:ascii="Times New Roman" w:hAnsi="Times New Roman"/>
          <w:lang w:val="en-GB"/>
        </w:rPr>
        <w:t>-Moran &amp; Woolfolk, 2001) to 287 teachers analysing the results according to the years of teaching experience and the VET level they teach. Conclusions showed nuances according to the level of teaching, with years of teaching experience being a conditioning factor in the feeling of self-efficacy.</w:t>
      </w:r>
    </w:p>
    <w:p w14:paraId="01A8E26B" w14:textId="77777777" w:rsidR="00297AB8" w:rsidRDefault="00297AB8" w:rsidP="00297AB8">
      <w:pPr>
        <w:jc w:val="both"/>
        <w:rPr>
          <w:rFonts w:ascii="Times New Roman" w:hAnsi="Times New Roman"/>
          <w:lang w:val="en-GB"/>
        </w:rPr>
      </w:pPr>
      <w:r w:rsidRPr="00414B1C">
        <w:rPr>
          <w:rFonts w:ascii="Times New Roman" w:hAnsi="Times New Roman"/>
          <w:lang w:val="en-GB"/>
        </w:rPr>
        <w:t xml:space="preserve">This work is part of the R&amp;D project PID2019-108342RB-I00, founded by the Ministry of Science and Innovation, Government of Spain. </w:t>
      </w:r>
    </w:p>
    <w:p w14:paraId="4702DFCA" w14:textId="77777777" w:rsidR="00033C48" w:rsidRPr="00414B1C" w:rsidRDefault="00033C48" w:rsidP="00297AB8">
      <w:pPr>
        <w:jc w:val="both"/>
        <w:rPr>
          <w:rFonts w:ascii="Times New Roman" w:hAnsi="Times New Roman"/>
          <w:lang w:val="en-GB"/>
        </w:rPr>
      </w:pPr>
    </w:p>
    <w:p w14:paraId="545015B6" w14:textId="77777777" w:rsidR="00297AB8" w:rsidRDefault="00297AB8" w:rsidP="00297AB8">
      <w:pPr>
        <w:rPr>
          <w:rFonts w:ascii="Times New Roman" w:hAnsi="Times New Roman"/>
          <w:lang w:val="en-GB"/>
        </w:rPr>
      </w:pPr>
      <w:r w:rsidRPr="00414B1C">
        <w:rPr>
          <w:rFonts w:ascii="Times New Roman" w:hAnsi="Times New Roman"/>
          <w:b/>
          <w:lang w:val="en-GB"/>
        </w:rPr>
        <w:t>Keywords</w:t>
      </w:r>
      <w:r w:rsidRPr="00414B1C">
        <w:rPr>
          <w:rFonts w:ascii="Times New Roman" w:hAnsi="Times New Roman"/>
          <w:lang w:val="en-GB"/>
        </w:rPr>
        <w:t xml:space="preserve">: Vocational Education and Training, Teacher’s Self-Efficacy, Self-Determination </w:t>
      </w:r>
      <w:proofErr w:type="spellStart"/>
      <w:r w:rsidRPr="00414B1C">
        <w:rPr>
          <w:rFonts w:ascii="Times New Roman" w:hAnsi="Times New Roman"/>
          <w:lang w:val="en-GB"/>
        </w:rPr>
        <w:t>therory</w:t>
      </w:r>
      <w:proofErr w:type="spellEnd"/>
      <w:r w:rsidRPr="00414B1C">
        <w:rPr>
          <w:rFonts w:ascii="Times New Roman" w:hAnsi="Times New Roman"/>
          <w:lang w:val="en-GB"/>
        </w:rPr>
        <w:t>, early leaving from VET (ELVET)</w:t>
      </w:r>
    </w:p>
    <w:p w14:paraId="1F5DB771" w14:textId="77777777" w:rsidR="00297AB8" w:rsidRDefault="00297AB8" w:rsidP="00297AB8">
      <w:pPr>
        <w:rPr>
          <w:b/>
          <w:lang w:val="en-GB"/>
        </w:rPr>
      </w:pPr>
    </w:p>
    <w:p w14:paraId="69533919" w14:textId="77777777" w:rsidR="00297AB8" w:rsidRPr="00887129" w:rsidRDefault="00BE7A78" w:rsidP="00297AB8">
      <w:pPr>
        <w:rPr>
          <w:rFonts w:ascii="Times New Roman" w:hAnsi="Times New Roman"/>
          <w:lang w:val="en-US"/>
        </w:rPr>
      </w:pPr>
      <w:r>
        <w:rPr>
          <w:rFonts w:ascii="Times New Roman" w:hAnsi="Times New Roman"/>
          <w:b/>
          <w:lang w:val="en-GB"/>
        </w:rPr>
        <w:t>Biographical</w:t>
      </w:r>
      <w:r w:rsidR="00297AB8" w:rsidRPr="00414B1C">
        <w:rPr>
          <w:rFonts w:ascii="Times New Roman" w:hAnsi="Times New Roman"/>
          <w:b/>
          <w:lang w:val="en-GB"/>
        </w:rPr>
        <w:t xml:space="preserve"> notes: </w:t>
      </w:r>
      <w:r w:rsidR="00297AB8" w:rsidRPr="00414B1C">
        <w:rPr>
          <w:rFonts w:ascii="Times New Roman" w:hAnsi="Times New Roman"/>
          <w:lang w:val="en-US"/>
        </w:rPr>
        <w:br/>
      </w:r>
      <w:proofErr w:type="spellStart"/>
      <w:r w:rsidR="00297AB8" w:rsidRPr="00414B1C">
        <w:rPr>
          <w:rFonts w:ascii="Times New Roman" w:hAnsi="Times New Roman"/>
          <w:b/>
          <w:bCs/>
          <w:color w:val="000000"/>
          <w:lang w:val="en-GB"/>
        </w:rPr>
        <w:t>Dr.</w:t>
      </w:r>
      <w:proofErr w:type="spellEnd"/>
      <w:r w:rsidR="00297AB8" w:rsidRPr="00414B1C">
        <w:rPr>
          <w:rFonts w:ascii="Times New Roman" w:hAnsi="Times New Roman"/>
          <w:b/>
          <w:bCs/>
          <w:color w:val="000000"/>
          <w:lang w:val="en-GB"/>
        </w:rPr>
        <w:t xml:space="preserve"> Elena Quintana-</w:t>
      </w:r>
      <w:proofErr w:type="spellStart"/>
      <w:r w:rsidR="00297AB8" w:rsidRPr="00414B1C">
        <w:rPr>
          <w:rFonts w:ascii="Times New Roman" w:hAnsi="Times New Roman"/>
          <w:b/>
          <w:bCs/>
          <w:color w:val="000000"/>
          <w:lang w:val="en-GB"/>
        </w:rPr>
        <w:t>Murci</w:t>
      </w:r>
      <w:proofErr w:type="spellEnd"/>
      <w:r w:rsidR="00297AB8" w:rsidRPr="00414B1C">
        <w:rPr>
          <w:rFonts w:ascii="Times New Roman" w:hAnsi="Times New Roman"/>
          <w:color w:val="000000"/>
          <w:lang w:val="en-GB"/>
        </w:rPr>
        <w:t xml:space="preserve"> is contract lecturer </w:t>
      </w:r>
      <w:r w:rsidR="00297AB8" w:rsidRPr="00414B1C">
        <w:rPr>
          <w:rFonts w:ascii="Times New Roman" w:hAnsi="Times New Roman"/>
          <w:lang w:val="en-GB"/>
        </w:rPr>
        <w:t xml:space="preserve">at the Department of Applied Pedagogy and Educational Psychology at the University of the Balearic Islands, Spain. Her research interests focus on early leaving from education and training, vocational education and training, youth transitions to adulthood and gender. She is the co-principal researcher in the Erasmus+ project Co-creation through Social Inclusion (2021-2024) and </w:t>
      </w:r>
      <w:r w:rsidR="00297AB8" w:rsidRPr="00414B1C">
        <w:rPr>
          <w:rFonts w:ascii="Times New Roman" w:hAnsi="Times New Roman"/>
          <w:color w:val="000000"/>
          <w:shd w:val="clear" w:color="auto" w:fill="FFFFFF"/>
          <w:lang w:val="en-GB"/>
        </w:rPr>
        <w:t>researcher in the R&amp;D project Teaching practice and the prevention of early leaving from vocational education and training: empirical approach and intervention proposal (Ref. PID2019-108342RB-I00)</w:t>
      </w:r>
    </w:p>
    <w:p w14:paraId="38C26620" w14:textId="77777777" w:rsidR="00033C48" w:rsidRDefault="00033C48" w:rsidP="00297AB8">
      <w:pPr>
        <w:jc w:val="both"/>
        <w:rPr>
          <w:rFonts w:ascii="Times New Roman" w:hAnsi="Times New Roman"/>
          <w:b/>
          <w:bCs/>
          <w:color w:val="000000"/>
          <w:lang w:val="en-GB"/>
        </w:rPr>
      </w:pPr>
    </w:p>
    <w:p w14:paraId="14D49EA3" w14:textId="77777777" w:rsidR="00297AB8" w:rsidRPr="00414B1C" w:rsidRDefault="00297AB8" w:rsidP="00297AB8">
      <w:pPr>
        <w:jc w:val="both"/>
        <w:rPr>
          <w:rFonts w:ascii="Times New Roman" w:hAnsi="Times New Roman"/>
          <w:color w:val="000000"/>
          <w:lang w:val="en-GB"/>
        </w:rPr>
      </w:pPr>
      <w:r w:rsidRPr="00414B1C">
        <w:rPr>
          <w:rFonts w:ascii="Times New Roman" w:hAnsi="Times New Roman"/>
          <w:b/>
          <w:bCs/>
          <w:color w:val="000000"/>
          <w:lang w:val="en-GB"/>
        </w:rPr>
        <w:t xml:space="preserve">Dr Carme </w:t>
      </w:r>
      <w:proofErr w:type="spellStart"/>
      <w:r w:rsidRPr="00414B1C">
        <w:rPr>
          <w:rFonts w:ascii="Times New Roman" w:hAnsi="Times New Roman"/>
          <w:b/>
          <w:bCs/>
          <w:color w:val="000000"/>
          <w:lang w:val="en-GB"/>
        </w:rPr>
        <w:t>Pinya</w:t>
      </w:r>
      <w:proofErr w:type="spellEnd"/>
      <w:r w:rsidRPr="00414B1C">
        <w:rPr>
          <w:rFonts w:ascii="Times New Roman" w:hAnsi="Times New Roman"/>
          <w:color w:val="000000"/>
          <w:lang w:val="en-GB"/>
        </w:rPr>
        <w:t xml:space="preserve"> is contract lecturer in the Department of Applied Education and Educational Psychology at the University of the Balearic Islands. </w:t>
      </w:r>
      <w:r w:rsidRPr="00414B1C">
        <w:rPr>
          <w:rFonts w:ascii="Times New Roman" w:hAnsi="Times New Roman"/>
          <w:color w:val="000000"/>
          <w:shd w:val="clear" w:color="auto" w:fill="FFFFFF"/>
          <w:lang w:val="en-GB"/>
        </w:rPr>
        <w:t>Co-principal researcher in the R&amp;D project Teaching practice and the prevention of early leaving from vocational education and training: empirical approach and intervention proposal (Ref. PID2019-108342RB-I00) (2020-2023)</w:t>
      </w:r>
      <w:r w:rsidRPr="00414B1C">
        <w:rPr>
          <w:rFonts w:ascii="Times New Roman" w:hAnsi="Times New Roman"/>
          <w:color w:val="000000"/>
          <w:lang w:val="en-GB"/>
        </w:rPr>
        <w:t>. Currently working on lines of research on teacher education, inclusive education, teaching methods, educational innovation and Success and dropout pathways in vocational education and training.</w:t>
      </w:r>
    </w:p>
    <w:p w14:paraId="3BD691DB" w14:textId="77777777" w:rsidR="00033C48" w:rsidRDefault="00033C48" w:rsidP="00297AB8">
      <w:pPr>
        <w:pStyle w:val="Normalwebb"/>
        <w:shd w:val="clear" w:color="auto" w:fill="FFFFFF"/>
        <w:rPr>
          <w:b/>
          <w:bCs/>
          <w:color w:val="000000"/>
          <w:lang w:val="en-GB"/>
        </w:rPr>
      </w:pPr>
    </w:p>
    <w:p w14:paraId="31A652B4" w14:textId="77777777" w:rsidR="00297AB8" w:rsidRPr="00414B1C" w:rsidRDefault="00297AB8" w:rsidP="00297AB8">
      <w:pPr>
        <w:pStyle w:val="Normalwebb"/>
        <w:shd w:val="clear" w:color="auto" w:fill="FFFFFF"/>
        <w:rPr>
          <w:lang w:val="en-GB"/>
        </w:rPr>
      </w:pPr>
      <w:proofErr w:type="spellStart"/>
      <w:r w:rsidRPr="00414B1C">
        <w:rPr>
          <w:b/>
          <w:bCs/>
          <w:color w:val="000000"/>
          <w:lang w:val="en-GB"/>
        </w:rPr>
        <w:t>Dr.</w:t>
      </w:r>
      <w:proofErr w:type="spellEnd"/>
      <w:r w:rsidRPr="00414B1C">
        <w:rPr>
          <w:b/>
          <w:bCs/>
          <w:color w:val="000000"/>
          <w:lang w:val="en-GB"/>
        </w:rPr>
        <w:t xml:space="preserve"> </w:t>
      </w:r>
      <w:proofErr w:type="spellStart"/>
      <w:r w:rsidRPr="00414B1C">
        <w:rPr>
          <w:b/>
          <w:bCs/>
          <w:color w:val="000000"/>
          <w:lang w:val="en-GB"/>
        </w:rPr>
        <w:t>Olaya</w:t>
      </w:r>
      <w:proofErr w:type="spellEnd"/>
      <w:r w:rsidRPr="00414B1C">
        <w:rPr>
          <w:b/>
          <w:bCs/>
          <w:color w:val="000000"/>
          <w:lang w:val="en-GB"/>
        </w:rPr>
        <w:t xml:space="preserve"> </w:t>
      </w:r>
      <w:proofErr w:type="spellStart"/>
      <w:r w:rsidRPr="00414B1C">
        <w:rPr>
          <w:b/>
          <w:bCs/>
          <w:color w:val="000000"/>
          <w:lang w:val="en-GB"/>
        </w:rPr>
        <w:t>Álvarez</w:t>
      </w:r>
      <w:proofErr w:type="spellEnd"/>
      <w:r w:rsidRPr="00414B1C">
        <w:rPr>
          <w:b/>
          <w:bCs/>
          <w:color w:val="000000"/>
          <w:lang w:val="en-GB"/>
        </w:rPr>
        <w:t xml:space="preserve"> </w:t>
      </w:r>
      <w:proofErr w:type="spellStart"/>
      <w:r w:rsidRPr="00414B1C">
        <w:rPr>
          <w:b/>
          <w:bCs/>
          <w:color w:val="000000"/>
          <w:lang w:val="en-GB"/>
        </w:rPr>
        <w:t>García</w:t>
      </w:r>
      <w:proofErr w:type="spellEnd"/>
      <w:r w:rsidRPr="00414B1C">
        <w:rPr>
          <w:b/>
          <w:bCs/>
          <w:color w:val="000000"/>
          <w:lang w:val="en-GB"/>
        </w:rPr>
        <w:t xml:space="preserve"> </w:t>
      </w:r>
      <w:r w:rsidRPr="00414B1C">
        <w:rPr>
          <w:lang w:val="en-GB"/>
        </w:rPr>
        <w:t xml:space="preserve">Bachelor in Environmental Sciences (2007), with specialized training in the field of education. European PhD in Environmental Education at the University of Balearic Islands (UIB). Her main aim of research is training teachers in Environmental Education. Also experience as a research technician in academic plagiarism. Her teaching experience is focused in Environmental Education in Pedagogies and Social Education degrees. Among her professional experience it is </w:t>
      </w:r>
      <w:proofErr w:type="spellStart"/>
      <w:r w:rsidRPr="00414B1C">
        <w:rPr>
          <w:lang w:val="en-GB"/>
        </w:rPr>
        <w:t>higlighted</w:t>
      </w:r>
      <w:proofErr w:type="spellEnd"/>
      <w:r w:rsidRPr="00414B1C">
        <w:rPr>
          <w:lang w:val="en-GB"/>
        </w:rPr>
        <w:t xml:space="preserve"> her work as environmental educator in City of Madrid and City of Palma and her </w:t>
      </w:r>
      <w:proofErr w:type="spellStart"/>
      <w:r w:rsidRPr="00414B1C">
        <w:rPr>
          <w:lang w:val="en-GB"/>
        </w:rPr>
        <w:t>exprience</w:t>
      </w:r>
      <w:proofErr w:type="spellEnd"/>
      <w:r w:rsidRPr="00414B1C">
        <w:rPr>
          <w:lang w:val="en-GB"/>
        </w:rPr>
        <w:t xml:space="preserve"> as environmental </w:t>
      </w:r>
      <w:proofErr w:type="spellStart"/>
      <w:r w:rsidRPr="00414B1C">
        <w:rPr>
          <w:lang w:val="en-GB"/>
        </w:rPr>
        <w:t>techinican</w:t>
      </w:r>
      <w:proofErr w:type="spellEnd"/>
      <w:r w:rsidRPr="00414B1C">
        <w:rPr>
          <w:lang w:val="en-GB"/>
        </w:rPr>
        <w:t xml:space="preserve"> at the university sustainability office.</w:t>
      </w:r>
    </w:p>
    <w:p w14:paraId="54BF9C8E" w14:textId="77777777" w:rsidR="00033C48" w:rsidRDefault="00033C48" w:rsidP="00297AB8">
      <w:pPr>
        <w:pStyle w:val="Normalwebb"/>
        <w:shd w:val="clear" w:color="auto" w:fill="FFFFFF"/>
        <w:rPr>
          <w:b/>
          <w:bCs/>
          <w:lang w:val="en-GB"/>
        </w:rPr>
      </w:pPr>
    </w:p>
    <w:p w14:paraId="55E5D345" w14:textId="77777777" w:rsidR="00297AB8" w:rsidRPr="00414B1C" w:rsidRDefault="00297AB8" w:rsidP="00297AB8">
      <w:pPr>
        <w:pStyle w:val="Normalwebb"/>
        <w:shd w:val="clear" w:color="auto" w:fill="FFFFFF"/>
        <w:rPr>
          <w:lang w:val="en-GB"/>
        </w:rPr>
      </w:pPr>
      <w:r w:rsidRPr="00414B1C">
        <w:rPr>
          <w:b/>
          <w:bCs/>
          <w:lang w:val="en-GB"/>
        </w:rPr>
        <w:t>Arturo Garcia de Olalla Gutierrez</w:t>
      </w:r>
      <w:r w:rsidRPr="00414B1C">
        <w:rPr>
          <w:lang w:val="en-GB"/>
        </w:rPr>
        <w:t xml:space="preserve"> is a predoctoral researcher and a member of the Department of Applied Pedagogy and Educational Psychology at the University of the Balearic Islands, Spain, by the Ministry of Science and Innovation of the Government of Spain (PID2019-108342RB-I00). He is currently working on his doctoral thesis. </w:t>
      </w:r>
    </w:p>
    <w:p w14:paraId="6CE6D62E" w14:textId="77777777" w:rsidR="00033C48" w:rsidRDefault="00033C48" w:rsidP="00297AB8">
      <w:pPr>
        <w:jc w:val="both"/>
        <w:rPr>
          <w:rFonts w:ascii="Times New Roman" w:hAnsi="Times New Roman"/>
          <w:b/>
          <w:bCs/>
          <w:color w:val="000000"/>
          <w:lang w:val="en-GB"/>
        </w:rPr>
      </w:pPr>
    </w:p>
    <w:p w14:paraId="6EB393ED" w14:textId="77777777" w:rsidR="00297AB8" w:rsidRPr="00414B1C" w:rsidRDefault="00297AB8" w:rsidP="00297AB8">
      <w:pPr>
        <w:jc w:val="both"/>
        <w:rPr>
          <w:rFonts w:ascii="Times New Roman" w:hAnsi="Times New Roman"/>
          <w:b/>
          <w:bCs/>
          <w:color w:val="000000"/>
          <w:lang w:val="en-GB"/>
        </w:rPr>
      </w:pPr>
      <w:r w:rsidRPr="00414B1C">
        <w:rPr>
          <w:rFonts w:ascii="Times New Roman" w:hAnsi="Times New Roman"/>
          <w:b/>
          <w:bCs/>
          <w:color w:val="000000"/>
          <w:lang w:val="en-GB"/>
        </w:rPr>
        <w:t xml:space="preserve">Dr Maria </w:t>
      </w:r>
      <w:proofErr w:type="spellStart"/>
      <w:r w:rsidRPr="00414B1C">
        <w:rPr>
          <w:rFonts w:ascii="Times New Roman" w:hAnsi="Times New Roman"/>
          <w:b/>
          <w:bCs/>
          <w:color w:val="000000"/>
          <w:lang w:val="en-GB"/>
        </w:rPr>
        <w:t>Tugores</w:t>
      </w:r>
      <w:proofErr w:type="spellEnd"/>
      <w:r w:rsidRPr="00414B1C">
        <w:rPr>
          <w:rFonts w:ascii="Times New Roman" w:hAnsi="Times New Roman"/>
          <w:b/>
          <w:bCs/>
          <w:color w:val="000000"/>
          <w:lang w:val="en-GB"/>
        </w:rPr>
        <w:t xml:space="preserve"> Ques </w:t>
      </w:r>
      <w:r w:rsidRPr="00414B1C">
        <w:rPr>
          <w:rFonts w:ascii="Times New Roman" w:hAnsi="Times New Roman"/>
          <w:color w:val="000000"/>
          <w:lang w:val="en-GB"/>
        </w:rPr>
        <w:t xml:space="preserve">is a professor in the Department of Applied Economics at the University of the Balearic Islands. She is a researcher specialising in issues related to the labour market, industrial economics and tourism economics. Participation in various competitive research </w:t>
      </w:r>
      <w:proofErr w:type="spellStart"/>
      <w:r w:rsidRPr="00414B1C">
        <w:rPr>
          <w:rFonts w:ascii="Times New Roman" w:hAnsi="Times New Roman"/>
          <w:color w:val="000000"/>
          <w:lang w:val="en-GB"/>
        </w:rPr>
        <w:t>projects.She</w:t>
      </w:r>
      <w:proofErr w:type="spellEnd"/>
      <w:r w:rsidRPr="00414B1C">
        <w:rPr>
          <w:rFonts w:ascii="Times New Roman" w:hAnsi="Times New Roman"/>
          <w:color w:val="000000"/>
          <w:lang w:val="en-GB"/>
        </w:rPr>
        <w:t xml:space="preserve"> is currently involved in the project funded by the Ministry of Science and Innovation on Teaching practice and the prevention of early leaving from vocational education and training: empirical approach and intervention proposal.</w:t>
      </w:r>
      <w:r w:rsidRPr="00414B1C">
        <w:rPr>
          <w:rFonts w:ascii="Times New Roman" w:hAnsi="Times New Roman"/>
          <w:b/>
          <w:bCs/>
          <w:color w:val="000000"/>
          <w:lang w:val="en-GB"/>
        </w:rPr>
        <w:t xml:space="preserve"> </w:t>
      </w:r>
    </w:p>
    <w:p w14:paraId="7A3ED69E" w14:textId="77777777" w:rsidR="00033C48" w:rsidRDefault="00033C48" w:rsidP="00297AB8">
      <w:pPr>
        <w:jc w:val="both"/>
        <w:rPr>
          <w:rFonts w:ascii="Times New Roman" w:hAnsi="Times New Roman"/>
          <w:b/>
          <w:bCs/>
          <w:color w:val="000000"/>
          <w:lang w:val="en-GB"/>
        </w:rPr>
      </w:pPr>
    </w:p>
    <w:p w14:paraId="57BC5E6A" w14:textId="77777777" w:rsidR="00297AB8" w:rsidRPr="00414B1C" w:rsidRDefault="00297AB8" w:rsidP="00297AB8">
      <w:pPr>
        <w:jc w:val="both"/>
        <w:rPr>
          <w:rFonts w:ascii="Times New Roman" w:hAnsi="Times New Roman"/>
          <w:color w:val="000000"/>
          <w:lang w:val="en-GB"/>
        </w:rPr>
      </w:pPr>
      <w:r w:rsidRPr="00414B1C">
        <w:rPr>
          <w:rFonts w:ascii="Times New Roman" w:hAnsi="Times New Roman"/>
          <w:b/>
          <w:bCs/>
          <w:color w:val="000000"/>
          <w:lang w:val="en-GB"/>
        </w:rPr>
        <w:t>Dr Miquel F. Oliver-</w:t>
      </w:r>
      <w:proofErr w:type="spellStart"/>
      <w:r w:rsidRPr="00414B1C">
        <w:rPr>
          <w:rFonts w:ascii="Times New Roman" w:hAnsi="Times New Roman"/>
          <w:b/>
          <w:bCs/>
          <w:color w:val="000000"/>
          <w:lang w:val="en-GB"/>
        </w:rPr>
        <w:t>Trobat</w:t>
      </w:r>
      <w:proofErr w:type="spellEnd"/>
      <w:r w:rsidRPr="00414B1C">
        <w:rPr>
          <w:rFonts w:ascii="Times New Roman" w:hAnsi="Times New Roman"/>
          <w:color w:val="000000"/>
          <w:lang w:val="en-GB"/>
        </w:rPr>
        <w:t xml:space="preserve"> is Senior Lecturer in Teaching Education and Education Management at the University of the Balearic Islands (UIB). He is a member of the editorial board for various journals and a member of editorial committees for both national and international teaching-related works. He is part of The International Observatory on the Teaching Profession's (</w:t>
      </w:r>
      <w:proofErr w:type="spellStart"/>
      <w:r w:rsidRPr="00414B1C">
        <w:rPr>
          <w:rFonts w:ascii="Times New Roman" w:hAnsi="Times New Roman"/>
          <w:color w:val="000000"/>
          <w:lang w:val="en-GB"/>
        </w:rPr>
        <w:t>Observatori</w:t>
      </w:r>
      <w:proofErr w:type="spellEnd"/>
      <w:r w:rsidRPr="00414B1C">
        <w:rPr>
          <w:rFonts w:ascii="Times New Roman" w:hAnsi="Times New Roman"/>
          <w:color w:val="000000"/>
          <w:lang w:val="en-GB"/>
        </w:rPr>
        <w:t xml:space="preserve"> </w:t>
      </w:r>
      <w:proofErr w:type="spellStart"/>
      <w:r w:rsidRPr="00414B1C">
        <w:rPr>
          <w:rFonts w:ascii="Times New Roman" w:hAnsi="Times New Roman"/>
          <w:color w:val="000000"/>
          <w:lang w:val="en-GB"/>
        </w:rPr>
        <w:t>Internacional</w:t>
      </w:r>
      <w:proofErr w:type="spellEnd"/>
      <w:r w:rsidRPr="00414B1C">
        <w:rPr>
          <w:rFonts w:ascii="Times New Roman" w:hAnsi="Times New Roman"/>
          <w:color w:val="000000"/>
          <w:lang w:val="en-GB"/>
        </w:rPr>
        <w:t xml:space="preserve"> de la </w:t>
      </w:r>
      <w:proofErr w:type="spellStart"/>
      <w:r w:rsidRPr="00414B1C">
        <w:rPr>
          <w:rFonts w:ascii="Times New Roman" w:hAnsi="Times New Roman"/>
          <w:color w:val="000000"/>
          <w:lang w:val="en-GB"/>
        </w:rPr>
        <w:t>Professió</w:t>
      </w:r>
      <w:proofErr w:type="spellEnd"/>
      <w:r w:rsidRPr="00414B1C">
        <w:rPr>
          <w:rFonts w:ascii="Times New Roman" w:hAnsi="Times New Roman"/>
          <w:color w:val="000000"/>
          <w:lang w:val="en-GB"/>
        </w:rPr>
        <w:t xml:space="preserve"> Docent) scientific committee. He is a member of the Education and Citizenship research group and </w:t>
      </w:r>
      <w:r w:rsidRPr="00414B1C">
        <w:rPr>
          <w:rFonts w:ascii="Times New Roman" w:hAnsi="Times New Roman"/>
          <w:color w:val="000000"/>
          <w:shd w:val="clear" w:color="auto" w:fill="FFFFFF"/>
          <w:lang w:val="en-GB"/>
        </w:rPr>
        <w:t>researcher in the R&amp;D project Teaching practice and the prevention of early leaving from vocational education and training: empirical approach and intervention proposal (Ref. PID2019-108342RB-I00).</w:t>
      </w:r>
    </w:p>
    <w:p w14:paraId="620BE99B" w14:textId="77777777" w:rsidR="006F50AA" w:rsidRDefault="006F50AA" w:rsidP="00297AB8">
      <w:pPr>
        <w:pBdr>
          <w:bottom w:val="single" w:sz="12" w:space="1" w:color="auto"/>
        </w:pBdr>
        <w:jc w:val="both"/>
        <w:rPr>
          <w:rFonts w:ascii="Times New Roman" w:hAnsi="Times New Roman"/>
          <w:b/>
          <w:bCs/>
          <w:color w:val="000000"/>
          <w:lang w:val="en-GB"/>
        </w:rPr>
      </w:pPr>
    </w:p>
    <w:p w14:paraId="707EDB73" w14:textId="4BF71C77" w:rsidR="00297AB8" w:rsidRDefault="00297AB8" w:rsidP="00297AB8">
      <w:pPr>
        <w:pBdr>
          <w:bottom w:val="single" w:sz="12" w:space="1" w:color="auto"/>
        </w:pBdr>
        <w:jc w:val="both"/>
        <w:rPr>
          <w:rFonts w:ascii="Times New Roman" w:hAnsi="Times New Roman"/>
          <w:color w:val="000000"/>
          <w:lang w:val="en-GB"/>
        </w:rPr>
      </w:pPr>
      <w:r w:rsidRPr="00414B1C">
        <w:rPr>
          <w:rFonts w:ascii="Times New Roman" w:hAnsi="Times New Roman"/>
          <w:b/>
          <w:bCs/>
          <w:color w:val="000000"/>
          <w:lang w:val="en-GB"/>
        </w:rPr>
        <w:t xml:space="preserve">Dr Francesca </w:t>
      </w:r>
      <w:proofErr w:type="spellStart"/>
      <w:r w:rsidRPr="00414B1C">
        <w:rPr>
          <w:rFonts w:ascii="Times New Roman" w:hAnsi="Times New Roman"/>
          <w:b/>
          <w:bCs/>
          <w:color w:val="000000"/>
          <w:lang w:val="en-GB"/>
        </w:rPr>
        <w:t>Salvà-Mut</w:t>
      </w:r>
      <w:proofErr w:type="spellEnd"/>
      <w:r w:rsidRPr="00414B1C">
        <w:rPr>
          <w:rFonts w:ascii="Times New Roman" w:hAnsi="Times New Roman"/>
          <w:color w:val="000000"/>
          <w:lang w:val="en-GB"/>
        </w:rPr>
        <w:t xml:space="preserve"> is full professor in the Department of Applied Pedagogy and Educational Psychology at the University of the Balearic Islands (UIB). She is an active member of the Education and Citizenship Research Group and the Director of the Laboratory for Research and Innovation in Vocational Training (LRIFP) at UIB. </w:t>
      </w:r>
      <w:r w:rsidRPr="00414B1C">
        <w:rPr>
          <w:rFonts w:ascii="Times New Roman" w:hAnsi="Times New Roman"/>
          <w:color w:val="000000"/>
          <w:shd w:val="clear" w:color="auto" w:fill="FFFFFF"/>
          <w:lang w:val="en-GB"/>
        </w:rPr>
        <w:t>Co-principal researcher in the R&amp;D project Teaching practice and the prevention of early leaving from vocational education and training: empirical approach and intervention proposal (Ref. PID2019-108342RB-I00) (2020-2023)</w:t>
      </w:r>
      <w:r w:rsidRPr="00414B1C">
        <w:rPr>
          <w:rFonts w:ascii="Times New Roman" w:hAnsi="Times New Roman"/>
          <w:color w:val="000000"/>
          <w:lang w:val="en-GB"/>
        </w:rPr>
        <w:t>.</w:t>
      </w:r>
    </w:p>
    <w:p w14:paraId="4DB5CDE7" w14:textId="77777777" w:rsidR="00297AB8" w:rsidRPr="00414B1C" w:rsidRDefault="00297AB8" w:rsidP="00297AB8">
      <w:pPr>
        <w:pBdr>
          <w:bottom w:val="single" w:sz="12" w:space="1" w:color="auto"/>
        </w:pBdr>
        <w:jc w:val="both"/>
        <w:rPr>
          <w:rFonts w:ascii="Times New Roman" w:hAnsi="Times New Roman"/>
          <w:color w:val="000000"/>
          <w:lang w:val="en-GB"/>
        </w:rPr>
      </w:pPr>
    </w:p>
    <w:p w14:paraId="52A8EBF6" w14:textId="77777777" w:rsidR="00033C48" w:rsidRDefault="00033C48" w:rsidP="00297AB8">
      <w:pPr>
        <w:rPr>
          <w:rFonts w:ascii="Times New Roman" w:eastAsia="Times New Roman" w:hAnsi="Times New Roman"/>
          <w:b/>
          <w:bCs/>
          <w:color w:val="000000"/>
          <w:lang w:val="en-US" w:eastAsia="en-AU"/>
        </w:rPr>
      </w:pPr>
    </w:p>
    <w:p w14:paraId="35711C6D" w14:textId="77777777" w:rsidR="00297AB8" w:rsidRPr="00992E7F" w:rsidRDefault="00297AB8" w:rsidP="00297AB8">
      <w:pPr>
        <w:rPr>
          <w:rFonts w:ascii="Times New Roman" w:eastAsia="Times New Roman" w:hAnsi="Times New Roman"/>
          <w:b/>
          <w:bCs/>
          <w:color w:val="000000"/>
          <w:lang w:val="en-US" w:eastAsia="en-AU"/>
        </w:rPr>
      </w:pPr>
      <w:r w:rsidRPr="00992E7F">
        <w:rPr>
          <w:rFonts w:ascii="Times New Roman" w:eastAsia="Times New Roman" w:hAnsi="Times New Roman"/>
          <w:b/>
          <w:bCs/>
          <w:color w:val="000000"/>
          <w:lang w:val="en-US" w:eastAsia="en-AU"/>
        </w:rPr>
        <w:t xml:space="preserve">Investigating </w:t>
      </w:r>
      <w:r w:rsidR="00033C48" w:rsidRPr="00992E7F">
        <w:rPr>
          <w:rFonts w:ascii="Times New Roman" w:eastAsia="Times New Roman" w:hAnsi="Times New Roman"/>
          <w:b/>
          <w:bCs/>
          <w:color w:val="000000"/>
          <w:lang w:val="en-US" w:eastAsia="en-AU"/>
        </w:rPr>
        <w:t xml:space="preserve">the Value of </w:t>
      </w:r>
      <w:r w:rsidRPr="00992E7F">
        <w:rPr>
          <w:rFonts w:ascii="Times New Roman" w:eastAsia="Times New Roman" w:hAnsi="Times New Roman"/>
          <w:b/>
          <w:bCs/>
          <w:color w:val="000000"/>
          <w:lang w:val="en-US" w:eastAsia="en-AU"/>
        </w:rPr>
        <w:t xml:space="preserve">ITE </w:t>
      </w:r>
      <w:r w:rsidR="00033C48" w:rsidRPr="00992E7F">
        <w:rPr>
          <w:rFonts w:ascii="Times New Roman" w:eastAsia="Times New Roman" w:hAnsi="Times New Roman"/>
          <w:b/>
          <w:bCs/>
          <w:color w:val="000000"/>
          <w:lang w:val="en-US" w:eastAsia="en-AU"/>
        </w:rPr>
        <w:t xml:space="preserve">Qualified </w:t>
      </w:r>
      <w:r w:rsidRPr="00992E7F">
        <w:rPr>
          <w:rFonts w:ascii="Times New Roman" w:eastAsia="Times New Roman" w:hAnsi="Times New Roman"/>
          <w:b/>
          <w:bCs/>
          <w:color w:val="000000"/>
          <w:lang w:val="en-US" w:eastAsia="en-AU"/>
        </w:rPr>
        <w:t xml:space="preserve">VET </w:t>
      </w:r>
      <w:r w:rsidR="00033C48" w:rsidRPr="00992E7F">
        <w:rPr>
          <w:rFonts w:ascii="Times New Roman" w:eastAsia="Times New Roman" w:hAnsi="Times New Roman"/>
          <w:b/>
          <w:bCs/>
          <w:color w:val="000000"/>
          <w:lang w:val="en-US" w:eastAsia="en-AU"/>
        </w:rPr>
        <w:t xml:space="preserve">Teachers in </w:t>
      </w:r>
      <w:r w:rsidRPr="00992E7F">
        <w:rPr>
          <w:rFonts w:ascii="Times New Roman" w:eastAsia="Times New Roman" w:hAnsi="Times New Roman"/>
          <w:b/>
          <w:bCs/>
          <w:color w:val="000000"/>
          <w:lang w:val="en-US" w:eastAsia="en-AU"/>
        </w:rPr>
        <w:t>Australian Secondary Schools</w:t>
      </w:r>
    </w:p>
    <w:p w14:paraId="4F5C5631" w14:textId="77777777" w:rsidR="00297AB8" w:rsidRPr="00992E7F" w:rsidRDefault="00297AB8" w:rsidP="00297AB8">
      <w:pPr>
        <w:rPr>
          <w:rFonts w:ascii="Times New Roman" w:eastAsia="Times New Roman" w:hAnsi="Times New Roman"/>
          <w:b/>
          <w:bCs/>
          <w:color w:val="000000"/>
          <w:lang w:val="en-US" w:eastAsia="en-AU"/>
        </w:rPr>
      </w:pPr>
    </w:p>
    <w:p w14:paraId="2463726A" w14:textId="77777777" w:rsidR="00297AB8" w:rsidRPr="00992E7F" w:rsidRDefault="00297AB8" w:rsidP="00297AB8">
      <w:pPr>
        <w:rPr>
          <w:rFonts w:ascii="Times New Roman" w:eastAsia="Times New Roman" w:hAnsi="Times New Roman"/>
          <w:b/>
          <w:bCs/>
          <w:color w:val="000000"/>
          <w:sz w:val="22"/>
          <w:szCs w:val="22"/>
          <w:lang w:val="en-US" w:eastAsia="en-AU"/>
        </w:rPr>
      </w:pPr>
      <w:r w:rsidRPr="00992E7F">
        <w:rPr>
          <w:rFonts w:ascii="Times New Roman" w:eastAsia="Times New Roman" w:hAnsi="Times New Roman"/>
          <w:b/>
          <w:bCs/>
          <w:color w:val="000000"/>
          <w:sz w:val="22"/>
          <w:szCs w:val="22"/>
          <w:lang w:val="en-US" w:eastAsia="en-AU"/>
        </w:rPr>
        <w:t>Karen O’Reilly-Briggs*</w:t>
      </w:r>
    </w:p>
    <w:p w14:paraId="16291378" w14:textId="77777777" w:rsidR="00297AB8" w:rsidRPr="00992E7F" w:rsidRDefault="00297AB8" w:rsidP="00297AB8">
      <w:pPr>
        <w:rPr>
          <w:rFonts w:ascii="Times New Roman" w:eastAsia="Times New Roman" w:hAnsi="Times New Roman"/>
          <w:color w:val="000000"/>
          <w:sz w:val="22"/>
          <w:szCs w:val="22"/>
          <w:lang w:val="en-US" w:eastAsia="en-AU"/>
        </w:rPr>
      </w:pPr>
      <w:r w:rsidRPr="00992E7F">
        <w:rPr>
          <w:rFonts w:ascii="Times New Roman" w:eastAsia="Times New Roman" w:hAnsi="Times New Roman"/>
          <w:color w:val="000000"/>
          <w:sz w:val="22"/>
          <w:szCs w:val="22"/>
          <w:lang w:val="en-US" w:eastAsia="en-AU"/>
        </w:rPr>
        <w:t xml:space="preserve">International </w:t>
      </w:r>
      <w:proofErr w:type="spellStart"/>
      <w:r w:rsidRPr="00992E7F">
        <w:rPr>
          <w:rFonts w:ascii="Times New Roman" w:eastAsia="Times New Roman" w:hAnsi="Times New Roman"/>
          <w:color w:val="000000"/>
          <w:sz w:val="22"/>
          <w:szCs w:val="22"/>
          <w:lang w:val="en-US" w:eastAsia="en-AU"/>
        </w:rPr>
        <w:t>Specialised</w:t>
      </w:r>
      <w:proofErr w:type="spellEnd"/>
      <w:r w:rsidRPr="00992E7F">
        <w:rPr>
          <w:rFonts w:ascii="Times New Roman" w:eastAsia="Times New Roman" w:hAnsi="Times New Roman"/>
          <w:color w:val="000000"/>
          <w:sz w:val="22"/>
          <w:szCs w:val="22"/>
          <w:lang w:val="en-US" w:eastAsia="en-AU"/>
        </w:rPr>
        <w:t xml:space="preserve"> Skills Institute &amp;  </w:t>
      </w:r>
    </w:p>
    <w:p w14:paraId="40DC9698" w14:textId="77777777" w:rsidR="00297AB8" w:rsidRPr="00992E7F" w:rsidRDefault="00297AB8" w:rsidP="00297AB8">
      <w:pPr>
        <w:rPr>
          <w:rFonts w:ascii="Times New Roman" w:eastAsia="Times New Roman" w:hAnsi="Times New Roman"/>
          <w:color w:val="000000"/>
          <w:sz w:val="22"/>
          <w:szCs w:val="22"/>
          <w:lang w:val="en-US" w:eastAsia="en-AU"/>
        </w:rPr>
      </w:pPr>
      <w:r w:rsidRPr="00992E7F">
        <w:rPr>
          <w:rFonts w:ascii="Times New Roman" w:eastAsia="Times New Roman" w:hAnsi="Times New Roman"/>
          <w:color w:val="000000"/>
          <w:sz w:val="22"/>
          <w:szCs w:val="22"/>
          <w:lang w:val="en-US" w:eastAsia="en-AU"/>
        </w:rPr>
        <w:t>Box Hill Institute, Department of Learning and Teaching</w:t>
      </w:r>
    </w:p>
    <w:p w14:paraId="698A214E" w14:textId="77777777" w:rsidR="00297AB8" w:rsidRPr="00992E7F" w:rsidRDefault="00297AB8" w:rsidP="00297AB8">
      <w:pPr>
        <w:rPr>
          <w:rFonts w:ascii="Times New Roman" w:eastAsia="Times New Roman" w:hAnsi="Times New Roman"/>
          <w:color w:val="000000"/>
          <w:sz w:val="22"/>
          <w:szCs w:val="22"/>
          <w:lang w:val="en-US" w:eastAsia="en-AU"/>
        </w:rPr>
      </w:pPr>
      <w:r w:rsidRPr="00992E7F">
        <w:rPr>
          <w:rFonts w:ascii="Times New Roman" w:eastAsia="Times New Roman" w:hAnsi="Times New Roman"/>
          <w:color w:val="000000"/>
          <w:sz w:val="22"/>
          <w:szCs w:val="22"/>
          <w:lang w:val="en-US" w:eastAsia="en-AU"/>
        </w:rPr>
        <w:t>465 Elgar Rd, Box Hill, Victoria, Australia</w:t>
      </w:r>
    </w:p>
    <w:p w14:paraId="732C903D" w14:textId="77777777" w:rsidR="00297AB8" w:rsidRPr="00992E7F" w:rsidRDefault="00297AB8" w:rsidP="00297AB8">
      <w:pPr>
        <w:rPr>
          <w:rFonts w:ascii="Times New Roman" w:hAnsi="Times New Roman"/>
          <w:sz w:val="16"/>
          <w:szCs w:val="16"/>
          <w:lang w:val="en-US"/>
        </w:rPr>
      </w:pPr>
      <w:r w:rsidRPr="00992E7F">
        <w:rPr>
          <w:rFonts w:ascii="Times New Roman" w:eastAsia="Times New Roman" w:hAnsi="Times New Roman"/>
          <w:color w:val="000000"/>
          <w:sz w:val="22"/>
          <w:szCs w:val="22"/>
          <w:lang w:val="en-US" w:eastAsia="en-AU"/>
        </w:rPr>
        <w:t xml:space="preserve">E-mail: </w:t>
      </w:r>
      <w:r w:rsidRPr="00992E7F">
        <w:rPr>
          <w:rFonts w:ascii="Times New Roman" w:hAnsi="Times New Roman"/>
          <w:sz w:val="22"/>
          <w:szCs w:val="22"/>
          <w:lang w:val="en-US"/>
        </w:rPr>
        <w:t xml:space="preserve">K.OReilly-Briggs@boxhill.edu.au </w:t>
      </w:r>
      <w:r>
        <w:rPr>
          <w:rFonts w:ascii="Times New Roman" w:hAnsi="Times New Roman"/>
          <w:sz w:val="22"/>
          <w:szCs w:val="22"/>
          <w:lang w:val="en-US"/>
        </w:rPr>
        <w:br/>
      </w:r>
    </w:p>
    <w:p w14:paraId="0FA66B60" w14:textId="77777777" w:rsidR="00297AB8" w:rsidRPr="00992E7F" w:rsidRDefault="00297AB8" w:rsidP="00297AB8">
      <w:pPr>
        <w:rPr>
          <w:rFonts w:ascii="Times New Roman" w:hAnsi="Times New Roman"/>
          <w:b/>
          <w:bCs/>
          <w:sz w:val="22"/>
          <w:szCs w:val="22"/>
          <w:lang w:val="en-US"/>
        </w:rPr>
      </w:pPr>
      <w:r w:rsidRPr="00992E7F">
        <w:rPr>
          <w:rFonts w:ascii="Times New Roman" w:hAnsi="Times New Roman"/>
          <w:b/>
          <w:bCs/>
          <w:sz w:val="22"/>
          <w:szCs w:val="22"/>
          <w:lang w:val="en-US"/>
        </w:rPr>
        <w:t xml:space="preserve">Rochelle </w:t>
      </w:r>
      <w:proofErr w:type="spellStart"/>
      <w:r w:rsidRPr="00992E7F">
        <w:rPr>
          <w:rFonts w:ascii="Times New Roman" w:hAnsi="Times New Roman"/>
          <w:b/>
          <w:bCs/>
          <w:sz w:val="22"/>
          <w:szCs w:val="22"/>
          <w:lang w:val="en-US"/>
        </w:rPr>
        <w:t>Fogelgarn</w:t>
      </w:r>
      <w:proofErr w:type="spellEnd"/>
    </w:p>
    <w:p w14:paraId="7E71F50C" w14:textId="77777777" w:rsidR="00297AB8" w:rsidRPr="00992E7F" w:rsidRDefault="00297AB8" w:rsidP="00297AB8">
      <w:pPr>
        <w:rPr>
          <w:rFonts w:ascii="Times New Roman" w:hAnsi="Times New Roman"/>
          <w:sz w:val="22"/>
          <w:szCs w:val="22"/>
          <w:lang w:val="en-US"/>
        </w:rPr>
      </w:pPr>
      <w:r w:rsidRPr="00992E7F">
        <w:rPr>
          <w:rFonts w:ascii="Times New Roman" w:hAnsi="Times New Roman"/>
          <w:sz w:val="22"/>
          <w:szCs w:val="22"/>
          <w:lang w:val="en-US"/>
        </w:rPr>
        <w:t>La Trobe University, School of Education</w:t>
      </w:r>
    </w:p>
    <w:p w14:paraId="74D2CFE2" w14:textId="77777777" w:rsidR="00297AB8" w:rsidRPr="00992E7F" w:rsidRDefault="00297AB8" w:rsidP="00297AB8">
      <w:pPr>
        <w:rPr>
          <w:rFonts w:ascii="Times New Roman" w:hAnsi="Times New Roman"/>
          <w:sz w:val="22"/>
          <w:szCs w:val="22"/>
          <w:lang w:val="en-US"/>
        </w:rPr>
      </w:pPr>
      <w:r w:rsidRPr="00992E7F">
        <w:rPr>
          <w:rFonts w:ascii="Times New Roman" w:hAnsi="Times New Roman"/>
          <w:sz w:val="22"/>
          <w:szCs w:val="22"/>
          <w:lang w:val="en-US"/>
        </w:rPr>
        <w:t xml:space="preserve">Kingsbury Drive, </w:t>
      </w:r>
      <w:proofErr w:type="spellStart"/>
      <w:r w:rsidRPr="00992E7F">
        <w:rPr>
          <w:rFonts w:ascii="Times New Roman" w:hAnsi="Times New Roman"/>
          <w:sz w:val="22"/>
          <w:szCs w:val="22"/>
          <w:lang w:val="en-US"/>
        </w:rPr>
        <w:t>Bundoora</w:t>
      </w:r>
      <w:proofErr w:type="gramStart"/>
      <w:r w:rsidRPr="00992E7F">
        <w:rPr>
          <w:rFonts w:ascii="Times New Roman" w:hAnsi="Times New Roman"/>
          <w:sz w:val="22"/>
          <w:szCs w:val="22"/>
          <w:lang w:val="en-US"/>
        </w:rPr>
        <w:t>,Victoria</w:t>
      </w:r>
      <w:proofErr w:type="spellEnd"/>
      <w:proofErr w:type="gramEnd"/>
      <w:r w:rsidRPr="00992E7F">
        <w:rPr>
          <w:rFonts w:ascii="Times New Roman" w:hAnsi="Times New Roman"/>
          <w:sz w:val="22"/>
          <w:szCs w:val="22"/>
          <w:lang w:val="en-US"/>
        </w:rPr>
        <w:t>, Australia</w:t>
      </w:r>
    </w:p>
    <w:p w14:paraId="567DFB20" w14:textId="77777777" w:rsidR="00297AB8" w:rsidRPr="00992E7F" w:rsidRDefault="00297AB8" w:rsidP="00297AB8">
      <w:pPr>
        <w:rPr>
          <w:rFonts w:ascii="Times New Roman" w:hAnsi="Times New Roman"/>
          <w:sz w:val="16"/>
          <w:szCs w:val="16"/>
          <w:lang w:val="en-US"/>
        </w:rPr>
      </w:pPr>
      <w:r w:rsidRPr="00992E7F">
        <w:rPr>
          <w:rFonts w:ascii="Times New Roman" w:hAnsi="Times New Roman"/>
          <w:sz w:val="22"/>
          <w:szCs w:val="22"/>
          <w:lang w:val="en-US"/>
        </w:rPr>
        <w:t>E-mail: R.Fogelgarn@latrobe.edu.au</w:t>
      </w:r>
      <w:r>
        <w:rPr>
          <w:rFonts w:ascii="Times New Roman" w:hAnsi="Times New Roman"/>
          <w:sz w:val="22"/>
          <w:szCs w:val="22"/>
          <w:lang w:val="en-US"/>
        </w:rPr>
        <w:br/>
      </w:r>
    </w:p>
    <w:p w14:paraId="3A17D55D" w14:textId="77777777" w:rsidR="00297AB8" w:rsidRPr="00992E7F" w:rsidRDefault="00297AB8" w:rsidP="00297AB8">
      <w:pPr>
        <w:rPr>
          <w:rFonts w:ascii="Times New Roman" w:hAnsi="Times New Roman"/>
          <w:b/>
          <w:bCs/>
          <w:sz w:val="22"/>
          <w:szCs w:val="22"/>
          <w:lang w:val="en-US"/>
        </w:rPr>
      </w:pPr>
      <w:proofErr w:type="spellStart"/>
      <w:r w:rsidRPr="00992E7F">
        <w:rPr>
          <w:rFonts w:ascii="Times New Roman" w:hAnsi="Times New Roman"/>
          <w:b/>
          <w:bCs/>
          <w:sz w:val="22"/>
          <w:szCs w:val="22"/>
          <w:lang w:val="en-US"/>
        </w:rPr>
        <w:t>Jacolyn</w:t>
      </w:r>
      <w:proofErr w:type="spellEnd"/>
      <w:r w:rsidRPr="00992E7F">
        <w:rPr>
          <w:rFonts w:ascii="Times New Roman" w:hAnsi="Times New Roman"/>
          <w:b/>
          <w:bCs/>
          <w:sz w:val="22"/>
          <w:szCs w:val="22"/>
          <w:lang w:val="en-US"/>
        </w:rPr>
        <w:t xml:space="preserve"> Weller</w:t>
      </w:r>
    </w:p>
    <w:p w14:paraId="3F61295A" w14:textId="77777777" w:rsidR="00297AB8" w:rsidRPr="00992E7F" w:rsidRDefault="00297AB8" w:rsidP="00297AB8">
      <w:pPr>
        <w:rPr>
          <w:rFonts w:ascii="Times New Roman" w:hAnsi="Times New Roman"/>
          <w:sz w:val="22"/>
          <w:szCs w:val="22"/>
          <w:lang w:val="en-US"/>
        </w:rPr>
      </w:pPr>
      <w:r w:rsidRPr="00992E7F">
        <w:rPr>
          <w:rFonts w:ascii="Times New Roman" w:hAnsi="Times New Roman"/>
          <w:sz w:val="22"/>
          <w:szCs w:val="22"/>
          <w:lang w:val="en-US"/>
        </w:rPr>
        <w:t>La Trobe University, School of Education</w:t>
      </w:r>
    </w:p>
    <w:p w14:paraId="0D7C3000" w14:textId="77777777" w:rsidR="00297AB8" w:rsidRPr="00992E7F" w:rsidRDefault="00297AB8" w:rsidP="00297AB8">
      <w:pPr>
        <w:rPr>
          <w:rFonts w:ascii="Times New Roman" w:hAnsi="Times New Roman"/>
          <w:sz w:val="22"/>
          <w:szCs w:val="22"/>
          <w:lang w:val="en-US"/>
        </w:rPr>
      </w:pPr>
      <w:r w:rsidRPr="00992E7F">
        <w:rPr>
          <w:rFonts w:ascii="Times New Roman" w:hAnsi="Times New Roman"/>
          <w:sz w:val="22"/>
          <w:szCs w:val="22"/>
          <w:lang w:val="en-US"/>
        </w:rPr>
        <w:t xml:space="preserve">Kingsbury Drive, </w:t>
      </w:r>
      <w:proofErr w:type="spellStart"/>
      <w:r w:rsidRPr="00992E7F">
        <w:rPr>
          <w:rFonts w:ascii="Times New Roman" w:hAnsi="Times New Roman"/>
          <w:sz w:val="22"/>
          <w:szCs w:val="22"/>
          <w:lang w:val="en-US"/>
        </w:rPr>
        <w:t>Bundoora</w:t>
      </w:r>
      <w:proofErr w:type="gramStart"/>
      <w:r w:rsidRPr="00992E7F">
        <w:rPr>
          <w:rFonts w:ascii="Times New Roman" w:hAnsi="Times New Roman"/>
          <w:sz w:val="22"/>
          <w:szCs w:val="22"/>
          <w:lang w:val="en-US"/>
        </w:rPr>
        <w:t>,Victoria</w:t>
      </w:r>
      <w:proofErr w:type="spellEnd"/>
      <w:proofErr w:type="gramEnd"/>
      <w:r w:rsidRPr="00992E7F">
        <w:rPr>
          <w:rFonts w:ascii="Times New Roman" w:hAnsi="Times New Roman"/>
          <w:sz w:val="22"/>
          <w:szCs w:val="22"/>
          <w:lang w:val="en-US"/>
        </w:rPr>
        <w:t>, Australia</w:t>
      </w:r>
    </w:p>
    <w:p w14:paraId="704A1C5B" w14:textId="77777777" w:rsidR="00297AB8" w:rsidRPr="00992E7F" w:rsidRDefault="00297AB8" w:rsidP="00297AB8">
      <w:pPr>
        <w:rPr>
          <w:rFonts w:ascii="Times New Roman" w:hAnsi="Times New Roman"/>
          <w:sz w:val="22"/>
          <w:szCs w:val="22"/>
          <w:lang w:val="en-US"/>
        </w:rPr>
      </w:pPr>
      <w:r w:rsidRPr="00992E7F">
        <w:rPr>
          <w:rFonts w:ascii="Times New Roman" w:hAnsi="Times New Roman"/>
          <w:sz w:val="22"/>
          <w:szCs w:val="22"/>
          <w:lang w:val="en-US"/>
        </w:rPr>
        <w:t>E-mail: J.Weller@latrobe.edu.au</w:t>
      </w:r>
    </w:p>
    <w:p w14:paraId="662EBD47" w14:textId="77777777" w:rsidR="00297AB8" w:rsidRPr="00992E7F" w:rsidRDefault="00297AB8" w:rsidP="00297AB8">
      <w:pPr>
        <w:rPr>
          <w:rFonts w:ascii="Times New Roman" w:hAnsi="Times New Roman"/>
          <w:sz w:val="22"/>
          <w:szCs w:val="22"/>
          <w:lang w:val="en-US"/>
        </w:rPr>
      </w:pPr>
    </w:p>
    <w:p w14:paraId="2A202E20" w14:textId="77777777" w:rsidR="00297AB8" w:rsidRPr="00992E7F" w:rsidRDefault="00297AB8" w:rsidP="00297AB8">
      <w:pPr>
        <w:pStyle w:val="AuthorsName"/>
        <w:rPr>
          <w:b w:val="0"/>
          <w:lang w:val="en-US"/>
        </w:rPr>
      </w:pPr>
      <w:r w:rsidRPr="00992E7F">
        <w:rPr>
          <w:b w:val="0"/>
          <w:lang w:val="en-US"/>
        </w:rPr>
        <w:t xml:space="preserve">* Corresponding author </w:t>
      </w:r>
    </w:p>
    <w:p w14:paraId="2F965998" w14:textId="77777777" w:rsidR="00297AB8" w:rsidRPr="00992E7F" w:rsidRDefault="00297AB8" w:rsidP="00297AB8">
      <w:pPr>
        <w:rPr>
          <w:rFonts w:ascii="Times New Roman" w:eastAsia="Times New Roman" w:hAnsi="Times New Roman"/>
          <w:lang w:val="en-US" w:eastAsia="en-AU"/>
        </w:rPr>
      </w:pPr>
    </w:p>
    <w:p w14:paraId="35F7D923" w14:textId="77777777" w:rsidR="00297AB8" w:rsidRPr="00992E7F" w:rsidRDefault="00297AB8" w:rsidP="006F50AA">
      <w:pPr>
        <w:jc w:val="both"/>
        <w:rPr>
          <w:rFonts w:ascii="Times New Roman" w:eastAsia="Times New Roman" w:hAnsi="Times New Roman"/>
          <w:b/>
          <w:bCs/>
          <w:lang w:val="en-US" w:eastAsia="en-AU"/>
        </w:rPr>
      </w:pPr>
      <w:r w:rsidRPr="00992E7F">
        <w:rPr>
          <w:rFonts w:ascii="Times New Roman" w:eastAsia="Times New Roman" w:hAnsi="Times New Roman"/>
          <w:b/>
          <w:bCs/>
          <w:lang w:val="en-US" w:eastAsia="en-AU"/>
        </w:rPr>
        <w:t xml:space="preserve">Abstract: </w:t>
      </w:r>
      <w:r w:rsidRPr="00992E7F">
        <w:rPr>
          <w:rFonts w:ascii="Times New Roman" w:eastAsia="Times New Roman" w:hAnsi="Times New Roman"/>
          <w:color w:val="000000"/>
          <w:lang w:val="en-US" w:eastAsia="en-AU"/>
        </w:rPr>
        <w:t>In Australia, VET in Schools (</w:t>
      </w:r>
      <w:proofErr w:type="spellStart"/>
      <w:r w:rsidRPr="00992E7F">
        <w:rPr>
          <w:rFonts w:ascii="Times New Roman" w:eastAsia="Times New Roman" w:hAnsi="Times New Roman"/>
          <w:color w:val="000000"/>
          <w:lang w:val="en-US" w:eastAsia="en-AU"/>
        </w:rPr>
        <w:t>VETiS</w:t>
      </w:r>
      <w:proofErr w:type="spellEnd"/>
      <w:r w:rsidRPr="00992E7F">
        <w:rPr>
          <w:rFonts w:ascii="Times New Roman" w:eastAsia="Times New Roman" w:hAnsi="Times New Roman"/>
          <w:color w:val="000000"/>
          <w:lang w:val="en-US" w:eastAsia="en-AU"/>
        </w:rPr>
        <w:t xml:space="preserve">) programs provide secondary school students with a course complementary to the academic curriculum. As </w:t>
      </w:r>
      <w:proofErr w:type="spellStart"/>
      <w:r w:rsidRPr="00992E7F">
        <w:rPr>
          <w:rFonts w:ascii="Times New Roman" w:eastAsia="Times New Roman" w:hAnsi="Times New Roman"/>
          <w:color w:val="000000"/>
          <w:lang w:val="en-US" w:eastAsia="en-AU"/>
        </w:rPr>
        <w:t>VETiS</w:t>
      </w:r>
      <w:proofErr w:type="spellEnd"/>
      <w:r w:rsidRPr="00992E7F">
        <w:rPr>
          <w:rFonts w:ascii="Times New Roman" w:eastAsia="Times New Roman" w:hAnsi="Times New Roman"/>
          <w:color w:val="000000"/>
          <w:lang w:val="en-US" w:eastAsia="en-AU"/>
        </w:rPr>
        <w:t xml:space="preserve"> programs intend to prepare students to enter the workforce, the quality and efficacy of teachers teaching VET curriculum is of critical importance to students’ futures, and to the nation’s post-pandemic economic recovery. </w:t>
      </w:r>
      <w:r w:rsidRPr="00992E7F">
        <w:rPr>
          <w:rFonts w:ascii="Times New Roman" w:eastAsia="Times New Roman" w:hAnsi="Times New Roman"/>
          <w:lang w:val="en-US" w:eastAsia="en-AU"/>
        </w:rPr>
        <w:t>In</w:t>
      </w:r>
      <w:r w:rsidRPr="00992E7F">
        <w:rPr>
          <w:rFonts w:ascii="Times New Roman" w:eastAsia="Times New Roman" w:hAnsi="Times New Roman"/>
          <w:color w:val="000000"/>
          <w:lang w:val="en-US" w:eastAsia="en-AU"/>
        </w:rPr>
        <w:t xml:space="preserve"> late 2020, the only undergraduate Initial Teacher Education (ITE) program designed to prepare industry experienced craftspeople and tech experts to become VET and Technologies school teachers closed despite widespread shortages of these teachers, and </w:t>
      </w:r>
      <w:r w:rsidRPr="00992E7F">
        <w:rPr>
          <w:rFonts w:ascii="Times New Roman" w:eastAsia="Times New Roman" w:hAnsi="Times New Roman"/>
          <w:lang w:val="en-US" w:eastAsia="en-AU"/>
        </w:rPr>
        <w:t xml:space="preserve">the </w:t>
      </w:r>
      <w:r w:rsidRPr="00992E7F">
        <w:rPr>
          <w:rFonts w:ascii="Times New Roman" w:eastAsia="Times New Roman" w:hAnsi="Times New Roman"/>
          <w:color w:val="000000"/>
          <w:lang w:val="en-US" w:eastAsia="en-AU"/>
        </w:rPr>
        <w:t xml:space="preserve">OECD’s calls to enhance access to ITE and pedagogical preparation of VET teachers. This situation has implications for the quality of VET and Technologies education and the safety of students in classrooms. This presentation will discuss the findings of research investigating the </w:t>
      </w:r>
      <w:r w:rsidRPr="00992E7F">
        <w:rPr>
          <w:rFonts w:ascii="Times New Roman" w:eastAsia="Times New Roman" w:hAnsi="Times New Roman"/>
          <w:i/>
          <w:iCs/>
          <w:color w:val="000000"/>
          <w:lang w:val="en-US" w:eastAsia="en-AU"/>
        </w:rPr>
        <w:t>value</w:t>
      </w:r>
      <w:r w:rsidRPr="00992E7F">
        <w:rPr>
          <w:rFonts w:ascii="Times New Roman" w:eastAsia="Times New Roman" w:hAnsi="Times New Roman"/>
          <w:color w:val="000000"/>
          <w:lang w:val="en-US" w:eastAsia="en-AU"/>
        </w:rPr>
        <w:t xml:space="preserve"> that qualified ITE qualified VET and Technologies teachers bring to secondary schools in Victoria, Australia. </w:t>
      </w:r>
    </w:p>
    <w:p w14:paraId="0051E10C" w14:textId="77777777" w:rsidR="00297AB8" w:rsidRPr="00992E7F" w:rsidRDefault="00297AB8" w:rsidP="006F50AA">
      <w:pPr>
        <w:jc w:val="both"/>
        <w:rPr>
          <w:lang w:val="en-US"/>
        </w:rPr>
      </w:pPr>
    </w:p>
    <w:p w14:paraId="603327DB" w14:textId="77777777" w:rsidR="00297AB8" w:rsidRDefault="00297AB8" w:rsidP="00297AB8">
      <w:pPr>
        <w:rPr>
          <w:rFonts w:ascii="Times New Roman" w:hAnsi="Times New Roman"/>
          <w:lang w:val="en-US"/>
        </w:rPr>
      </w:pPr>
      <w:r w:rsidRPr="00992E7F">
        <w:rPr>
          <w:rFonts w:ascii="Times New Roman" w:hAnsi="Times New Roman"/>
          <w:b/>
          <w:bCs/>
          <w:lang w:val="en-US"/>
        </w:rPr>
        <w:t>Keywords:</w:t>
      </w:r>
      <w:r w:rsidRPr="00992E7F">
        <w:rPr>
          <w:rFonts w:ascii="Times New Roman" w:hAnsi="Times New Roman"/>
          <w:lang w:val="en-US"/>
        </w:rPr>
        <w:t xml:space="preserve"> Human capital, Teacher training, Vocational teachers, VET in schools, Vocational preparation.</w:t>
      </w:r>
    </w:p>
    <w:p w14:paraId="6FAA16CB" w14:textId="77777777" w:rsidR="006F50AA" w:rsidRDefault="00297AB8" w:rsidP="00297AB8">
      <w:pPr>
        <w:pBdr>
          <w:bottom w:val="single" w:sz="12" w:space="1" w:color="auto"/>
        </w:pBdr>
        <w:rPr>
          <w:rFonts w:ascii="Times New Roman" w:hAnsi="Times New Roman"/>
          <w:b/>
          <w:lang w:val="en-GB"/>
        </w:rPr>
      </w:pPr>
      <w:r>
        <w:rPr>
          <w:rFonts w:ascii="Times New Roman" w:hAnsi="Times New Roman"/>
          <w:b/>
          <w:lang w:val="en-US"/>
        </w:rPr>
        <w:br/>
      </w:r>
    </w:p>
    <w:p w14:paraId="258CD3A1" w14:textId="7E0DBA1E" w:rsidR="00A21802" w:rsidRDefault="00BE7A78" w:rsidP="00297AB8">
      <w:pPr>
        <w:pBdr>
          <w:bottom w:val="single" w:sz="12" w:space="1" w:color="auto"/>
        </w:pBdr>
        <w:rPr>
          <w:rFonts w:ascii="Times New Roman" w:hAnsi="Times New Roman"/>
          <w:lang w:val="en-GB"/>
        </w:rPr>
      </w:pPr>
      <w:r>
        <w:rPr>
          <w:rFonts w:ascii="Times New Roman" w:hAnsi="Times New Roman"/>
          <w:b/>
          <w:lang w:val="en-GB"/>
        </w:rPr>
        <w:t>Biographical</w:t>
      </w:r>
      <w:r w:rsidR="00297AB8" w:rsidRPr="00676738">
        <w:rPr>
          <w:rFonts w:ascii="Times New Roman" w:hAnsi="Times New Roman"/>
          <w:b/>
          <w:lang w:val="en-GB"/>
        </w:rPr>
        <w:t xml:space="preserve"> notes: </w:t>
      </w:r>
      <w:r w:rsidR="00297AB8">
        <w:rPr>
          <w:rFonts w:ascii="Times New Roman" w:hAnsi="Times New Roman"/>
          <w:b/>
          <w:lang w:val="en-GB"/>
        </w:rPr>
        <w:br/>
      </w:r>
      <w:r w:rsidR="00297AB8" w:rsidRPr="00BE1E05">
        <w:rPr>
          <w:rFonts w:ascii="Times New Roman" w:hAnsi="Times New Roman"/>
          <w:b/>
          <w:lang w:val="en-GB"/>
        </w:rPr>
        <w:t>Dr Karen O’Reilly-Briggs</w:t>
      </w:r>
      <w:r w:rsidR="00297AB8">
        <w:rPr>
          <w:rFonts w:ascii="Times New Roman" w:hAnsi="Times New Roman"/>
          <w:lang w:val="en-GB"/>
        </w:rPr>
        <w:t xml:space="preserve"> is an International Specialised Skills Institute Department of Education and Training Fellow, Academic at Box Hill Institute, and industry qualified metal engineering and pressure vessel welding tradesperson, Australia. </w:t>
      </w:r>
      <w:r w:rsidR="00297AB8" w:rsidRPr="00676738">
        <w:rPr>
          <w:rFonts w:ascii="Times New Roman" w:hAnsi="Times New Roman"/>
          <w:lang w:val="en-GB"/>
        </w:rPr>
        <w:t>Her research interests focus on</w:t>
      </w:r>
      <w:r w:rsidR="00297AB8">
        <w:rPr>
          <w:rFonts w:ascii="Times New Roman" w:hAnsi="Times New Roman"/>
          <w:lang w:val="en-GB"/>
        </w:rPr>
        <w:t xml:space="preserve"> VET, craft trades and apprenticeships, and the status of VET. Her Fellowship takes her to Europe where she hopes to learn about ITE programs available for craftspeople and technicians to become qualified VET teachers in the secondary teaching profession.</w:t>
      </w:r>
    </w:p>
    <w:p w14:paraId="269F8BE6" w14:textId="77777777" w:rsidR="00033C48" w:rsidRDefault="00033C48" w:rsidP="00297AB8">
      <w:pPr>
        <w:pBdr>
          <w:bottom w:val="single" w:sz="12" w:space="1" w:color="auto"/>
        </w:pBdr>
        <w:rPr>
          <w:rFonts w:ascii="Times New Roman" w:hAnsi="Times New Roman"/>
          <w:lang w:val="en-GB"/>
        </w:rPr>
      </w:pPr>
    </w:p>
    <w:p w14:paraId="51C6CA2D" w14:textId="77777777" w:rsidR="00A21802" w:rsidRPr="00BB637D" w:rsidRDefault="00A21802" w:rsidP="00A21802">
      <w:pPr>
        <w:rPr>
          <w:rFonts w:ascii="Times New Roman" w:hAnsi="Times New Roman"/>
          <w:sz w:val="6"/>
          <w:szCs w:val="6"/>
          <w:lang w:val="en-US"/>
        </w:rPr>
      </w:pPr>
    </w:p>
    <w:p w14:paraId="5246EF19" w14:textId="77777777" w:rsidR="00033C48" w:rsidRDefault="00033C48" w:rsidP="00A21802">
      <w:pPr>
        <w:jc w:val="center"/>
        <w:rPr>
          <w:b/>
          <w:sz w:val="32"/>
          <w:szCs w:val="32"/>
          <w:u w:val="single"/>
          <w:lang w:val="en-US"/>
        </w:rPr>
      </w:pPr>
    </w:p>
    <w:p w14:paraId="064F6841" w14:textId="77777777" w:rsidR="00A21802" w:rsidRPr="001C61E8" w:rsidRDefault="00A21802" w:rsidP="00A21802">
      <w:pPr>
        <w:jc w:val="center"/>
        <w:rPr>
          <w:b/>
          <w:sz w:val="32"/>
          <w:szCs w:val="32"/>
          <w:u w:val="single"/>
          <w:lang w:val="en-US"/>
        </w:rPr>
      </w:pPr>
      <w:r w:rsidRPr="001C61E8">
        <w:rPr>
          <w:b/>
          <w:sz w:val="32"/>
          <w:szCs w:val="32"/>
          <w:u w:val="single"/>
          <w:lang w:val="en-US"/>
        </w:rPr>
        <w:t>Paper Session 12: Symposium: Vocational School Teachers</w:t>
      </w:r>
    </w:p>
    <w:p w14:paraId="2F5F34BF" w14:textId="77777777" w:rsidR="00A21802" w:rsidRPr="006D00BA" w:rsidRDefault="00A21802" w:rsidP="00A21802">
      <w:pPr>
        <w:rPr>
          <w:rFonts w:ascii="Times New Roman" w:hAnsi="Times New Roman"/>
          <w:b/>
          <w:sz w:val="16"/>
          <w:szCs w:val="16"/>
          <w:u w:val="single"/>
          <w:lang w:val="en-US"/>
        </w:rPr>
      </w:pPr>
    </w:p>
    <w:p w14:paraId="72774087" w14:textId="77777777" w:rsidR="00A21802" w:rsidRPr="00EC64ED" w:rsidRDefault="00A21802" w:rsidP="00A21802">
      <w:pPr>
        <w:rPr>
          <w:rFonts w:ascii="Times New Roman" w:hAnsi="Times New Roman"/>
          <w:b/>
          <w:szCs w:val="28"/>
          <w:lang w:val="en-GB"/>
        </w:rPr>
      </w:pPr>
      <w:r w:rsidRPr="00F7016F">
        <w:rPr>
          <w:rFonts w:ascii="Times New Roman" w:hAnsi="Times New Roman"/>
          <w:b/>
          <w:szCs w:val="28"/>
          <w:lang w:val="en-GB"/>
        </w:rPr>
        <w:t xml:space="preserve">Vocational </w:t>
      </w:r>
      <w:r w:rsidR="00033C48" w:rsidRPr="00F7016F">
        <w:rPr>
          <w:rFonts w:ascii="Times New Roman" w:hAnsi="Times New Roman"/>
          <w:b/>
          <w:szCs w:val="28"/>
          <w:lang w:val="en-GB"/>
        </w:rPr>
        <w:t>School Teachers as Innovative Creators</w:t>
      </w:r>
      <w:r w:rsidR="00033C48">
        <w:rPr>
          <w:rFonts w:ascii="Times New Roman" w:hAnsi="Times New Roman"/>
          <w:b/>
          <w:szCs w:val="28"/>
          <w:lang w:val="en-GB"/>
        </w:rPr>
        <w:t xml:space="preserve">- </w:t>
      </w:r>
      <w:r w:rsidR="00033C48" w:rsidRPr="006A7979">
        <w:rPr>
          <w:rFonts w:ascii="Times New Roman" w:hAnsi="Times New Roman"/>
          <w:b/>
          <w:szCs w:val="28"/>
          <w:lang w:val="en-GB"/>
        </w:rPr>
        <w:t>Consequences for Their Professional Education</w:t>
      </w:r>
    </w:p>
    <w:p w14:paraId="63F35D46" w14:textId="77777777" w:rsidR="00A21802" w:rsidRPr="006D00BA" w:rsidRDefault="00A21802" w:rsidP="00A21802">
      <w:pPr>
        <w:pStyle w:val="AuthorsName"/>
        <w:rPr>
          <w:lang w:val="en-US"/>
        </w:rPr>
      </w:pPr>
    </w:p>
    <w:p w14:paraId="0A4E255E" w14:textId="77777777" w:rsidR="00A21802" w:rsidRPr="006D00BA" w:rsidRDefault="00A21802" w:rsidP="00A21802">
      <w:pPr>
        <w:pStyle w:val="AuthorsName"/>
        <w:rPr>
          <w:lang w:val="en-US"/>
        </w:rPr>
      </w:pPr>
      <w:r w:rsidRPr="006D00BA">
        <w:rPr>
          <w:lang w:val="en-US"/>
        </w:rPr>
        <w:t>Franz Kaiser*</w:t>
      </w:r>
    </w:p>
    <w:p w14:paraId="72FC3FF1" w14:textId="77777777" w:rsidR="00A21802" w:rsidRPr="006D00BA" w:rsidRDefault="00A21802" w:rsidP="00A21802">
      <w:pPr>
        <w:pStyle w:val="AuthorsName"/>
        <w:rPr>
          <w:b w:val="0"/>
          <w:lang w:val="en-US"/>
        </w:rPr>
      </w:pPr>
      <w:r w:rsidRPr="006D00BA">
        <w:rPr>
          <w:b w:val="0"/>
          <w:lang w:val="en-US"/>
        </w:rPr>
        <w:t>University of Rostock</w:t>
      </w:r>
    </w:p>
    <w:p w14:paraId="522DF49D" w14:textId="77777777" w:rsidR="00A21802" w:rsidRPr="006D00BA" w:rsidRDefault="00A21802" w:rsidP="00A21802">
      <w:pPr>
        <w:pStyle w:val="AuthorsName"/>
        <w:rPr>
          <w:b w:val="0"/>
          <w:lang w:val="en-US"/>
        </w:rPr>
      </w:pPr>
      <w:r w:rsidRPr="006D00BA">
        <w:rPr>
          <w:b w:val="0"/>
          <w:lang w:val="en-US"/>
        </w:rPr>
        <w:t>Institute for Vocational education</w:t>
      </w:r>
    </w:p>
    <w:p w14:paraId="480E12D0" w14:textId="77777777" w:rsidR="00A21802" w:rsidRPr="006A7979" w:rsidRDefault="00A21802" w:rsidP="00A21802">
      <w:pPr>
        <w:pStyle w:val="AuthorsName"/>
        <w:rPr>
          <w:b w:val="0"/>
          <w:lang w:val="de-DE"/>
        </w:rPr>
      </w:pPr>
      <w:r w:rsidRPr="006A7979">
        <w:rPr>
          <w:b w:val="0"/>
          <w:lang w:val="de-DE"/>
        </w:rPr>
        <w:t>August-Bebel-Straße 28, 18055, Rostock, Germany</w:t>
      </w:r>
    </w:p>
    <w:p w14:paraId="5EF47EFE" w14:textId="77777777" w:rsidR="00A21802" w:rsidRPr="006D00BA" w:rsidRDefault="00A21802" w:rsidP="00A21802">
      <w:pPr>
        <w:pStyle w:val="AuthorsName"/>
        <w:rPr>
          <w:b w:val="0"/>
          <w:lang w:val="de-DE"/>
        </w:rPr>
      </w:pPr>
      <w:proofErr w:type="spellStart"/>
      <w:r w:rsidRPr="006A7979">
        <w:rPr>
          <w:b w:val="0"/>
          <w:lang w:val="de-DE"/>
        </w:rPr>
        <w:t>E-mail</w:t>
      </w:r>
      <w:proofErr w:type="spellEnd"/>
      <w:r w:rsidRPr="006A7979">
        <w:rPr>
          <w:b w:val="0"/>
          <w:lang w:val="de-DE"/>
        </w:rPr>
        <w:t xml:space="preserve">: </w:t>
      </w:r>
      <w:r w:rsidRPr="006D00BA">
        <w:rPr>
          <w:b w:val="0"/>
          <w:lang w:val="de-DE"/>
        </w:rPr>
        <w:t xml:space="preserve">franz.kaiser@uni-rostock.de </w:t>
      </w:r>
    </w:p>
    <w:p w14:paraId="64B8B069" w14:textId="77777777" w:rsidR="00A21802" w:rsidRPr="006A7979" w:rsidRDefault="00A21802" w:rsidP="00A21802">
      <w:pPr>
        <w:pStyle w:val="AuthorsName"/>
        <w:rPr>
          <w:lang w:val="de-DE"/>
        </w:rPr>
      </w:pPr>
    </w:p>
    <w:p w14:paraId="1C5499B1" w14:textId="77777777" w:rsidR="00A21802" w:rsidRPr="006D00BA" w:rsidRDefault="00A21802" w:rsidP="00A21802">
      <w:pPr>
        <w:pStyle w:val="AuthorsName"/>
        <w:rPr>
          <w:lang w:val="en-US"/>
        </w:rPr>
      </w:pPr>
      <w:r w:rsidRPr="006D00BA">
        <w:rPr>
          <w:lang w:val="en-US"/>
        </w:rPr>
        <w:t>Christof Nägele</w:t>
      </w:r>
    </w:p>
    <w:p w14:paraId="7498E434" w14:textId="77777777" w:rsidR="00A21802" w:rsidRPr="006D00BA" w:rsidRDefault="00A21802" w:rsidP="00A21802">
      <w:pPr>
        <w:pStyle w:val="AuthorsName"/>
        <w:rPr>
          <w:b w:val="0"/>
          <w:lang w:val="en-US"/>
        </w:rPr>
      </w:pPr>
      <w:r w:rsidRPr="006D00BA">
        <w:rPr>
          <w:b w:val="0"/>
          <w:lang w:val="en-US"/>
        </w:rPr>
        <w:t>University of Applied Sciences and Arts</w:t>
      </w:r>
    </w:p>
    <w:p w14:paraId="287794FB" w14:textId="77777777" w:rsidR="00A21802" w:rsidRPr="006D00BA" w:rsidRDefault="00A21802" w:rsidP="00A21802">
      <w:pPr>
        <w:pStyle w:val="AuthorsName"/>
        <w:rPr>
          <w:b w:val="0"/>
          <w:lang w:val="en-US"/>
        </w:rPr>
      </w:pPr>
      <w:r w:rsidRPr="006D00BA">
        <w:rPr>
          <w:b w:val="0"/>
          <w:lang w:val="en-US"/>
        </w:rPr>
        <w:t>School of Teacher Education</w:t>
      </w:r>
    </w:p>
    <w:p w14:paraId="0E9B1EDA" w14:textId="77777777" w:rsidR="00A21802" w:rsidRPr="006D00BA" w:rsidRDefault="00A21802" w:rsidP="00A21802">
      <w:pPr>
        <w:pStyle w:val="AuthorsName"/>
        <w:rPr>
          <w:b w:val="0"/>
          <w:lang w:val="en-US"/>
        </w:rPr>
      </w:pPr>
      <w:proofErr w:type="spellStart"/>
      <w:r w:rsidRPr="006D00BA">
        <w:rPr>
          <w:b w:val="0"/>
          <w:lang w:val="en-US"/>
        </w:rPr>
        <w:t>Hofackerstrasse</w:t>
      </w:r>
      <w:proofErr w:type="spellEnd"/>
      <w:r w:rsidRPr="006D00BA">
        <w:rPr>
          <w:b w:val="0"/>
          <w:lang w:val="en-US"/>
        </w:rPr>
        <w:t xml:space="preserve"> 30, 4132, </w:t>
      </w:r>
      <w:proofErr w:type="spellStart"/>
      <w:r w:rsidRPr="006D00BA">
        <w:rPr>
          <w:b w:val="0"/>
          <w:lang w:val="en-US"/>
        </w:rPr>
        <w:t>Muttenz</w:t>
      </w:r>
      <w:proofErr w:type="spellEnd"/>
      <w:r w:rsidRPr="006D00BA">
        <w:rPr>
          <w:b w:val="0"/>
          <w:lang w:val="en-US"/>
        </w:rPr>
        <w:t>, Switzerland</w:t>
      </w:r>
    </w:p>
    <w:p w14:paraId="6FFB577A" w14:textId="77777777" w:rsidR="00A21802" w:rsidRPr="006D00BA" w:rsidRDefault="00A21802" w:rsidP="00A21802">
      <w:pPr>
        <w:pStyle w:val="AuthorsName"/>
        <w:rPr>
          <w:b w:val="0"/>
          <w:lang w:val="en-US"/>
        </w:rPr>
      </w:pPr>
      <w:r w:rsidRPr="006D00BA">
        <w:rPr>
          <w:b w:val="0"/>
          <w:lang w:val="en-US"/>
        </w:rPr>
        <w:t xml:space="preserve">E-mail: christof.naegele@fhnw.ch </w:t>
      </w:r>
    </w:p>
    <w:p w14:paraId="1857CBB3" w14:textId="77777777" w:rsidR="00A21802" w:rsidRPr="006D00BA" w:rsidRDefault="00A21802" w:rsidP="00A21802">
      <w:pPr>
        <w:pStyle w:val="AuthorsName"/>
        <w:rPr>
          <w:sz w:val="16"/>
          <w:szCs w:val="16"/>
          <w:lang w:val="en-US"/>
        </w:rPr>
      </w:pPr>
    </w:p>
    <w:p w14:paraId="7B2E468C" w14:textId="77777777" w:rsidR="00A21802" w:rsidRPr="006D00BA" w:rsidRDefault="00A21802" w:rsidP="00A21802">
      <w:pPr>
        <w:pStyle w:val="AuthorsName"/>
        <w:rPr>
          <w:b w:val="0"/>
          <w:lang w:val="en-US"/>
        </w:rPr>
      </w:pPr>
      <w:r w:rsidRPr="006D00BA">
        <w:rPr>
          <w:b w:val="0"/>
          <w:lang w:val="en-US"/>
        </w:rPr>
        <w:t xml:space="preserve">* Corresponding author </w:t>
      </w:r>
    </w:p>
    <w:p w14:paraId="395575BA" w14:textId="77777777" w:rsidR="00A21802" w:rsidRPr="006D00BA" w:rsidRDefault="00A21802" w:rsidP="00A21802">
      <w:pPr>
        <w:rPr>
          <w:sz w:val="16"/>
          <w:szCs w:val="16"/>
          <w:lang w:val="en-GB"/>
        </w:rPr>
      </w:pPr>
    </w:p>
    <w:p w14:paraId="1E9226A1" w14:textId="77777777" w:rsidR="00A21802" w:rsidRPr="00A4759E" w:rsidRDefault="00A21802" w:rsidP="00A21802">
      <w:pPr>
        <w:jc w:val="both"/>
        <w:rPr>
          <w:rFonts w:ascii="Times New Roman" w:hAnsi="Times New Roman"/>
          <w:lang w:val="en-US"/>
        </w:rPr>
      </w:pPr>
      <w:r w:rsidRPr="00B4188A">
        <w:rPr>
          <w:rFonts w:ascii="Times New Roman" w:hAnsi="Times New Roman"/>
          <w:b/>
          <w:lang w:val="en-US"/>
        </w:rPr>
        <w:t>Abstract</w:t>
      </w:r>
      <w:r w:rsidRPr="00B4188A">
        <w:rPr>
          <w:rFonts w:ascii="Times New Roman" w:hAnsi="Times New Roman"/>
          <w:lang w:val="en-US"/>
        </w:rPr>
        <w:t xml:space="preserve">: </w:t>
      </w:r>
      <w:r w:rsidRPr="006A7979">
        <w:rPr>
          <w:rFonts w:ascii="Times New Roman" w:hAnsi="Times New Roman"/>
          <w:lang w:val="en-GB"/>
        </w:rPr>
        <w:t xml:space="preserve">VET teachers and their continuous professional development </w:t>
      </w:r>
      <w:r>
        <w:rPr>
          <w:rFonts w:ascii="Times New Roman" w:hAnsi="Times New Roman"/>
          <w:lang w:val="en-GB"/>
        </w:rPr>
        <w:t xml:space="preserve">(VET TE) </w:t>
      </w:r>
      <w:r w:rsidRPr="006A7979">
        <w:rPr>
          <w:rFonts w:ascii="Times New Roman" w:hAnsi="Times New Roman"/>
          <w:lang w:val="en-GB"/>
        </w:rPr>
        <w:t xml:space="preserve">must take into account the many and very diverse challenges that current and future VET face. These are, for example, rapid technological changes, the demand to take on more and broader educational tasks and to adapt to new forms of work organisation (e.g., the flexibility of working hours, teleworking). VET </w:t>
      </w:r>
      <w:r>
        <w:rPr>
          <w:rFonts w:ascii="Times New Roman" w:hAnsi="Times New Roman"/>
          <w:lang w:val="en-GB"/>
        </w:rPr>
        <w:t>teacher</w:t>
      </w:r>
      <w:r w:rsidRPr="006A7979">
        <w:rPr>
          <w:rFonts w:ascii="Times New Roman" w:hAnsi="Times New Roman"/>
          <w:lang w:val="en-GB"/>
        </w:rPr>
        <w:t xml:space="preserve"> must establish innovative l</w:t>
      </w:r>
      <w:r>
        <w:rPr>
          <w:rFonts w:ascii="Times New Roman" w:hAnsi="Times New Roman"/>
          <w:lang w:val="en-GB"/>
        </w:rPr>
        <w:t>earning arrangements at schools</w:t>
      </w:r>
      <w:r w:rsidRPr="006A7979">
        <w:rPr>
          <w:rFonts w:ascii="Times New Roman" w:hAnsi="Times New Roman"/>
          <w:lang w:val="en-GB"/>
        </w:rPr>
        <w:t>, which incorporate digital learning tools, open new opportunities to foster individual learning processes</w:t>
      </w:r>
      <w:r>
        <w:rPr>
          <w:rFonts w:ascii="Times New Roman" w:hAnsi="Times New Roman"/>
          <w:lang w:val="en-GB"/>
        </w:rPr>
        <w:t xml:space="preserve"> </w:t>
      </w:r>
      <w:r w:rsidRPr="006A7979">
        <w:rPr>
          <w:rFonts w:ascii="Times New Roman" w:hAnsi="Times New Roman"/>
          <w:lang w:val="en-GB"/>
        </w:rPr>
        <w:t xml:space="preserve">and occupation-specific forms of learning. </w:t>
      </w:r>
      <w:r>
        <w:rPr>
          <w:rFonts w:ascii="Times New Roman" w:hAnsi="Times New Roman"/>
          <w:lang w:val="en-GB"/>
        </w:rPr>
        <w:t>T</w:t>
      </w:r>
      <w:r w:rsidRPr="006A7979">
        <w:rPr>
          <w:rFonts w:ascii="Times New Roman" w:hAnsi="Times New Roman"/>
          <w:lang w:val="en-GB"/>
        </w:rPr>
        <w:t>hey must be able to analyse work processes to determine the competences require</w:t>
      </w:r>
      <w:r>
        <w:rPr>
          <w:rFonts w:ascii="Times New Roman" w:hAnsi="Times New Roman"/>
          <w:lang w:val="en-GB"/>
        </w:rPr>
        <w:t xml:space="preserve">d at the workplace. They </w:t>
      </w:r>
      <w:r w:rsidRPr="006A7979">
        <w:rPr>
          <w:rFonts w:ascii="Times New Roman" w:hAnsi="Times New Roman"/>
          <w:lang w:val="en-GB"/>
        </w:rPr>
        <w:t>initiate and sustain close relationships and co-operations with (regional) companies</w:t>
      </w:r>
      <w:r>
        <w:rPr>
          <w:rFonts w:ascii="Times New Roman" w:hAnsi="Times New Roman"/>
          <w:lang w:val="en-GB"/>
        </w:rPr>
        <w:t xml:space="preserve"> and within the schools</w:t>
      </w:r>
      <w:r w:rsidRPr="006A7979">
        <w:rPr>
          <w:rFonts w:ascii="Times New Roman" w:hAnsi="Times New Roman"/>
          <w:lang w:val="en-GB"/>
        </w:rPr>
        <w:t xml:space="preserve">. </w:t>
      </w:r>
      <w:r>
        <w:rPr>
          <w:rFonts w:ascii="Times New Roman" w:hAnsi="Times New Roman"/>
          <w:lang w:val="en-GB"/>
        </w:rPr>
        <w:t>They</w:t>
      </w:r>
      <w:r w:rsidRPr="006A7979">
        <w:rPr>
          <w:rFonts w:ascii="Times New Roman" w:hAnsi="Times New Roman"/>
          <w:lang w:val="en-GB"/>
        </w:rPr>
        <w:t xml:space="preserve"> support, advise and accompany an increasingly heterogeneous group of VET learners which asks for an educator’s competences to guide other people. </w:t>
      </w:r>
      <w:r>
        <w:rPr>
          <w:rFonts w:ascii="Times New Roman" w:hAnsi="Times New Roman"/>
          <w:lang w:val="en-GB"/>
        </w:rPr>
        <w:t xml:space="preserve">At the same time workers </w:t>
      </w:r>
      <w:r w:rsidRPr="006A7979">
        <w:rPr>
          <w:rFonts w:ascii="Times New Roman" w:hAnsi="Times New Roman"/>
          <w:lang w:val="en-GB"/>
        </w:rPr>
        <w:t>need to adhere to</w:t>
      </w:r>
      <w:r>
        <w:rPr>
          <w:rFonts w:ascii="Times New Roman" w:hAnsi="Times New Roman"/>
          <w:lang w:val="en-GB"/>
        </w:rPr>
        <w:t xml:space="preserve"> democratic and European values</w:t>
      </w:r>
      <w:r w:rsidRPr="006A7979">
        <w:rPr>
          <w:rFonts w:ascii="Times New Roman" w:hAnsi="Times New Roman"/>
          <w:lang w:val="en-GB"/>
        </w:rPr>
        <w:t xml:space="preserve">. To become critical citizens, VET </w:t>
      </w:r>
      <w:r>
        <w:rPr>
          <w:rFonts w:ascii="Times New Roman" w:hAnsi="Times New Roman"/>
          <w:lang w:val="en-GB"/>
        </w:rPr>
        <w:t>teachers</w:t>
      </w:r>
      <w:r w:rsidRPr="006A7979">
        <w:rPr>
          <w:rFonts w:ascii="Times New Roman" w:hAnsi="Times New Roman"/>
          <w:lang w:val="en-GB"/>
        </w:rPr>
        <w:t xml:space="preserve"> thus need to enable learners to raise their voice in democratic processes in the workplace, at school and beyond. </w:t>
      </w:r>
      <w:r w:rsidRPr="00F7016F">
        <w:rPr>
          <w:rFonts w:ascii="Times New Roman" w:hAnsi="Times New Roman"/>
          <w:lang w:val="en-GB"/>
        </w:rPr>
        <w:t>The paper provides collected evidence for change in vocational teacher education from an ongoing development project in Europe</w:t>
      </w:r>
      <w:r w:rsidRPr="00A4759E">
        <w:rPr>
          <w:rFonts w:ascii="Times New Roman" w:hAnsi="Times New Roman"/>
          <w:lang w:val="en-GB"/>
        </w:rPr>
        <w:t>.</w:t>
      </w:r>
    </w:p>
    <w:p w14:paraId="67E0C1F5" w14:textId="77777777" w:rsidR="00A21802" w:rsidRPr="006D00BA" w:rsidRDefault="00A21802" w:rsidP="00A21802">
      <w:pPr>
        <w:rPr>
          <w:rFonts w:ascii="Times New Roman" w:hAnsi="Times New Roman"/>
          <w:sz w:val="16"/>
          <w:szCs w:val="16"/>
          <w:lang w:val="en-US"/>
        </w:rPr>
      </w:pPr>
    </w:p>
    <w:p w14:paraId="347DBB2E" w14:textId="77777777" w:rsidR="00A21802" w:rsidRDefault="00A21802" w:rsidP="00A21802">
      <w:pPr>
        <w:rPr>
          <w:rFonts w:ascii="Times New Roman" w:hAnsi="Times New Roman"/>
          <w:lang w:val="en-US"/>
        </w:rPr>
      </w:pPr>
      <w:r w:rsidRPr="00B4188A">
        <w:rPr>
          <w:rFonts w:ascii="Times New Roman" w:hAnsi="Times New Roman"/>
          <w:b/>
          <w:lang w:val="en-US"/>
        </w:rPr>
        <w:t>Keywords</w:t>
      </w:r>
      <w:r w:rsidRPr="00B4188A">
        <w:rPr>
          <w:rFonts w:ascii="Times New Roman" w:hAnsi="Times New Roman"/>
          <w:lang w:val="en-US"/>
        </w:rPr>
        <w:t>: VET teacher, comparison study, current challenges, innovation</w:t>
      </w:r>
    </w:p>
    <w:p w14:paraId="5682B21F" w14:textId="77777777" w:rsidR="00A21802" w:rsidRPr="006D00BA" w:rsidRDefault="00A21802" w:rsidP="00A21802">
      <w:pPr>
        <w:rPr>
          <w:rFonts w:ascii="Times New Roman" w:hAnsi="Times New Roman"/>
          <w:lang w:val="en-US"/>
        </w:rPr>
      </w:pPr>
      <w:r>
        <w:rPr>
          <w:rFonts w:ascii="Times New Roman" w:hAnsi="Times New Roman"/>
          <w:b/>
          <w:lang w:val="en-US"/>
        </w:rPr>
        <w:br/>
      </w:r>
      <w:r w:rsidR="00BE7A78">
        <w:rPr>
          <w:rFonts w:ascii="Times New Roman" w:hAnsi="Times New Roman"/>
          <w:b/>
          <w:lang w:val="en-GB"/>
        </w:rPr>
        <w:t>Biographical</w:t>
      </w:r>
      <w:r w:rsidRPr="00676738">
        <w:rPr>
          <w:rFonts w:ascii="Times New Roman" w:hAnsi="Times New Roman"/>
          <w:b/>
          <w:lang w:val="en-GB"/>
        </w:rPr>
        <w:t xml:space="preserve"> notes: </w:t>
      </w:r>
    </w:p>
    <w:p w14:paraId="6EF82401" w14:textId="77777777" w:rsidR="00A21802" w:rsidRDefault="00A21802" w:rsidP="00A21802">
      <w:pPr>
        <w:jc w:val="both"/>
        <w:rPr>
          <w:rFonts w:ascii="Times New Roman" w:hAnsi="Times New Roman"/>
          <w:lang w:val="en-GB"/>
        </w:rPr>
      </w:pPr>
      <w:proofErr w:type="spellStart"/>
      <w:r w:rsidRPr="006A7979">
        <w:rPr>
          <w:rFonts w:ascii="Times New Roman" w:hAnsi="Times New Roman"/>
          <w:b/>
          <w:lang w:val="en-GB"/>
        </w:rPr>
        <w:t>Dr.</w:t>
      </w:r>
      <w:proofErr w:type="spellEnd"/>
      <w:r w:rsidRPr="006A7979">
        <w:rPr>
          <w:rFonts w:ascii="Times New Roman" w:hAnsi="Times New Roman"/>
          <w:b/>
          <w:lang w:val="en-GB"/>
        </w:rPr>
        <w:t xml:space="preserve"> Franz Kaiser </w:t>
      </w:r>
      <w:r w:rsidRPr="006A7979">
        <w:rPr>
          <w:rFonts w:ascii="Times New Roman" w:hAnsi="Times New Roman"/>
          <w:lang w:val="en-GB"/>
        </w:rPr>
        <w:t>is a full professor at the Institute for Vocational Education at the University of Rostock, Germany since 2014. His lectures and research focus occupational research, curricula and training regulations development, VET teachers, international research in VET and critical theory of ‘</w:t>
      </w:r>
      <w:proofErr w:type="spellStart"/>
      <w:r w:rsidRPr="006A7979">
        <w:rPr>
          <w:rFonts w:ascii="Times New Roman" w:hAnsi="Times New Roman"/>
          <w:lang w:val="en-GB"/>
        </w:rPr>
        <w:t>Bildung</w:t>
      </w:r>
      <w:proofErr w:type="spellEnd"/>
      <w:r w:rsidRPr="006A7979">
        <w:rPr>
          <w:rFonts w:ascii="Times New Roman" w:hAnsi="Times New Roman"/>
          <w:lang w:val="en-GB"/>
        </w:rPr>
        <w:t>’</w:t>
      </w:r>
    </w:p>
    <w:p w14:paraId="408A24E9" w14:textId="77777777" w:rsidR="00033C48" w:rsidRDefault="00033C48" w:rsidP="00A21802">
      <w:pPr>
        <w:jc w:val="both"/>
        <w:rPr>
          <w:rFonts w:ascii="Times New Roman" w:hAnsi="Times New Roman"/>
          <w:lang w:val="en-GB"/>
        </w:rPr>
      </w:pPr>
    </w:p>
    <w:p w14:paraId="0EB6E3E0" w14:textId="77777777" w:rsidR="00A21802" w:rsidRDefault="00A21802" w:rsidP="001E77DD">
      <w:pPr>
        <w:pStyle w:val="paragraph"/>
        <w:pBdr>
          <w:bottom w:val="single" w:sz="12" w:space="6" w:color="auto"/>
        </w:pBdr>
        <w:rPr>
          <w:lang w:val="en-US"/>
        </w:rPr>
      </w:pPr>
      <w:proofErr w:type="spellStart"/>
      <w:r w:rsidRPr="002B0044">
        <w:rPr>
          <w:b/>
          <w:lang w:val="en-GB"/>
        </w:rPr>
        <w:t>Dr</w:t>
      </w:r>
      <w:r>
        <w:rPr>
          <w:b/>
          <w:lang w:val="en-GB"/>
        </w:rPr>
        <w:t>.</w:t>
      </w:r>
      <w:proofErr w:type="spellEnd"/>
      <w:r w:rsidRPr="002B0044">
        <w:rPr>
          <w:b/>
          <w:lang w:val="en-GB"/>
        </w:rPr>
        <w:t xml:space="preserve"> Christof Nägele</w:t>
      </w:r>
      <w:r>
        <w:rPr>
          <w:lang w:val="en-GB"/>
        </w:rPr>
        <w:t xml:space="preserve"> is a senior lecturer and researcher at the University of Applied Sciences and Arts </w:t>
      </w:r>
      <w:proofErr w:type="spellStart"/>
      <w:r>
        <w:rPr>
          <w:lang w:val="en-GB"/>
        </w:rPr>
        <w:t>Northwestern</w:t>
      </w:r>
      <w:proofErr w:type="spellEnd"/>
      <w:r>
        <w:rPr>
          <w:lang w:val="en-GB"/>
        </w:rPr>
        <w:t xml:space="preserve"> Switzerland, School of Education. </w:t>
      </w:r>
      <w:r w:rsidRPr="00A26430">
        <w:rPr>
          <w:lang w:val="en-GB"/>
        </w:rPr>
        <w:t>He is co-chair of the European researchers VETNET.</w:t>
      </w:r>
      <w:r>
        <w:rPr>
          <w:lang w:val="en-GB"/>
        </w:rPr>
        <w:t xml:space="preserve"> His research interests are on </w:t>
      </w:r>
      <w:r>
        <w:rPr>
          <w:lang w:val="en-US"/>
        </w:rPr>
        <w:t>VET, v</w:t>
      </w:r>
      <w:r w:rsidRPr="0007752A">
        <w:rPr>
          <w:lang w:val="en-US"/>
        </w:rPr>
        <w:t xml:space="preserve">ocational choice, adjustment processes, social and group process in </w:t>
      </w:r>
      <w:r>
        <w:rPr>
          <w:lang w:val="en-US"/>
        </w:rPr>
        <w:t>VET</w:t>
      </w:r>
      <w:r w:rsidRPr="0007752A">
        <w:rPr>
          <w:lang w:val="en-US"/>
        </w:rPr>
        <w:t>, transferable skills</w:t>
      </w:r>
      <w:r w:rsidRPr="00A26430">
        <w:rPr>
          <w:lang w:val="en-US"/>
        </w:rPr>
        <w:t>.</w:t>
      </w:r>
    </w:p>
    <w:p w14:paraId="124C7BED" w14:textId="77777777" w:rsidR="006F50AA" w:rsidRDefault="006F50AA" w:rsidP="001E77DD">
      <w:pPr>
        <w:rPr>
          <w:rFonts w:ascii="Times New Roman" w:hAnsi="Times New Roman"/>
          <w:b/>
          <w:szCs w:val="28"/>
          <w:lang w:val="en-GB"/>
        </w:rPr>
      </w:pPr>
    </w:p>
    <w:p w14:paraId="1950CB10" w14:textId="6B395A5C" w:rsidR="001E77DD" w:rsidRPr="00EC64ED" w:rsidRDefault="001E77DD" w:rsidP="001E77DD">
      <w:pPr>
        <w:rPr>
          <w:rFonts w:ascii="Times New Roman" w:hAnsi="Times New Roman"/>
          <w:b/>
          <w:szCs w:val="28"/>
          <w:lang w:val="en-GB"/>
        </w:rPr>
      </w:pPr>
      <w:r>
        <w:rPr>
          <w:rFonts w:ascii="Times New Roman" w:hAnsi="Times New Roman"/>
          <w:b/>
          <w:szCs w:val="28"/>
          <w:lang w:val="en-GB"/>
        </w:rPr>
        <w:t xml:space="preserve">Integration of </w:t>
      </w:r>
      <w:r w:rsidR="00033C48">
        <w:rPr>
          <w:rFonts w:ascii="Times New Roman" w:hAnsi="Times New Roman"/>
          <w:b/>
          <w:szCs w:val="28"/>
          <w:lang w:val="en-GB"/>
        </w:rPr>
        <w:t>D</w:t>
      </w:r>
      <w:r>
        <w:rPr>
          <w:rFonts w:ascii="Times New Roman" w:hAnsi="Times New Roman"/>
          <w:b/>
          <w:szCs w:val="28"/>
          <w:lang w:val="en-GB"/>
        </w:rPr>
        <w:t xml:space="preserve">isadvantaged into IVET </w:t>
      </w:r>
    </w:p>
    <w:p w14:paraId="4B8AF19D" w14:textId="77777777" w:rsidR="001E77DD" w:rsidRPr="00033C48" w:rsidRDefault="001E77DD" w:rsidP="001E77DD">
      <w:pPr>
        <w:pStyle w:val="AuthorsName"/>
        <w:rPr>
          <w:lang w:val="en-GB"/>
        </w:rPr>
      </w:pPr>
    </w:p>
    <w:p w14:paraId="2C63F4D8" w14:textId="77777777" w:rsidR="001E77DD" w:rsidRPr="001E77DD" w:rsidRDefault="001E77DD" w:rsidP="001E77DD">
      <w:pPr>
        <w:pStyle w:val="AuthorsName"/>
        <w:rPr>
          <w:lang w:val="en-US"/>
        </w:rPr>
      </w:pPr>
      <w:r w:rsidRPr="001E77DD">
        <w:rPr>
          <w:lang w:val="en-US"/>
        </w:rPr>
        <w:t>Fernando Marhuenda*</w:t>
      </w:r>
    </w:p>
    <w:p w14:paraId="11B4D006" w14:textId="77777777" w:rsidR="001E77DD" w:rsidRPr="001E77DD" w:rsidRDefault="001E77DD" w:rsidP="001E77DD">
      <w:pPr>
        <w:pStyle w:val="AuthorsName"/>
        <w:rPr>
          <w:b w:val="0"/>
          <w:lang w:val="en-US"/>
        </w:rPr>
      </w:pPr>
      <w:r w:rsidRPr="001E77DD">
        <w:rPr>
          <w:b w:val="0"/>
          <w:lang w:val="en-US"/>
        </w:rPr>
        <w:t>University of Valencia</w:t>
      </w:r>
    </w:p>
    <w:p w14:paraId="609D2994" w14:textId="77777777" w:rsidR="001E77DD" w:rsidRPr="001E77DD" w:rsidRDefault="001E77DD" w:rsidP="001E77DD">
      <w:pPr>
        <w:pStyle w:val="AuthorsName"/>
        <w:rPr>
          <w:b w:val="0"/>
          <w:lang w:val="en-US"/>
        </w:rPr>
      </w:pPr>
      <w:r w:rsidRPr="001E77DD">
        <w:rPr>
          <w:b w:val="0"/>
          <w:lang w:val="en-US"/>
        </w:rPr>
        <w:t>Department of Didactics and School Organization</w:t>
      </w:r>
    </w:p>
    <w:p w14:paraId="085103D6" w14:textId="77777777" w:rsidR="001E77DD" w:rsidRPr="003530DA" w:rsidRDefault="001E77DD" w:rsidP="001E77DD">
      <w:pPr>
        <w:pStyle w:val="AuthorsName"/>
        <w:rPr>
          <w:b w:val="0"/>
          <w:lang w:val="es-ES"/>
        </w:rPr>
      </w:pPr>
      <w:proofErr w:type="spellStart"/>
      <w:r w:rsidRPr="003530DA">
        <w:rPr>
          <w:b w:val="0"/>
          <w:lang w:val="es-ES"/>
        </w:rPr>
        <w:t>Fac</w:t>
      </w:r>
      <w:proofErr w:type="spellEnd"/>
      <w:r w:rsidRPr="003530DA">
        <w:rPr>
          <w:b w:val="0"/>
          <w:lang w:val="es-ES"/>
        </w:rPr>
        <w:t xml:space="preserve">. Filosofía y CC. de la Educación, Av. Blasco Ibáñez 30, 46010 Valencia, </w:t>
      </w:r>
      <w:proofErr w:type="spellStart"/>
      <w:r w:rsidRPr="003530DA">
        <w:rPr>
          <w:b w:val="0"/>
          <w:lang w:val="es-ES"/>
        </w:rPr>
        <w:t>Spain</w:t>
      </w:r>
      <w:proofErr w:type="spellEnd"/>
    </w:p>
    <w:p w14:paraId="270CDFE4" w14:textId="77777777" w:rsidR="001E77DD" w:rsidRPr="00257B3F" w:rsidRDefault="001E77DD" w:rsidP="001E77DD">
      <w:pPr>
        <w:pStyle w:val="AuthorsName"/>
        <w:spacing w:after="120"/>
        <w:contextualSpacing w:val="0"/>
        <w:rPr>
          <w:b w:val="0"/>
          <w:lang w:val="en-US"/>
        </w:rPr>
      </w:pPr>
      <w:r w:rsidRPr="00257B3F">
        <w:rPr>
          <w:b w:val="0"/>
          <w:lang w:val="en-US"/>
        </w:rPr>
        <w:t>E-mail: Fernando.Marhuenda@uv.es</w:t>
      </w:r>
    </w:p>
    <w:p w14:paraId="33F5FBAE" w14:textId="77777777" w:rsidR="001E77DD" w:rsidRPr="001E77DD" w:rsidRDefault="001E77DD" w:rsidP="001E77DD">
      <w:pPr>
        <w:pStyle w:val="AuthorsName"/>
        <w:rPr>
          <w:lang w:val="en-US"/>
        </w:rPr>
      </w:pPr>
      <w:r w:rsidRPr="001E77DD">
        <w:rPr>
          <w:lang w:val="en-US"/>
        </w:rPr>
        <w:t>Melanie Hoppe</w:t>
      </w:r>
    </w:p>
    <w:p w14:paraId="7EC5117B" w14:textId="77777777" w:rsidR="001E77DD" w:rsidRPr="001E77DD" w:rsidRDefault="001E77DD" w:rsidP="001E77DD">
      <w:pPr>
        <w:pStyle w:val="AuthorsName"/>
        <w:rPr>
          <w:b w:val="0"/>
          <w:lang w:val="en-US"/>
        </w:rPr>
      </w:pPr>
      <w:r w:rsidRPr="001E77DD">
        <w:rPr>
          <w:b w:val="0"/>
          <w:lang w:val="en-US"/>
        </w:rPr>
        <w:t>University of Rostock</w:t>
      </w:r>
    </w:p>
    <w:p w14:paraId="693CA2A1" w14:textId="77777777" w:rsidR="001E77DD" w:rsidRPr="001E77DD" w:rsidRDefault="001E77DD" w:rsidP="001E77DD">
      <w:pPr>
        <w:pStyle w:val="AuthorsName"/>
        <w:rPr>
          <w:b w:val="0"/>
          <w:lang w:val="en-US"/>
        </w:rPr>
      </w:pPr>
      <w:r w:rsidRPr="001E77DD">
        <w:rPr>
          <w:b w:val="0"/>
          <w:lang w:val="en-US"/>
        </w:rPr>
        <w:t>Institute for Vocational Education</w:t>
      </w:r>
    </w:p>
    <w:p w14:paraId="5637D992" w14:textId="77777777" w:rsidR="001E77DD" w:rsidRPr="008A5E6E" w:rsidRDefault="001E77DD" w:rsidP="001E77DD">
      <w:pPr>
        <w:pStyle w:val="AuthorsName"/>
        <w:jc w:val="left"/>
        <w:rPr>
          <w:b w:val="0"/>
          <w:lang w:val="de-DE"/>
        </w:rPr>
      </w:pPr>
      <w:r w:rsidRPr="008A5E6E">
        <w:rPr>
          <w:b w:val="0"/>
          <w:lang w:val="de-DE"/>
        </w:rPr>
        <w:t>August-Bebel-Straße 28</w:t>
      </w:r>
      <w:r w:rsidRPr="008A5E6E">
        <w:rPr>
          <w:b w:val="0"/>
          <w:lang w:val="de-DE"/>
        </w:rPr>
        <w:br/>
        <w:t>18055 Rostock</w:t>
      </w:r>
    </w:p>
    <w:p w14:paraId="37A2A323" w14:textId="77777777" w:rsidR="001E77DD" w:rsidRPr="00AD2BC9" w:rsidRDefault="001E77DD" w:rsidP="001E77DD">
      <w:pPr>
        <w:pStyle w:val="AuthorsName"/>
        <w:rPr>
          <w:b w:val="0"/>
          <w:lang w:val="de-DE"/>
        </w:rPr>
      </w:pPr>
      <w:proofErr w:type="spellStart"/>
      <w:r w:rsidRPr="00AD2BC9">
        <w:rPr>
          <w:b w:val="0"/>
          <w:lang w:val="de-DE"/>
        </w:rPr>
        <w:t>E-mail</w:t>
      </w:r>
      <w:proofErr w:type="spellEnd"/>
      <w:r w:rsidRPr="00AD2BC9">
        <w:rPr>
          <w:b w:val="0"/>
          <w:lang w:val="de-DE"/>
        </w:rPr>
        <w:t>: melanie.hoppe@u</w:t>
      </w:r>
      <w:r>
        <w:rPr>
          <w:b w:val="0"/>
          <w:lang w:val="de-DE"/>
        </w:rPr>
        <w:t>ni-rostock.de</w:t>
      </w:r>
    </w:p>
    <w:p w14:paraId="75593B2C" w14:textId="77777777" w:rsidR="001E77DD" w:rsidRPr="00AD2BC9" w:rsidRDefault="001E77DD" w:rsidP="001E77DD">
      <w:pPr>
        <w:pStyle w:val="AuthorsName"/>
        <w:rPr>
          <w:b w:val="0"/>
          <w:lang w:val="de-DE"/>
        </w:rPr>
      </w:pPr>
    </w:p>
    <w:p w14:paraId="7B3FEF6E" w14:textId="77777777" w:rsidR="001E77DD" w:rsidRPr="001E77DD" w:rsidRDefault="001E77DD" w:rsidP="001E77DD">
      <w:pPr>
        <w:pStyle w:val="AuthorsName"/>
        <w:rPr>
          <w:b w:val="0"/>
          <w:lang w:val="en-US"/>
        </w:rPr>
      </w:pPr>
      <w:r w:rsidRPr="001E77DD">
        <w:rPr>
          <w:b w:val="0"/>
          <w:lang w:val="en-US"/>
        </w:rPr>
        <w:t xml:space="preserve">* Corresponding author </w:t>
      </w:r>
    </w:p>
    <w:p w14:paraId="5ED15741" w14:textId="77777777" w:rsidR="001E77DD" w:rsidRPr="001E77DD" w:rsidRDefault="001E77DD" w:rsidP="001E77DD">
      <w:pPr>
        <w:rPr>
          <w:lang w:val="en-US"/>
        </w:rPr>
      </w:pPr>
    </w:p>
    <w:p w14:paraId="200D420A" w14:textId="77777777" w:rsidR="001E77DD" w:rsidRPr="001E77DD" w:rsidRDefault="001E77DD" w:rsidP="006F50AA">
      <w:pPr>
        <w:jc w:val="both"/>
        <w:rPr>
          <w:rFonts w:ascii="Times New Roman" w:hAnsi="Times New Roman"/>
          <w:lang w:val="en-US"/>
        </w:rPr>
      </w:pPr>
      <w:r w:rsidRPr="001E77DD">
        <w:rPr>
          <w:rFonts w:ascii="Times New Roman" w:hAnsi="Times New Roman"/>
          <w:b/>
          <w:lang w:val="en-US"/>
        </w:rPr>
        <w:t>Abstract</w:t>
      </w:r>
      <w:r w:rsidRPr="001E77DD">
        <w:rPr>
          <w:rFonts w:ascii="Times New Roman" w:hAnsi="Times New Roman"/>
          <w:lang w:val="en-US"/>
        </w:rPr>
        <w:t xml:space="preserve">: Our contribution to the </w:t>
      </w:r>
      <w:proofErr w:type="spellStart"/>
      <w:r w:rsidRPr="001E77DD">
        <w:rPr>
          <w:rFonts w:ascii="Times New Roman" w:hAnsi="Times New Roman"/>
          <w:lang w:val="en-US"/>
        </w:rPr>
        <w:t>VetTeach</w:t>
      </w:r>
      <w:proofErr w:type="spellEnd"/>
      <w:r w:rsidRPr="001E77DD">
        <w:rPr>
          <w:rFonts w:ascii="Times New Roman" w:hAnsi="Times New Roman"/>
          <w:lang w:val="en-US"/>
        </w:rPr>
        <w:t xml:space="preserve"> symposium addresses the way in which the integration of people suffering disadvantage into initial vocational education and training (IVET) is handled in: Finland, Norway, Sweden, Germany, Switzerland and Spain. Often, disadvantage is understood as a matter of special education needs (SENs), but it can also be social exclusion. Several countries indicate a breach between compulsory secondary education and initial VET, from inclusive educational policies into segregated ones. It is common that country policies consider IVET as </w:t>
      </w:r>
      <w:r w:rsidRPr="001E77DD">
        <w:rPr>
          <w:rFonts w:ascii="Times New Roman" w:hAnsi="Times New Roman"/>
          <w:i/>
          <w:iCs/>
          <w:lang w:val="en-US"/>
        </w:rPr>
        <w:t>the</w:t>
      </w:r>
      <w:r w:rsidRPr="001E77DD">
        <w:rPr>
          <w:rFonts w:ascii="Times New Roman" w:hAnsi="Times New Roman"/>
          <w:lang w:val="en-US"/>
        </w:rPr>
        <w:t xml:space="preserve"> choice given to people with SENs if they want to attend post-compulsory secondary education. The paper will describe what are the country policies, whether these are integrated or segregated, recognition of learning, as well as different pathways between vocational education and vocational training. The description of policies will be accompanied with number of students with disadvantage in compulsory education and IVET, as well as information on their trajectories if available by official statistics.</w:t>
      </w:r>
    </w:p>
    <w:p w14:paraId="37AB42EA" w14:textId="77777777" w:rsidR="001E77DD" w:rsidRPr="001E77DD" w:rsidRDefault="001E77DD" w:rsidP="001E77DD">
      <w:pPr>
        <w:rPr>
          <w:rFonts w:ascii="Times New Roman" w:hAnsi="Times New Roman"/>
          <w:lang w:val="en-US"/>
        </w:rPr>
      </w:pPr>
    </w:p>
    <w:p w14:paraId="4032D736" w14:textId="77777777" w:rsidR="001E77DD" w:rsidRDefault="001E77DD" w:rsidP="001E77DD">
      <w:pPr>
        <w:rPr>
          <w:rFonts w:ascii="Times New Roman" w:hAnsi="Times New Roman"/>
          <w:lang w:val="en-US"/>
        </w:rPr>
      </w:pPr>
      <w:r w:rsidRPr="001E77DD">
        <w:rPr>
          <w:rFonts w:ascii="Times New Roman" w:hAnsi="Times New Roman"/>
          <w:b/>
          <w:lang w:val="en-US"/>
        </w:rPr>
        <w:t>Keywords</w:t>
      </w:r>
      <w:r w:rsidRPr="001E77DD">
        <w:rPr>
          <w:rFonts w:ascii="Times New Roman" w:hAnsi="Times New Roman"/>
          <w:lang w:val="en-US"/>
        </w:rPr>
        <w:t>: Special Education Needs, Social Exclusion, Vocational Education and Training</w:t>
      </w:r>
    </w:p>
    <w:p w14:paraId="7977020A" w14:textId="77777777" w:rsidR="001E77DD" w:rsidRPr="001E77DD" w:rsidRDefault="001E77DD" w:rsidP="001E77DD">
      <w:pPr>
        <w:rPr>
          <w:lang w:val="en-US"/>
        </w:rPr>
      </w:pPr>
    </w:p>
    <w:p w14:paraId="65962826" w14:textId="77777777" w:rsidR="001E77DD" w:rsidRPr="00FC2DE6" w:rsidRDefault="001E77DD" w:rsidP="001E77DD">
      <w:pPr>
        <w:rPr>
          <w:lang w:val="en-US"/>
        </w:rPr>
      </w:pPr>
      <w:r w:rsidRPr="00FC2DE6">
        <w:rPr>
          <w:rFonts w:ascii="Times New Roman" w:hAnsi="Times New Roman"/>
          <w:b/>
          <w:lang w:val="en-US"/>
        </w:rPr>
        <w:t>References</w:t>
      </w:r>
      <w:r w:rsidRPr="00FC2DE6">
        <w:rPr>
          <w:lang w:val="en-US"/>
        </w:rPr>
        <w:t>:</w:t>
      </w:r>
    </w:p>
    <w:p w14:paraId="4C8F3702" w14:textId="77777777" w:rsidR="001E77DD" w:rsidRPr="00FC2DE6" w:rsidRDefault="001E77DD" w:rsidP="00486458">
      <w:pPr>
        <w:spacing w:after="120"/>
        <w:ind w:left="851" w:hanging="851"/>
        <w:contextualSpacing/>
        <w:rPr>
          <w:rFonts w:ascii="Times New Roman" w:hAnsi="Times New Roman"/>
          <w:lang w:val="en-US"/>
        </w:rPr>
      </w:pPr>
      <w:r w:rsidRPr="00FC2DE6">
        <w:rPr>
          <w:rFonts w:ascii="Times New Roman" w:hAnsi="Times New Roman"/>
          <w:lang w:val="en-US"/>
        </w:rPr>
        <w:t xml:space="preserve">Bojanowski et al. (2013). </w:t>
      </w:r>
      <w:proofErr w:type="spellStart"/>
      <w:r w:rsidRPr="00FC2DE6">
        <w:rPr>
          <w:rFonts w:ascii="Times New Roman" w:hAnsi="Times New Roman"/>
          <w:lang w:val="en-US"/>
        </w:rPr>
        <w:t>Einführung</w:t>
      </w:r>
      <w:proofErr w:type="spellEnd"/>
      <w:r w:rsidRPr="00FC2DE6">
        <w:rPr>
          <w:rFonts w:ascii="Times New Roman" w:hAnsi="Times New Roman"/>
          <w:lang w:val="en-US"/>
        </w:rPr>
        <w:t xml:space="preserve"> in die </w:t>
      </w:r>
      <w:proofErr w:type="spellStart"/>
      <w:r w:rsidRPr="00FC2DE6">
        <w:rPr>
          <w:rFonts w:ascii="Times New Roman" w:hAnsi="Times New Roman"/>
          <w:lang w:val="en-US"/>
        </w:rPr>
        <w:t>Berufliche</w:t>
      </w:r>
      <w:proofErr w:type="spellEnd"/>
      <w:r w:rsidRPr="00FC2DE6">
        <w:rPr>
          <w:rFonts w:ascii="Times New Roman" w:hAnsi="Times New Roman"/>
          <w:lang w:val="en-US"/>
        </w:rPr>
        <w:t xml:space="preserve"> </w:t>
      </w:r>
      <w:proofErr w:type="spellStart"/>
      <w:r w:rsidRPr="00FC2DE6">
        <w:rPr>
          <w:rFonts w:ascii="Times New Roman" w:hAnsi="Times New Roman"/>
          <w:lang w:val="en-US"/>
        </w:rPr>
        <w:t>Förderpädagogik</w:t>
      </w:r>
      <w:proofErr w:type="spellEnd"/>
      <w:r w:rsidRPr="00FC2DE6">
        <w:rPr>
          <w:rFonts w:ascii="Times New Roman" w:hAnsi="Times New Roman"/>
          <w:lang w:val="en-US"/>
        </w:rPr>
        <w:t xml:space="preserve">. </w:t>
      </w:r>
      <w:proofErr w:type="spellStart"/>
      <w:r w:rsidRPr="00FC2DE6">
        <w:rPr>
          <w:rFonts w:ascii="Times New Roman" w:hAnsi="Times New Roman"/>
          <w:lang w:val="en-US"/>
        </w:rPr>
        <w:t>Waxmann</w:t>
      </w:r>
      <w:proofErr w:type="spellEnd"/>
      <w:r w:rsidRPr="00FC2DE6">
        <w:rPr>
          <w:rFonts w:ascii="Times New Roman" w:hAnsi="Times New Roman"/>
          <w:lang w:val="en-US"/>
        </w:rPr>
        <w:t xml:space="preserve"> </w:t>
      </w:r>
      <w:proofErr w:type="spellStart"/>
      <w:r w:rsidRPr="00FC2DE6">
        <w:rPr>
          <w:rFonts w:ascii="Times New Roman" w:hAnsi="Times New Roman"/>
          <w:lang w:val="en-US"/>
        </w:rPr>
        <w:t>Verlag</w:t>
      </w:r>
      <w:proofErr w:type="spellEnd"/>
      <w:r w:rsidRPr="00FC2DE6">
        <w:rPr>
          <w:rFonts w:ascii="Times New Roman" w:hAnsi="Times New Roman"/>
          <w:lang w:val="en-US"/>
        </w:rPr>
        <w:t>.</w:t>
      </w:r>
    </w:p>
    <w:p w14:paraId="2D3E3593" w14:textId="77777777" w:rsidR="001E77DD" w:rsidRPr="00A902AC" w:rsidRDefault="001E77DD" w:rsidP="00486458">
      <w:pPr>
        <w:spacing w:after="120"/>
        <w:ind w:left="851" w:hanging="851"/>
        <w:contextualSpacing/>
        <w:rPr>
          <w:rFonts w:ascii="Times New Roman" w:hAnsi="Times New Roman"/>
          <w:lang w:val="en-US"/>
        </w:rPr>
      </w:pPr>
      <w:r w:rsidRPr="00A902AC">
        <w:rPr>
          <w:rFonts w:ascii="Times New Roman" w:hAnsi="Times New Roman"/>
          <w:lang w:val="en-US"/>
        </w:rPr>
        <w:t>Hofmann, H., Lorenz, S., Poltermann, A. (2017)</w:t>
      </w:r>
      <w:proofErr w:type="gramStart"/>
      <w:r w:rsidRPr="00A902AC">
        <w:rPr>
          <w:rFonts w:ascii="Times New Roman" w:hAnsi="Times New Roman"/>
          <w:lang w:val="en-US"/>
        </w:rPr>
        <w:t>:Förderung</w:t>
      </w:r>
      <w:proofErr w:type="gramEnd"/>
      <w:r w:rsidRPr="00A902AC">
        <w:rPr>
          <w:rFonts w:ascii="Times New Roman" w:hAnsi="Times New Roman"/>
          <w:lang w:val="en-US"/>
        </w:rPr>
        <w:t xml:space="preserve"> der Ausbildungsfähigkeit benachteiligter Jugendlicher. Handreichung zur Unterstützung von Einrichtungen der beruflichen Rehabilitation. Online: https://www.fbb.de/fileadmin/PAUA_Materialien/3_PAUA__Ausbildung_benachteiligter_Jugendlicher.pdf (Stand: 14.01.2022)</w:t>
      </w:r>
    </w:p>
    <w:p w14:paraId="469A06D1" w14:textId="77777777" w:rsidR="001E77DD" w:rsidRPr="001E77DD" w:rsidRDefault="001E77DD" w:rsidP="00486458">
      <w:pPr>
        <w:spacing w:after="120"/>
        <w:ind w:left="851" w:hanging="851"/>
        <w:contextualSpacing/>
        <w:rPr>
          <w:rFonts w:ascii="Times New Roman" w:hAnsi="Times New Roman"/>
          <w:lang w:val="en-US"/>
        </w:rPr>
      </w:pPr>
      <w:r w:rsidRPr="001E77DD">
        <w:rPr>
          <w:rFonts w:ascii="Times New Roman" w:hAnsi="Times New Roman"/>
          <w:lang w:val="en-US"/>
        </w:rPr>
        <w:t xml:space="preserve">Marhuenda, F.; </w:t>
      </w:r>
      <w:proofErr w:type="spellStart"/>
      <w:r w:rsidRPr="001E77DD">
        <w:rPr>
          <w:rFonts w:ascii="Times New Roman" w:hAnsi="Times New Roman"/>
          <w:lang w:val="en-US"/>
        </w:rPr>
        <w:t>Navas</w:t>
      </w:r>
      <w:proofErr w:type="spellEnd"/>
      <w:r w:rsidRPr="001E77DD">
        <w:rPr>
          <w:rFonts w:ascii="Times New Roman" w:hAnsi="Times New Roman"/>
          <w:lang w:val="en-US"/>
        </w:rPr>
        <w:t xml:space="preserve">, </w:t>
      </w:r>
      <w:proofErr w:type="spellStart"/>
      <w:r w:rsidRPr="001E77DD">
        <w:rPr>
          <w:rFonts w:ascii="Times New Roman" w:hAnsi="Times New Roman"/>
          <w:lang w:val="en-US"/>
        </w:rPr>
        <w:t>A.Transitions</w:t>
      </w:r>
      <w:proofErr w:type="spellEnd"/>
      <w:r w:rsidRPr="001E77DD">
        <w:rPr>
          <w:rFonts w:ascii="Times New Roman" w:hAnsi="Times New Roman"/>
          <w:lang w:val="en-US"/>
        </w:rPr>
        <w:t xml:space="preserve"> from exclusion to work integration social enterprises and into the </w:t>
      </w:r>
      <w:proofErr w:type="spellStart"/>
      <w:r w:rsidRPr="001E77DD">
        <w:rPr>
          <w:rFonts w:ascii="Times New Roman" w:hAnsi="Times New Roman"/>
          <w:lang w:val="en-US"/>
        </w:rPr>
        <w:t>labour</w:t>
      </w:r>
      <w:proofErr w:type="spellEnd"/>
      <w:r w:rsidRPr="001E77DD">
        <w:rPr>
          <w:rFonts w:ascii="Times New Roman" w:hAnsi="Times New Roman"/>
          <w:lang w:val="en-US"/>
        </w:rPr>
        <w:t xml:space="preserve"> market. In: Jürgen </w:t>
      </w:r>
      <w:proofErr w:type="spellStart"/>
      <w:r w:rsidRPr="001E77DD">
        <w:rPr>
          <w:rFonts w:ascii="Times New Roman" w:hAnsi="Times New Roman"/>
          <w:lang w:val="en-US"/>
        </w:rPr>
        <w:t>Seifried</w:t>
      </w:r>
      <w:proofErr w:type="spellEnd"/>
      <w:r w:rsidRPr="001E77DD">
        <w:rPr>
          <w:rFonts w:ascii="Times New Roman" w:hAnsi="Times New Roman"/>
          <w:lang w:val="en-US"/>
        </w:rPr>
        <w:t xml:space="preserve">, Eveline </w:t>
      </w:r>
      <w:proofErr w:type="spellStart"/>
      <w:r w:rsidRPr="001E77DD">
        <w:rPr>
          <w:rFonts w:ascii="Times New Roman" w:hAnsi="Times New Roman"/>
          <w:lang w:val="en-US"/>
        </w:rPr>
        <w:t>Wuttke</w:t>
      </w:r>
      <w:proofErr w:type="spellEnd"/>
      <w:r w:rsidRPr="001E77DD">
        <w:rPr>
          <w:rFonts w:ascii="Times New Roman" w:hAnsi="Times New Roman"/>
          <w:lang w:val="en-US"/>
        </w:rPr>
        <w:t xml:space="preserve"> (eds.): Transitions in Vocational Education, Band 2, </w:t>
      </w:r>
      <w:proofErr w:type="spellStart"/>
      <w:r w:rsidRPr="001E77DD">
        <w:rPr>
          <w:rFonts w:ascii="Times New Roman" w:hAnsi="Times New Roman"/>
          <w:lang w:val="en-US"/>
        </w:rPr>
        <w:t>Verlag</w:t>
      </w:r>
      <w:proofErr w:type="spellEnd"/>
      <w:r w:rsidRPr="001E77DD">
        <w:rPr>
          <w:rFonts w:ascii="Times New Roman" w:hAnsi="Times New Roman"/>
          <w:lang w:val="en-US"/>
        </w:rPr>
        <w:t xml:space="preserve"> Barbara </w:t>
      </w:r>
      <w:proofErr w:type="spellStart"/>
      <w:r w:rsidRPr="001E77DD">
        <w:rPr>
          <w:rFonts w:ascii="Times New Roman" w:hAnsi="Times New Roman"/>
          <w:lang w:val="en-US"/>
        </w:rPr>
        <w:t>Budrich</w:t>
      </w:r>
      <w:proofErr w:type="spellEnd"/>
      <w:r w:rsidRPr="001E77DD">
        <w:rPr>
          <w:rFonts w:ascii="Times New Roman" w:hAnsi="Times New Roman"/>
          <w:lang w:val="en-US"/>
        </w:rPr>
        <w:t xml:space="preserve">, </w:t>
      </w:r>
      <w:proofErr w:type="spellStart"/>
      <w:r w:rsidRPr="001E77DD">
        <w:rPr>
          <w:rFonts w:ascii="Times New Roman" w:hAnsi="Times New Roman"/>
          <w:lang w:val="en-US"/>
        </w:rPr>
        <w:t>Opladen</w:t>
      </w:r>
      <w:proofErr w:type="spellEnd"/>
      <w:r w:rsidRPr="001E77DD">
        <w:rPr>
          <w:rFonts w:ascii="Times New Roman" w:hAnsi="Times New Roman"/>
          <w:lang w:val="en-US"/>
        </w:rPr>
        <w:t xml:space="preserve"> 2013. S. 163 – 183</w:t>
      </w:r>
    </w:p>
    <w:p w14:paraId="1E046588" w14:textId="77777777" w:rsidR="001E77DD" w:rsidRPr="001E77DD" w:rsidRDefault="001E77DD" w:rsidP="00486458">
      <w:pPr>
        <w:spacing w:after="120"/>
        <w:ind w:left="851" w:hanging="851"/>
        <w:contextualSpacing/>
        <w:rPr>
          <w:rFonts w:ascii="Times New Roman" w:hAnsi="Times New Roman"/>
          <w:lang w:val="en-US"/>
        </w:rPr>
      </w:pPr>
      <w:r w:rsidRPr="001E77DD">
        <w:rPr>
          <w:rFonts w:ascii="Times New Roman" w:hAnsi="Times New Roman"/>
          <w:lang w:val="en-US"/>
        </w:rPr>
        <w:t>Pan, Cheng-Yu (2020). Special Educational Needs Teachers in Finnish Inclusive Vocational Education and Training. URL: https://jyx.jyu.fi/bitstream/handle/123456789/72299/978-951-39-8335-2_vaitos_2020_11_13.pdf?sequence=5&amp;isAllowed=y (Stand: 14.01.2022)</w:t>
      </w:r>
    </w:p>
    <w:p w14:paraId="29B7D193" w14:textId="77777777" w:rsidR="00033C48" w:rsidRDefault="001E77DD" w:rsidP="00486458">
      <w:pPr>
        <w:spacing w:after="120"/>
        <w:ind w:left="851" w:hanging="851"/>
        <w:contextualSpacing/>
        <w:rPr>
          <w:rFonts w:ascii="Times New Roman" w:hAnsi="Times New Roman"/>
          <w:sz w:val="20"/>
          <w:szCs w:val="20"/>
          <w:lang w:val="en-US"/>
        </w:rPr>
      </w:pPr>
      <w:proofErr w:type="spellStart"/>
      <w:r w:rsidRPr="001E77DD">
        <w:rPr>
          <w:rFonts w:ascii="Times New Roman" w:hAnsi="Times New Roman"/>
          <w:lang w:val="en-US"/>
        </w:rPr>
        <w:t>Solga</w:t>
      </w:r>
      <w:proofErr w:type="spellEnd"/>
      <w:r w:rsidRPr="001E77DD">
        <w:rPr>
          <w:rFonts w:ascii="Times New Roman" w:hAnsi="Times New Roman"/>
          <w:lang w:val="en-US"/>
        </w:rPr>
        <w:t xml:space="preserve">, Heike; </w:t>
      </w:r>
      <w:proofErr w:type="spellStart"/>
      <w:r w:rsidRPr="001E77DD">
        <w:rPr>
          <w:rFonts w:ascii="Times New Roman" w:hAnsi="Times New Roman"/>
          <w:lang w:val="en-US"/>
        </w:rPr>
        <w:t>Weiß</w:t>
      </w:r>
      <w:proofErr w:type="spellEnd"/>
      <w:r w:rsidRPr="001E77DD">
        <w:rPr>
          <w:rFonts w:ascii="Times New Roman" w:hAnsi="Times New Roman"/>
          <w:lang w:val="en-US"/>
        </w:rPr>
        <w:t>, Reinhold (</w:t>
      </w:r>
      <w:proofErr w:type="spellStart"/>
      <w:r w:rsidRPr="001E77DD">
        <w:rPr>
          <w:rFonts w:ascii="Times New Roman" w:hAnsi="Times New Roman"/>
          <w:lang w:val="en-US"/>
        </w:rPr>
        <w:t>Hrsg</w:t>
      </w:r>
      <w:proofErr w:type="spellEnd"/>
      <w:r w:rsidRPr="001E77DD">
        <w:rPr>
          <w:rFonts w:ascii="Times New Roman" w:hAnsi="Times New Roman"/>
          <w:lang w:val="en-US"/>
        </w:rPr>
        <w:t xml:space="preserve">.) </w:t>
      </w:r>
      <w:r w:rsidRPr="0054487F">
        <w:rPr>
          <w:rFonts w:ascii="Times New Roman" w:hAnsi="Times New Roman"/>
        </w:rPr>
        <w:t xml:space="preserve">(2015). </w:t>
      </w:r>
      <w:proofErr w:type="spellStart"/>
      <w:r w:rsidRPr="00A52505">
        <w:rPr>
          <w:rFonts w:ascii="Times New Roman" w:hAnsi="Times New Roman"/>
        </w:rPr>
        <w:t>Wirkung</w:t>
      </w:r>
      <w:proofErr w:type="spellEnd"/>
      <w:r w:rsidRPr="00A52505">
        <w:rPr>
          <w:rFonts w:ascii="Times New Roman" w:hAnsi="Times New Roman"/>
        </w:rPr>
        <w:t xml:space="preserve"> von </w:t>
      </w:r>
      <w:proofErr w:type="spellStart"/>
      <w:r w:rsidRPr="00A52505">
        <w:rPr>
          <w:rFonts w:ascii="Times New Roman" w:hAnsi="Times New Roman"/>
        </w:rPr>
        <w:t>Fördermaßnahmen</w:t>
      </w:r>
      <w:proofErr w:type="spellEnd"/>
      <w:r w:rsidRPr="00A52505">
        <w:rPr>
          <w:rFonts w:ascii="Times New Roman" w:hAnsi="Times New Roman"/>
        </w:rPr>
        <w:t xml:space="preserve"> </w:t>
      </w:r>
      <w:proofErr w:type="spellStart"/>
      <w:r w:rsidRPr="00A52505">
        <w:rPr>
          <w:rFonts w:ascii="Times New Roman" w:hAnsi="Times New Roman"/>
        </w:rPr>
        <w:t>im</w:t>
      </w:r>
      <w:proofErr w:type="spellEnd"/>
      <w:r w:rsidRPr="00A52505">
        <w:rPr>
          <w:rFonts w:ascii="Times New Roman" w:hAnsi="Times New Roman"/>
        </w:rPr>
        <w:t xml:space="preserve"> </w:t>
      </w:r>
      <w:proofErr w:type="spellStart"/>
      <w:r w:rsidRPr="00A52505">
        <w:rPr>
          <w:rFonts w:ascii="Times New Roman" w:hAnsi="Times New Roman"/>
        </w:rPr>
        <w:t>Übergangssystem</w:t>
      </w:r>
      <w:proofErr w:type="spellEnd"/>
      <w:r w:rsidRPr="00A52505">
        <w:rPr>
          <w:rFonts w:ascii="Times New Roman" w:hAnsi="Times New Roman"/>
        </w:rPr>
        <w:t xml:space="preserve"> </w:t>
      </w:r>
      <w:proofErr w:type="spellStart"/>
      <w:r w:rsidRPr="00A52505">
        <w:rPr>
          <w:rFonts w:ascii="Times New Roman" w:hAnsi="Times New Roman"/>
        </w:rPr>
        <w:t>Forschungsstand</w:t>
      </w:r>
      <w:proofErr w:type="spellEnd"/>
      <w:r w:rsidRPr="00A52505">
        <w:rPr>
          <w:rFonts w:ascii="Times New Roman" w:hAnsi="Times New Roman"/>
        </w:rPr>
        <w:t xml:space="preserve">, Kritik, </w:t>
      </w:r>
      <w:proofErr w:type="spellStart"/>
      <w:r w:rsidRPr="00A52505">
        <w:rPr>
          <w:rFonts w:ascii="Times New Roman" w:hAnsi="Times New Roman"/>
        </w:rPr>
        <w:t>Desiderata</w:t>
      </w:r>
      <w:proofErr w:type="spellEnd"/>
      <w:r w:rsidRPr="00A52505">
        <w:rPr>
          <w:rFonts w:ascii="Times New Roman" w:hAnsi="Times New Roman"/>
        </w:rPr>
        <w:t xml:space="preserve">. </w:t>
      </w:r>
      <w:proofErr w:type="spellStart"/>
      <w:r w:rsidRPr="001E77DD">
        <w:rPr>
          <w:rFonts w:ascii="Times New Roman" w:hAnsi="Times New Roman"/>
          <w:lang w:val="en-US"/>
        </w:rPr>
        <w:t>Bundesinstitut</w:t>
      </w:r>
      <w:proofErr w:type="spellEnd"/>
      <w:r w:rsidRPr="001E77DD">
        <w:rPr>
          <w:rFonts w:ascii="Times New Roman" w:hAnsi="Times New Roman"/>
          <w:lang w:val="en-US"/>
        </w:rPr>
        <w:t xml:space="preserve"> </w:t>
      </w:r>
      <w:proofErr w:type="spellStart"/>
      <w:r w:rsidRPr="001E77DD">
        <w:rPr>
          <w:rFonts w:ascii="Times New Roman" w:hAnsi="Times New Roman"/>
          <w:lang w:val="en-US"/>
        </w:rPr>
        <w:t>für</w:t>
      </w:r>
      <w:proofErr w:type="spellEnd"/>
      <w:r w:rsidRPr="001E77DD">
        <w:rPr>
          <w:rFonts w:ascii="Times New Roman" w:hAnsi="Times New Roman"/>
          <w:lang w:val="en-US"/>
        </w:rPr>
        <w:t xml:space="preserve"> </w:t>
      </w:r>
      <w:proofErr w:type="spellStart"/>
      <w:r w:rsidRPr="001E77DD">
        <w:rPr>
          <w:rFonts w:ascii="Times New Roman" w:hAnsi="Times New Roman"/>
          <w:lang w:val="en-US"/>
        </w:rPr>
        <w:t>Berufsbildung</w:t>
      </w:r>
      <w:proofErr w:type="spellEnd"/>
      <w:r w:rsidRPr="001E77DD">
        <w:rPr>
          <w:rFonts w:ascii="Times New Roman" w:hAnsi="Times New Roman"/>
          <w:lang w:val="en-US"/>
        </w:rPr>
        <w:t>. Bonn</w:t>
      </w:r>
      <w:r w:rsidRPr="001E77DD">
        <w:rPr>
          <w:rFonts w:ascii="Times New Roman" w:hAnsi="Times New Roman"/>
          <w:sz w:val="20"/>
          <w:szCs w:val="20"/>
          <w:lang w:val="en-US"/>
        </w:rPr>
        <w:t>.</w:t>
      </w:r>
    </w:p>
    <w:p w14:paraId="0BEFAC9A" w14:textId="77777777" w:rsidR="00486458" w:rsidRDefault="00486458" w:rsidP="00033C48">
      <w:pPr>
        <w:spacing w:after="120"/>
        <w:rPr>
          <w:rFonts w:ascii="Times New Roman" w:hAnsi="Times New Roman"/>
          <w:b/>
          <w:lang w:val="en-GB"/>
        </w:rPr>
      </w:pPr>
    </w:p>
    <w:p w14:paraId="04BD4C44" w14:textId="77777777" w:rsidR="001E77DD" w:rsidRPr="00033C48" w:rsidRDefault="00BE7A78" w:rsidP="00033C48">
      <w:pPr>
        <w:spacing w:after="120"/>
        <w:rPr>
          <w:rFonts w:ascii="Times New Roman" w:hAnsi="Times New Roman"/>
          <w:sz w:val="20"/>
          <w:szCs w:val="20"/>
          <w:lang w:val="en-US"/>
        </w:rPr>
      </w:pPr>
      <w:r>
        <w:rPr>
          <w:rFonts w:ascii="Times New Roman" w:hAnsi="Times New Roman"/>
          <w:b/>
          <w:lang w:val="en-GB"/>
        </w:rPr>
        <w:t>Biographical</w:t>
      </w:r>
      <w:r w:rsidR="001E77DD" w:rsidRPr="00676738">
        <w:rPr>
          <w:rFonts w:ascii="Times New Roman" w:hAnsi="Times New Roman"/>
          <w:b/>
          <w:lang w:val="en-GB"/>
        </w:rPr>
        <w:t xml:space="preserve"> notes:</w:t>
      </w:r>
    </w:p>
    <w:p w14:paraId="6D2388A5" w14:textId="77777777" w:rsidR="001E77DD" w:rsidRDefault="001E77DD" w:rsidP="001E77DD">
      <w:pPr>
        <w:spacing w:after="120"/>
        <w:jc w:val="both"/>
        <w:rPr>
          <w:rFonts w:ascii="Times New Roman" w:hAnsi="Times New Roman"/>
          <w:lang w:val="en-GB"/>
        </w:rPr>
      </w:pPr>
      <w:r w:rsidRPr="001E77DD">
        <w:rPr>
          <w:rFonts w:ascii="Times New Roman" w:hAnsi="Times New Roman"/>
          <w:b/>
          <w:iCs/>
          <w:lang w:val="en-GB"/>
        </w:rPr>
        <w:t>Dr Fernando Marhuenda</w:t>
      </w:r>
      <w:r w:rsidRPr="00676738">
        <w:rPr>
          <w:rFonts w:ascii="Times New Roman" w:hAnsi="Times New Roman"/>
          <w:lang w:val="en-GB"/>
        </w:rPr>
        <w:t xml:space="preserve"> is </w:t>
      </w:r>
      <w:r>
        <w:rPr>
          <w:rFonts w:ascii="Times New Roman" w:hAnsi="Times New Roman"/>
          <w:lang w:val="en-GB"/>
        </w:rPr>
        <w:t xml:space="preserve">a full </w:t>
      </w:r>
      <w:r w:rsidRPr="00676738">
        <w:rPr>
          <w:rFonts w:ascii="Times New Roman" w:hAnsi="Times New Roman"/>
          <w:lang w:val="en-GB"/>
        </w:rPr>
        <w:t xml:space="preserve">professor </w:t>
      </w:r>
      <w:r>
        <w:rPr>
          <w:rFonts w:ascii="Times New Roman" w:hAnsi="Times New Roman"/>
          <w:lang w:val="en-GB"/>
        </w:rPr>
        <w:t>in</w:t>
      </w:r>
      <w:r w:rsidRPr="00676738">
        <w:rPr>
          <w:rFonts w:ascii="Times New Roman" w:hAnsi="Times New Roman"/>
          <w:lang w:val="en-GB"/>
        </w:rPr>
        <w:t xml:space="preserve"> the Department of </w:t>
      </w:r>
      <w:r>
        <w:rPr>
          <w:rFonts w:ascii="Times New Roman" w:hAnsi="Times New Roman"/>
          <w:lang w:val="en-GB"/>
        </w:rPr>
        <w:t>Didactics and School Organization</w:t>
      </w:r>
      <w:r w:rsidRPr="00676738">
        <w:rPr>
          <w:rFonts w:ascii="Times New Roman" w:hAnsi="Times New Roman"/>
          <w:lang w:val="en-GB"/>
        </w:rPr>
        <w:t xml:space="preserve"> at the University of </w:t>
      </w:r>
      <w:r>
        <w:rPr>
          <w:rFonts w:ascii="Times New Roman" w:hAnsi="Times New Roman"/>
          <w:lang w:val="en-GB"/>
        </w:rPr>
        <w:t>Valencia</w:t>
      </w:r>
      <w:r w:rsidRPr="00676738">
        <w:rPr>
          <w:rFonts w:ascii="Times New Roman" w:hAnsi="Times New Roman"/>
          <w:lang w:val="en-GB"/>
        </w:rPr>
        <w:t xml:space="preserve">, </w:t>
      </w:r>
      <w:r>
        <w:rPr>
          <w:rFonts w:ascii="Times New Roman" w:hAnsi="Times New Roman"/>
          <w:lang w:val="en-GB"/>
        </w:rPr>
        <w:t>Spain</w:t>
      </w:r>
      <w:r w:rsidRPr="00676738">
        <w:rPr>
          <w:rFonts w:ascii="Times New Roman" w:hAnsi="Times New Roman"/>
          <w:lang w:val="en-GB"/>
        </w:rPr>
        <w:t xml:space="preserve">. </w:t>
      </w:r>
      <w:r>
        <w:rPr>
          <w:rFonts w:ascii="Times New Roman" w:hAnsi="Times New Roman"/>
          <w:lang w:val="en-GB"/>
        </w:rPr>
        <w:t>His</w:t>
      </w:r>
      <w:r w:rsidRPr="00676738">
        <w:rPr>
          <w:rFonts w:ascii="Times New Roman" w:hAnsi="Times New Roman"/>
          <w:lang w:val="en-GB"/>
        </w:rPr>
        <w:t xml:space="preserve"> research interests focus on vocational </w:t>
      </w:r>
      <w:r>
        <w:rPr>
          <w:rFonts w:ascii="Times New Roman" w:hAnsi="Times New Roman"/>
          <w:lang w:val="en-GB"/>
        </w:rPr>
        <w:t>training and social inclusion</w:t>
      </w:r>
      <w:r w:rsidRPr="00676738">
        <w:rPr>
          <w:rFonts w:ascii="Times New Roman" w:hAnsi="Times New Roman"/>
          <w:lang w:val="en-GB"/>
        </w:rPr>
        <w:t xml:space="preserve">, </w:t>
      </w:r>
      <w:r>
        <w:rPr>
          <w:rFonts w:ascii="Times New Roman" w:hAnsi="Times New Roman"/>
          <w:lang w:val="en-GB"/>
        </w:rPr>
        <w:t>workplace learning</w:t>
      </w:r>
      <w:r w:rsidRPr="00676738">
        <w:rPr>
          <w:rFonts w:ascii="Times New Roman" w:hAnsi="Times New Roman"/>
          <w:lang w:val="en-GB"/>
        </w:rPr>
        <w:t>, and curriculum development</w:t>
      </w:r>
      <w:r>
        <w:rPr>
          <w:rFonts w:ascii="Times New Roman" w:hAnsi="Times New Roman"/>
          <w:lang w:val="en-GB"/>
        </w:rPr>
        <w:t xml:space="preserve"> in Third Sector Organisations. He coordinates a multidisciplinary research group </w:t>
      </w:r>
      <w:proofErr w:type="spellStart"/>
      <w:r>
        <w:rPr>
          <w:rFonts w:ascii="Times New Roman" w:hAnsi="Times New Roman"/>
          <w:lang w:val="en-GB"/>
        </w:rPr>
        <w:t>Transicions</w:t>
      </w:r>
      <w:proofErr w:type="spellEnd"/>
      <w:r>
        <w:rPr>
          <w:rFonts w:ascii="Times New Roman" w:hAnsi="Times New Roman"/>
          <w:lang w:val="en-GB"/>
        </w:rPr>
        <w:t xml:space="preserve"> (GIUV2013-093) cooperating with the Spanish Federation of Work Integration Enterprises and the Spanish Association of Second Chance Schools. </w:t>
      </w:r>
    </w:p>
    <w:p w14:paraId="4EB4C672" w14:textId="77777777" w:rsidR="0029050E" w:rsidRDefault="0029050E" w:rsidP="001E77DD">
      <w:pPr>
        <w:jc w:val="both"/>
        <w:rPr>
          <w:rFonts w:ascii="Times New Roman" w:hAnsi="Times New Roman"/>
          <w:b/>
          <w:iCs/>
          <w:lang w:val="en-GB"/>
        </w:rPr>
      </w:pPr>
    </w:p>
    <w:p w14:paraId="073E07C6" w14:textId="2E8C12AA" w:rsidR="001E77DD" w:rsidRPr="00AD2BC9" w:rsidRDefault="001E77DD" w:rsidP="001E77DD">
      <w:pPr>
        <w:jc w:val="both"/>
        <w:rPr>
          <w:rFonts w:ascii="Times New Roman" w:hAnsi="Times New Roman"/>
          <w:lang w:val="en-GB"/>
        </w:rPr>
      </w:pPr>
      <w:proofErr w:type="spellStart"/>
      <w:r w:rsidRPr="001E77DD">
        <w:rPr>
          <w:rFonts w:ascii="Times New Roman" w:hAnsi="Times New Roman"/>
          <w:b/>
          <w:iCs/>
          <w:lang w:val="en-GB"/>
        </w:rPr>
        <w:t>Dr.</w:t>
      </w:r>
      <w:proofErr w:type="spellEnd"/>
      <w:r w:rsidRPr="001E77DD">
        <w:rPr>
          <w:rFonts w:ascii="Times New Roman" w:hAnsi="Times New Roman"/>
          <w:b/>
          <w:iCs/>
          <w:lang w:val="en-GB"/>
        </w:rPr>
        <w:t xml:space="preserve"> Melanie Hoppe</w:t>
      </w:r>
      <w:r w:rsidRPr="001E77DD">
        <w:rPr>
          <w:rFonts w:ascii="Times New Roman" w:hAnsi="Times New Roman"/>
          <w:b/>
          <w:lang w:val="en-GB"/>
        </w:rPr>
        <w:t xml:space="preserve"> is</w:t>
      </w:r>
      <w:r>
        <w:rPr>
          <w:rFonts w:ascii="Times New Roman" w:hAnsi="Times New Roman"/>
          <w:lang w:val="en-GB"/>
        </w:rPr>
        <w:t xml:space="preserve"> senior researcher and lecturer at the Institute for Vocational Education at Rostock University. Her research interests are teaching methodologies, disadvantaged in vocational education, and VET teacher professionalisation.</w:t>
      </w:r>
    </w:p>
    <w:p w14:paraId="71BCE4B5" w14:textId="77777777" w:rsidR="001E77DD" w:rsidRPr="001E77DD" w:rsidRDefault="001E77DD" w:rsidP="00A21802">
      <w:pPr>
        <w:spacing w:before="240" w:after="240"/>
        <w:rPr>
          <w:rFonts w:ascii="Times New Roman" w:eastAsia="Times New Roman" w:hAnsi="Times New Roman"/>
          <w:b/>
          <w:iCs/>
          <w:color w:val="000000"/>
          <w:lang w:val="en-GB" w:eastAsia="de-DE"/>
        </w:rPr>
      </w:pPr>
      <w:r>
        <w:rPr>
          <w:rFonts w:ascii="Times New Roman" w:eastAsia="Times New Roman" w:hAnsi="Times New Roman"/>
          <w:b/>
          <w:iCs/>
          <w:color w:val="000000"/>
          <w:lang w:val="en-GB" w:eastAsia="de-DE"/>
        </w:rPr>
        <w:t>____________________________________________________________________</w:t>
      </w:r>
    </w:p>
    <w:p w14:paraId="769EF347" w14:textId="77777777" w:rsidR="00486458" w:rsidRPr="00EC64ED" w:rsidRDefault="00486458" w:rsidP="00486458">
      <w:pPr>
        <w:rPr>
          <w:rFonts w:ascii="Times New Roman" w:hAnsi="Times New Roman"/>
          <w:b/>
          <w:szCs w:val="28"/>
          <w:lang w:val="en-GB"/>
        </w:rPr>
      </w:pPr>
      <w:r w:rsidRPr="00CF3818">
        <w:rPr>
          <w:rFonts w:ascii="Times New Roman" w:hAnsi="Times New Roman"/>
          <w:b/>
          <w:szCs w:val="28"/>
          <w:lang w:val="en-GB"/>
        </w:rPr>
        <w:t xml:space="preserve">Teachers' role in </w:t>
      </w:r>
      <w:r w:rsidRPr="11CA964E">
        <w:rPr>
          <w:rFonts w:ascii="Times New Roman" w:hAnsi="Times New Roman"/>
          <w:b/>
          <w:bCs/>
          <w:lang w:val="en-GB"/>
        </w:rPr>
        <w:t xml:space="preserve">guiding the vocational </w:t>
      </w:r>
      <w:r w:rsidRPr="00CF3818">
        <w:rPr>
          <w:rFonts w:ascii="Times New Roman" w:hAnsi="Times New Roman"/>
          <w:b/>
          <w:szCs w:val="28"/>
          <w:lang w:val="en-GB"/>
        </w:rPr>
        <w:t>career of their students</w:t>
      </w:r>
    </w:p>
    <w:p w14:paraId="4AE7F0FD" w14:textId="77777777" w:rsidR="00486458" w:rsidRPr="00486458" w:rsidRDefault="00486458" w:rsidP="00486458">
      <w:pPr>
        <w:pStyle w:val="AuthorsName"/>
        <w:rPr>
          <w:lang w:val="en-US"/>
        </w:rPr>
      </w:pPr>
    </w:p>
    <w:p w14:paraId="3F15000A" w14:textId="77777777" w:rsidR="00486458" w:rsidRPr="00486458" w:rsidRDefault="00486458" w:rsidP="00486458">
      <w:pPr>
        <w:pStyle w:val="AuthorsName"/>
        <w:rPr>
          <w:lang w:val="en-US"/>
        </w:rPr>
      </w:pPr>
      <w:r w:rsidRPr="00486458">
        <w:rPr>
          <w:lang w:val="en-US"/>
        </w:rPr>
        <w:t>Christof Nägele*</w:t>
      </w:r>
    </w:p>
    <w:p w14:paraId="23AF4937" w14:textId="77777777" w:rsidR="00486458" w:rsidRPr="00486458" w:rsidRDefault="00486458" w:rsidP="00486458">
      <w:pPr>
        <w:pStyle w:val="AuthorsName"/>
        <w:rPr>
          <w:b w:val="0"/>
          <w:lang w:val="en-US"/>
        </w:rPr>
      </w:pPr>
      <w:r w:rsidRPr="00486458">
        <w:rPr>
          <w:b w:val="0"/>
          <w:lang w:val="en-US"/>
        </w:rPr>
        <w:t>University of Applied Sciences and Arts</w:t>
      </w:r>
    </w:p>
    <w:p w14:paraId="169884B2" w14:textId="77777777" w:rsidR="00486458" w:rsidRPr="00486458" w:rsidRDefault="00486458" w:rsidP="00486458">
      <w:pPr>
        <w:pStyle w:val="AuthorsName"/>
        <w:rPr>
          <w:b w:val="0"/>
          <w:lang w:val="en-US"/>
        </w:rPr>
      </w:pPr>
      <w:r w:rsidRPr="00486458">
        <w:rPr>
          <w:b w:val="0"/>
          <w:lang w:val="en-US"/>
        </w:rPr>
        <w:t>School of Education</w:t>
      </w:r>
    </w:p>
    <w:p w14:paraId="74275F9A" w14:textId="77777777" w:rsidR="00486458" w:rsidRPr="00486458" w:rsidRDefault="00486458" w:rsidP="00486458">
      <w:pPr>
        <w:pStyle w:val="AuthorsName"/>
        <w:rPr>
          <w:b w:val="0"/>
          <w:lang w:val="en-US"/>
        </w:rPr>
      </w:pPr>
      <w:proofErr w:type="spellStart"/>
      <w:r w:rsidRPr="00486458">
        <w:rPr>
          <w:b w:val="0"/>
          <w:lang w:val="en-US"/>
        </w:rPr>
        <w:t>Hofackerstrasse</w:t>
      </w:r>
      <w:proofErr w:type="spellEnd"/>
      <w:r w:rsidRPr="00486458">
        <w:rPr>
          <w:b w:val="0"/>
          <w:lang w:val="en-US"/>
        </w:rPr>
        <w:t xml:space="preserve"> 30, 4132, </w:t>
      </w:r>
      <w:proofErr w:type="spellStart"/>
      <w:r w:rsidRPr="00486458">
        <w:rPr>
          <w:b w:val="0"/>
          <w:lang w:val="en-US"/>
        </w:rPr>
        <w:t>Muttenz</w:t>
      </w:r>
      <w:proofErr w:type="spellEnd"/>
      <w:r w:rsidRPr="00486458">
        <w:rPr>
          <w:b w:val="0"/>
          <w:lang w:val="en-US"/>
        </w:rPr>
        <w:t>, Switzerland</w:t>
      </w:r>
    </w:p>
    <w:p w14:paraId="258B86F7" w14:textId="77777777" w:rsidR="00486458" w:rsidRPr="00663C49" w:rsidRDefault="0006730E" w:rsidP="00486458">
      <w:pPr>
        <w:pStyle w:val="AuthorsName"/>
        <w:rPr>
          <w:b w:val="0"/>
          <w:lang w:val="de-CH"/>
        </w:rPr>
      </w:pPr>
      <w:hyperlink r:id="rId15" w:history="1">
        <w:r w:rsidR="00486458" w:rsidRPr="0034235C">
          <w:rPr>
            <w:rStyle w:val="Hyperlnk"/>
            <w:lang w:val="de-CH"/>
          </w:rPr>
          <w:t>christof.naegele@fhnw.ch</w:t>
        </w:r>
      </w:hyperlink>
      <w:r w:rsidR="00486458">
        <w:rPr>
          <w:b w:val="0"/>
          <w:lang w:val="de-CH"/>
        </w:rPr>
        <w:t xml:space="preserve"> </w:t>
      </w:r>
    </w:p>
    <w:p w14:paraId="74C57A7C" w14:textId="77777777" w:rsidR="00486458" w:rsidRPr="002B0044" w:rsidRDefault="00486458" w:rsidP="00486458">
      <w:pPr>
        <w:pStyle w:val="AuthorsName"/>
        <w:rPr>
          <w:lang w:val="de-DE"/>
        </w:rPr>
      </w:pPr>
    </w:p>
    <w:p w14:paraId="56F8CF32" w14:textId="77777777" w:rsidR="00486458" w:rsidRPr="002B0044" w:rsidRDefault="00486458" w:rsidP="00486458">
      <w:pPr>
        <w:pStyle w:val="AuthorsName"/>
        <w:rPr>
          <w:lang w:val="de-DE"/>
        </w:rPr>
      </w:pPr>
      <w:r w:rsidRPr="002B0044">
        <w:rPr>
          <w:lang w:val="de-DE"/>
        </w:rPr>
        <w:t>Barbara E. Stalder</w:t>
      </w:r>
    </w:p>
    <w:p w14:paraId="22319D96" w14:textId="77777777" w:rsidR="00486458" w:rsidRPr="00486458" w:rsidRDefault="00486458" w:rsidP="00486458">
      <w:pPr>
        <w:pStyle w:val="AuthorsName"/>
        <w:rPr>
          <w:b w:val="0"/>
          <w:lang w:val="en-US"/>
        </w:rPr>
      </w:pPr>
      <w:r w:rsidRPr="00486458">
        <w:rPr>
          <w:b w:val="0"/>
          <w:lang w:val="en-US"/>
        </w:rPr>
        <w:t>Bern University of Teacher Education</w:t>
      </w:r>
    </w:p>
    <w:p w14:paraId="647756F6" w14:textId="77777777" w:rsidR="00486458" w:rsidRPr="00486458" w:rsidRDefault="00486458" w:rsidP="00486458">
      <w:pPr>
        <w:pStyle w:val="AuthorsName"/>
        <w:rPr>
          <w:b w:val="0"/>
          <w:lang w:val="en-US"/>
        </w:rPr>
      </w:pPr>
      <w:r w:rsidRPr="00486458">
        <w:rPr>
          <w:b w:val="0"/>
          <w:lang w:val="en-US"/>
        </w:rPr>
        <w:t>Upper Secondary Education</w:t>
      </w:r>
    </w:p>
    <w:p w14:paraId="5150028B" w14:textId="77777777" w:rsidR="00486458" w:rsidRPr="002B0044" w:rsidRDefault="00486458" w:rsidP="00486458">
      <w:pPr>
        <w:pStyle w:val="AuthorsName"/>
        <w:rPr>
          <w:b w:val="0"/>
          <w:lang w:val="de-DE"/>
        </w:rPr>
      </w:pPr>
      <w:proofErr w:type="spellStart"/>
      <w:r w:rsidRPr="002B0044">
        <w:rPr>
          <w:b w:val="0"/>
          <w:lang w:val="de-DE"/>
        </w:rPr>
        <w:t>Fabrikstrasse</w:t>
      </w:r>
      <w:proofErr w:type="spellEnd"/>
      <w:r w:rsidRPr="002B0044">
        <w:rPr>
          <w:b w:val="0"/>
          <w:lang w:val="de-DE"/>
        </w:rPr>
        <w:t xml:space="preserve"> 8, 3012, Bern, </w:t>
      </w:r>
      <w:proofErr w:type="spellStart"/>
      <w:r w:rsidRPr="002B0044">
        <w:rPr>
          <w:b w:val="0"/>
          <w:lang w:val="de-DE"/>
        </w:rPr>
        <w:t>Switzerland</w:t>
      </w:r>
      <w:proofErr w:type="spellEnd"/>
    </w:p>
    <w:p w14:paraId="057E6CE9" w14:textId="77777777" w:rsidR="00486458" w:rsidRPr="002B0044" w:rsidRDefault="0006730E" w:rsidP="00486458">
      <w:pPr>
        <w:pStyle w:val="AuthorsName"/>
        <w:rPr>
          <w:b w:val="0"/>
          <w:lang w:val="de-DE"/>
        </w:rPr>
      </w:pPr>
      <w:hyperlink r:id="rId16" w:history="1">
        <w:r w:rsidR="00486458" w:rsidRPr="0034235C">
          <w:rPr>
            <w:rStyle w:val="Hyperlnk"/>
            <w:lang w:val="de-DE"/>
          </w:rPr>
          <w:t>barbara.stalder@phbern.ch</w:t>
        </w:r>
      </w:hyperlink>
      <w:r w:rsidR="00486458">
        <w:rPr>
          <w:b w:val="0"/>
          <w:lang w:val="de-DE"/>
        </w:rPr>
        <w:t xml:space="preserve"> </w:t>
      </w:r>
    </w:p>
    <w:p w14:paraId="5E24D506" w14:textId="77777777" w:rsidR="00486458" w:rsidRPr="002B0044" w:rsidRDefault="00486458" w:rsidP="00486458">
      <w:pPr>
        <w:pStyle w:val="AuthorsName"/>
        <w:rPr>
          <w:b w:val="0"/>
          <w:lang w:val="de-DE"/>
        </w:rPr>
      </w:pPr>
    </w:p>
    <w:p w14:paraId="460D31BA" w14:textId="77777777" w:rsidR="00486458" w:rsidRPr="00486458" w:rsidRDefault="00486458" w:rsidP="00486458">
      <w:pPr>
        <w:pStyle w:val="AuthorsName"/>
        <w:rPr>
          <w:b w:val="0"/>
          <w:lang w:val="en-US"/>
        </w:rPr>
      </w:pPr>
      <w:r w:rsidRPr="00486458">
        <w:rPr>
          <w:b w:val="0"/>
          <w:lang w:val="en-US"/>
        </w:rPr>
        <w:t xml:space="preserve">* Corresponding author </w:t>
      </w:r>
    </w:p>
    <w:p w14:paraId="033991A7" w14:textId="77777777" w:rsidR="00486458" w:rsidRPr="00486458" w:rsidRDefault="00486458" w:rsidP="00486458">
      <w:pPr>
        <w:rPr>
          <w:lang w:val="en-US"/>
        </w:rPr>
      </w:pPr>
    </w:p>
    <w:p w14:paraId="5295686B" w14:textId="77777777" w:rsidR="00486458" w:rsidRPr="00486458" w:rsidRDefault="00486458" w:rsidP="006F50AA">
      <w:pPr>
        <w:jc w:val="both"/>
        <w:rPr>
          <w:rFonts w:ascii="Times New Roman" w:hAnsi="Times New Roman"/>
          <w:lang w:val="en-US"/>
        </w:rPr>
      </w:pPr>
      <w:r w:rsidRPr="00486458">
        <w:rPr>
          <w:rFonts w:ascii="Times New Roman" w:hAnsi="Times New Roman"/>
          <w:b/>
          <w:lang w:val="en-US"/>
        </w:rPr>
        <w:t>Abstract</w:t>
      </w:r>
      <w:r w:rsidRPr="00486458">
        <w:rPr>
          <w:rFonts w:ascii="Times New Roman" w:hAnsi="Times New Roman"/>
          <w:lang w:val="en-US"/>
        </w:rPr>
        <w:t xml:space="preserve">: </w:t>
      </w:r>
    </w:p>
    <w:p w14:paraId="48D3A5EB" w14:textId="77777777" w:rsidR="00486458" w:rsidRPr="00A4759E" w:rsidRDefault="00486458" w:rsidP="006F50AA">
      <w:pPr>
        <w:jc w:val="both"/>
        <w:rPr>
          <w:rFonts w:ascii="Times New Roman" w:hAnsi="Times New Roman"/>
          <w:lang w:val="en-US"/>
        </w:rPr>
      </w:pPr>
      <w:r w:rsidRPr="00A4759E">
        <w:rPr>
          <w:rFonts w:ascii="Times New Roman" w:hAnsi="Times New Roman"/>
          <w:lang w:val="en-GB"/>
        </w:rPr>
        <w:t xml:space="preserve">Students take career decisions on the lower and upper secondary </w:t>
      </w:r>
      <w:r>
        <w:rPr>
          <w:rFonts w:ascii="Times New Roman" w:hAnsi="Times New Roman"/>
          <w:lang w:val="en-GB"/>
        </w:rPr>
        <w:t>levels</w:t>
      </w:r>
      <w:r w:rsidRPr="00A4759E">
        <w:rPr>
          <w:rFonts w:ascii="Times New Roman" w:hAnsi="Times New Roman"/>
          <w:lang w:val="en-GB"/>
        </w:rPr>
        <w:t xml:space="preserve"> that </w:t>
      </w:r>
      <w:r>
        <w:rPr>
          <w:rFonts w:ascii="Times New Roman" w:hAnsi="Times New Roman"/>
          <w:lang w:val="en-GB"/>
        </w:rPr>
        <w:t>significantly impact</w:t>
      </w:r>
      <w:r w:rsidRPr="00A4759E">
        <w:rPr>
          <w:rFonts w:ascii="Times New Roman" w:hAnsi="Times New Roman"/>
          <w:lang w:val="en-GB"/>
        </w:rPr>
        <w:t xml:space="preserve"> their lives.</w:t>
      </w:r>
      <w:r>
        <w:rPr>
          <w:rFonts w:ascii="Times New Roman" w:hAnsi="Times New Roman"/>
          <w:lang w:val="en-GB"/>
        </w:rPr>
        <w:t xml:space="preserve"> </w:t>
      </w:r>
      <w:r w:rsidRPr="00A4759E">
        <w:rPr>
          <w:rFonts w:ascii="Times New Roman" w:hAnsi="Times New Roman"/>
          <w:lang w:val="en-GB"/>
        </w:rPr>
        <w:t>Teachers are expected to guide their students in this process.</w:t>
      </w:r>
      <w:r>
        <w:rPr>
          <w:rFonts w:ascii="Times New Roman" w:hAnsi="Times New Roman"/>
          <w:lang w:val="en-GB"/>
        </w:rPr>
        <w:t xml:space="preserve"> </w:t>
      </w:r>
      <w:r w:rsidRPr="27B6D3D1">
        <w:rPr>
          <w:rFonts w:ascii="Times New Roman" w:hAnsi="Times New Roman"/>
          <w:lang w:val="en-GB"/>
        </w:rPr>
        <w:t>Guiding</w:t>
      </w:r>
      <w:r w:rsidRPr="00A4759E">
        <w:rPr>
          <w:rFonts w:ascii="Times New Roman" w:hAnsi="Times New Roman"/>
          <w:lang w:val="en-GB"/>
        </w:rPr>
        <w:t xml:space="preserve"> a student in developing </w:t>
      </w:r>
      <w:r>
        <w:rPr>
          <w:rFonts w:ascii="Times New Roman" w:hAnsi="Times New Roman"/>
          <w:lang w:val="en-GB"/>
        </w:rPr>
        <w:t>his</w:t>
      </w:r>
      <w:r w:rsidRPr="27B6D3D1">
        <w:rPr>
          <w:rFonts w:ascii="Times New Roman" w:hAnsi="Times New Roman"/>
          <w:lang w:val="en-GB"/>
        </w:rPr>
        <w:t xml:space="preserve"> or </w:t>
      </w:r>
      <w:r>
        <w:rPr>
          <w:rFonts w:ascii="Times New Roman" w:hAnsi="Times New Roman"/>
          <w:lang w:val="en-GB"/>
        </w:rPr>
        <w:t>her</w:t>
      </w:r>
      <w:r w:rsidRPr="00A4759E">
        <w:rPr>
          <w:rFonts w:ascii="Times New Roman" w:hAnsi="Times New Roman"/>
          <w:lang w:val="en-GB"/>
        </w:rPr>
        <w:t xml:space="preserve"> career</w:t>
      </w:r>
      <w:r w:rsidRPr="27B6D3D1">
        <w:rPr>
          <w:rFonts w:ascii="Times New Roman" w:hAnsi="Times New Roman"/>
          <w:lang w:val="en-GB"/>
        </w:rPr>
        <w:t xml:space="preserve"> is a different task than teaching a subject matter.</w:t>
      </w:r>
      <w:r>
        <w:rPr>
          <w:rFonts w:ascii="Times New Roman" w:hAnsi="Times New Roman"/>
          <w:lang w:val="en-GB"/>
        </w:rPr>
        <w:t xml:space="preserve"> </w:t>
      </w:r>
      <w:r w:rsidRPr="00A4759E">
        <w:rPr>
          <w:rFonts w:ascii="Times New Roman" w:hAnsi="Times New Roman"/>
          <w:lang w:val="en-GB"/>
        </w:rPr>
        <w:t xml:space="preserve">How can teachers be preprepared to shift their mindset </w:t>
      </w:r>
      <w:r w:rsidRPr="27B6D3D1">
        <w:rPr>
          <w:rFonts w:ascii="Times New Roman" w:hAnsi="Times New Roman"/>
          <w:lang w:val="en-GB"/>
        </w:rPr>
        <w:t xml:space="preserve">(i.e., from instructing to guiding) </w:t>
      </w:r>
      <w:r w:rsidRPr="00A4759E">
        <w:rPr>
          <w:rFonts w:ascii="Times New Roman" w:hAnsi="Times New Roman"/>
          <w:lang w:val="en-GB"/>
        </w:rPr>
        <w:t>to become guides of their students?</w:t>
      </w:r>
      <w:r>
        <w:rPr>
          <w:rFonts w:ascii="Times New Roman" w:hAnsi="Times New Roman"/>
          <w:lang w:val="en-GB"/>
        </w:rPr>
        <w:t xml:space="preserve"> T</w:t>
      </w:r>
      <w:r w:rsidRPr="00A4759E">
        <w:rPr>
          <w:rFonts w:ascii="Times New Roman" w:hAnsi="Times New Roman"/>
          <w:lang w:val="en-GB"/>
        </w:rPr>
        <w:t xml:space="preserve">hey </w:t>
      </w:r>
      <w:r w:rsidRPr="27B6D3D1">
        <w:rPr>
          <w:rFonts w:ascii="Times New Roman" w:hAnsi="Times New Roman"/>
          <w:lang w:val="en-GB"/>
        </w:rPr>
        <w:t>are</w:t>
      </w:r>
      <w:r w:rsidRPr="00A4759E">
        <w:rPr>
          <w:rFonts w:ascii="Times New Roman" w:hAnsi="Times New Roman"/>
          <w:lang w:val="en-GB"/>
        </w:rPr>
        <w:t xml:space="preserve"> in a situation </w:t>
      </w:r>
      <w:r>
        <w:rPr>
          <w:rFonts w:ascii="Times New Roman" w:hAnsi="Times New Roman"/>
          <w:lang w:val="en-GB"/>
        </w:rPr>
        <w:t>where they</w:t>
      </w:r>
      <w:r w:rsidRPr="00A4759E">
        <w:rPr>
          <w:rFonts w:ascii="Times New Roman" w:hAnsi="Times New Roman"/>
          <w:lang w:val="en-GB"/>
        </w:rPr>
        <w:t xml:space="preserve"> </w:t>
      </w:r>
      <w:r w:rsidRPr="27B6D3D1">
        <w:rPr>
          <w:rFonts w:ascii="Times New Roman" w:hAnsi="Times New Roman"/>
          <w:lang w:val="en-GB"/>
        </w:rPr>
        <w:t>must</w:t>
      </w:r>
      <w:r w:rsidRPr="00A4759E">
        <w:rPr>
          <w:rFonts w:ascii="Times New Roman" w:hAnsi="Times New Roman"/>
          <w:lang w:val="en-GB"/>
        </w:rPr>
        <w:t xml:space="preserve"> ask questions without knowing the answer, the goal is defined by the students, </w:t>
      </w:r>
      <w:r>
        <w:rPr>
          <w:rFonts w:ascii="Times New Roman" w:hAnsi="Times New Roman"/>
          <w:lang w:val="en-GB"/>
        </w:rPr>
        <w:t xml:space="preserve">and </w:t>
      </w:r>
      <w:r w:rsidRPr="00A4759E">
        <w:rPr>
          <w:rFonts w:ascii="Times New Roman" w:hAnsi="Times New Roman"/>
          <w:lang w:val="en-GB"/>
        </w:rPr>
        <w:t xml:space="preserve">social and cultural aspects </w:t>
      </w:r>
      <w:r>
        <w:rPr>
          <w:rFonts w:ascii="Times New Roman" w:hAnsi="Times New Roman"/>
          <w:lang w:val="en-GB"/>
        </w:rPr>
        <w:t>shape a student's career planning. We</w:t>
      </w:r>
      <w:r w:rsidRPr="00A4759E">
        <w:rPr>
          <w:rFonts w:ascii="Times New Roman" w:hAnsi="Times New Roman"/>
          <w:lang w:val="en-GB"/>
        </w:rPr>
        <w:t xml:space="preserve"> report on conceptual </w:t>
      </w:r>
      <w:r>
        <w:rPr>
          <w:rFonts w:ascii="Times New Roman" w:hAnsi="Times New Roman"/>
          <w:lang w:val="en-GB"/>
        </w:rPr>
        <w:t>elements</w:t>
      </w:r>
      <w:r w:rsidRPr="00A4759E">
        <w:rPr>
          <w:rFonts w:ascii="Times New Roman" w:hAnsi="Times New Roman"/>
          <w:lang w:val="en-GB"/>
        </w:rPr>
        <w:t xml:space="preserve"> in developing a curriculum on teachers as career guides of their students.</w:t>
      </w:r>
      <w:r>
        <w:rPr>
          <w:rFonts w:ascii="Times New Roman" w:hAnsi="Times New Roman"/>
          <w:lang w:val="en-GB"/>
        </w:rPr>
        <w:t xml:space="preserve"> </w:t>
      </w:r>
      <w:r w:rsidRPr="00A4759E">
        <w:rPr>
          <w:rFonts w:ascii="Times New Roman" w:hAnsi="Times New Roman"/>
          <w:lang w:val="en-GB"/>
        </w:rPr>
        <w:t xml:space="preserve">Empirical data stems from a project on digital support of students in their career choice process and interviews with vocational trainers and apprentices, expressing their </w:t>
      </w:r>
      <w:r>
        <w:rPr>
          <w:rFonts w:ascii="Times New Roman" w:hAnsi="Times New Roman"/>
          <w:lang w:val="en-GB"/>
        </w:rPr>
        <w:t>expectations</w:t>
      </w:r>
      <w:r w:rsidRPr="00A4759E">
        <w:rPr>
          <w:rFonts w:ascii="Times New Roman" w:hAnsi="Times New Roman"/>
          <w:lang w:val="en-GB"/>
        </w:rPr>
        <w:t xml:space="preserve"> </w:t>
      </w:r>
      <w:r>
        <w:rPr>
          <w:rFonts w:ascii="Times New Roman" w:hAnsi="Times New Roman"/>
          <w:lang w:val="en-GB"/>
        </w:rPr>
        <w:t xml:space="preserve">of </w:t>
      </w:r>
      <w:r w:rsidRPr="00A4759E">
        <w:rPr>
          <w:rFonts w:ascii="Times New Roman" w:hAnsi="Times New Roman"/>
          <w:lang w:val="en-GB"/>
        </w:rPr>
        <w:t>what a teacher should do in guiding a student's career</w:t>
      </w:r>
      <w:r w:rsidRPr="27B6D3D1">
        <w:rPr>
          <w:rFonts w:ascii="Times New Roman" w:hAnsi="Times New Roman"/>
          <w:lang w:val="en-GB"/>
        </w:rPr>
        <w:t xml:space="preserve"> successfully.</w:t>
      </w:r>
    </w:p>
    <w:p w14:paraId="7A90F911" w14:textId="77777777" w:rsidR="00486458" w:rsidRPr="007701F0" w:rsidRDefault="00486458" w:rsidP="00486458">
      <w:pPr>
        <w:rPr>
          <w:rFonts w:ascii="Times New Roman" w:hAnsi="Times New Roman"/>
          <w:lang w:val="en-US"/>
        </w:rPr>
      </w:pPr>
    </w:p>
    <w:p w14:paraId="26AFF312" w14:textId="77777777" w:rsidR="00486458" w:rsidRPr="00486458" w:rsidRDefault="00486458" w:rsidP="00486458">
      <w:pPr>
        <w:spacing w:line="259" w:lineRule="auto"/>
        <w:rPr>
          <w:rFonts w:ascii="Times New Roman" w:hAnsi="Times New Roman"/>
          <w:lang w:val="en-US"/>
        </w:rPr>
      </w:pPr>
      <w:r w:rsidRPr="00486458">
        <w:rPr>
          <w:rFonts w:ascii="Times New Roman" w:hAnsi="Times New Roman"/>
          <w:b/>
          <w:lang w:val="en-US"/>
        </w:rPr>
        <w:t>Keywords</w:t>
      </w:r>
      <w:r w:rsidRPr="00486458">
        <w:rPr>
          <w:rFonts w:ascii="Times New Roman" w:hAnsi="Times New Roman"/>
          <w:lang w:val="en-US"/>
        </w:rPr>
        <w:t xml:space="preserve">: </w:t>
      </w:r>
    </w:p>
    <w:p w14:paraId="470CB09C" w14:textId="77777777" w:rsidR="00486458" w:rsidRPr="00486458" w:rsidRDefault="00486458" w:rsidP="00486458">
      <w:pPr>
        <w:spacing w:line="259" w:lineRule="auto"/>
        <w:rPr>
          <w:rFonts w:ascii="Times New Roman" w:hAnsi="Times New Roman"/>
          <w:lang w:val="en-US"/>
        </w:rPr>
      </w:pPr>
      <w:r w:rsidRPr="00486458">
        <w:rPr>
          <w:rFonts w:ascii="Times New Roman" w:hAnsi="Times New Roman"/>
          <w:lang w:val="en-US"/>
        </w:rPr>
        <w:t>Career choice, career guidance, vocational education and training</w:t>
      </w:r>
    </w:p>
    <w:p w14:paraId="4CE03DEB" w14:textId="77777777" w:rsidR="00486458" w:rsidRDefault="00486458" w:rsidP="00486458">
      <w:pPr>
        <w:rPr>
          <w:rFonts w:ascii="Times New Roman" w:hAnsi="Times New Roman"/>
          <w:b/>
          <w:lang w:val="en-GB"/>
        </w:rPr>
      </w:pPr>
    </w:p>
    <w:p w14:paraId="51B433C4" w14:textId="77777777" w:rsidR="00486458" w:rsidRPr="007E43AC" w:rsidRDefault="00486458" w:rsidP="00486458">
      <w:pPr>
        <w:rPr>
          <w:rFonts w:ascii="Times New Roman" w:hAnsi="Times New Roman"/>
          <w:lang w:val="en-GB"/>
        </w:rPr>
      </w:pPr>
      <w:r>
        <w:rPr>
          <w:rFonts w:ascii="Times New Roman" w:hAnsi="Times New Roman"/>
          <w:b/>
          <w:lang w:val="en-GB"/>
        </w:rPr>
        <w:t>Bi</w:t>
      </w:r>
      <w:r w:rsidRPr="00676738">
        <w:rPr>
          <w:rFonts w:ascii="Times New Roman" w:hAnsi="Times New Roman"/>
          <w:b/>
          <w:lang w:val="en-GB"/>
        </w:rPr>
        <w:t xml:space="preserve">ographical notes: </w:t>
      </w:r>
    </w:p>
    <w:p w14:paraId="0932C66A" w14:textId="77777777" w:rsidR="00486458" w:rsidRPr="00A26430" w:rsidRDefault="00486458" w:rsidP="00486458">
      <w:pPr>
        <w:spacing w:line="259" w:lineRule="auto"/>
        <w:rPr>
          <w:rFonts w:ascii="Times New Roman" w:hAnsi="Times New Roman"/>
          <w:lang w:val="en-US"/>
        </w:rPr>
      </w:pPr>
      <w:r w:rsidRPr="00BA6DDA">
        <w:rPr>
          <w:rFonts w:ascii="Times New Roman" w:hAnsi="Times New Roman"/>
          <w:b/>
          <w:bCs/>
          <w:lang w:val="en-GB"/>
        </w:rPr>
        <w:t>Dr</w:t>
      </w:r>
      <w:r w:rsidRPr="6C35D716">
        <w:rPr>
          <w:rFonts w:ascii="Times New Roman" w:hAnsi="Times New Roman"/>
          <w:lang w:val="en-GB"/>
        </w:rPr>
        <w:t xml:space="preserve"> </w:t>
      </w:r>
      <w:r w:rsidRPr="007701F0">
        <w:rPr>
          <w:rFonts w:ascii="Times New Roman" w:hAnsi="Times New Roman"/>
          <w:b/>
          <w:bCs/>
          <w:lang w:val="en-GB"/>
        </w:rPr>
        <w:t>Christof Nägele</w:t>
      </w:r>
      <w:r w:rsidRPr="6C35D716">
        <w:rPr>
          <w:rFonts w:ascii="Times New Roman" w:hAnsi="Times New Roman"/>
          <w:lang w:val="en-GB"/>
        </w:rPr>
        <w:t xml:space="preserve"> is a senior lecturer and researcher at the University of Applied Sciences and Arts </w:t>
      </w:r>
      <w:proofErr w:type="spellStart"/>
      <w:r w:rsidRPr="6C35D716">
        <w:rPr>
          <w:rFonts w:ascii="Times New Roman" w:hAnsi="Times New Roman"/>
          <w:lang w:val="en-GB"/>
        </w:rPr>
        <w:t>Northwestern</w:t>
      </w:r>
      <w:proofErr w:type="spellEnd"/>
      <w:r w:rsidRPr="6C35D716">
        <w:rPr>
          <w:rFonts w:ascii="Times New Roman" w:hAnsi="Times New Roman"/>
          <w:lang w:val="en-GB"/>
        </w:rPr>
        <w:t xml:space="preserve"> Switzerland, School of Education. He is co-chair of the European researchers VETNET. His research interests focus</w:t>
      </w:r>
      <w:r w:rsidRPr="6C35D716">
        <w:rPr>
          <w:rFonts w:ascii="Times New Roman" w:hAnsi="Times New Roman"/>
          <w:lang w:val="en-US"/>
        </w:rPr>
        <w:t xml:space="preserve"> on VET, v</w:t>
      </w:r>
      <w:r w:rsidRPr="0007752A">
        <w:rPr>
          <w:rFonts w:ascii="Times New Roman" w:hAnsi="Times New Roman"/>
          <w:lang w:val="en-US"/>
        </w:rPr>
        <w:t xml:space="preserve">ocational choice, adjustment processes, social and group process in </w:t>
      </w:r>
      <w:r>
        <w:rPr>
          <w:rFonts w:ascii="Times New Roman" w:hAnsi="Times New Roman"/>
          <w:lang w:val="en-US"/>
        </w:rPr>
        <w:t>VET</w:t>
      </w:r>
      <w:r w:rsidRPr="0007752A">
        <w:rPr>
          <w:rFonts w:ascii="Times New Roman" w:hAnsi="Times New Roman"/>
          <w:lang w:val="en-US"/>
        </w:rPr>
        <w:t>, transferable skills</w:t>
      </w:r>
      <w:r w:rsidRPr="6C35D716">
        <w:rPr>
          <w:rFonts w:ascii="Times New Roman" w:hAnsi="Times New Roman"/>
          <w:lang w:val="en-US"/>
        </w:rPr>
        <w:t>.</w:t>
      </w:r>
    </w:p>
    <w:p w14:paraId="7BF28CAC" w14:textId="77777777" w:rsidR="00486458" w:rsidRPr="00963F17" w:rsidRDefault="00486458" w:rsidP="00486458">
      <w:pPr>
        <w:jc w:val="both"/>
        <w:rPr>
          <w:rFonts w:ascii="Times New Roman" w:hAnsi="Times New Roman"/>
          <w:lang w:val="en-US"/>
        </w:rPr>
      </w:pPr>
    </w:p>
    <w:p w14:paraId="230B9D38" w14:textId="77777777" w:rsidR="00486458" w:rsidRPr="0099281B" w:rsidRDefault="00486458" w:rsidP="00486458">
      <w:pPr>
        <w:pStyle w:val="paragraph"/>
        <w:spacing w:line="259" w:lineRule="auto"/>
        <w:rPr>
          <w:lang w:val="en-GB"/>
        </w:rPr>
      </w:pPr>
      <w:r w:rsidRPr="00BA6DDA">
        <w:rPr>
          <w:b/>
          <w:bCs/>
          <w:lang w:val="en-US"/>
        </w:rPr>
        <w:t xml:space="preserve">Dr </w:t>
      </w:r>
      <w:r w:rsidRPr="007701F0">
        <w:rPr>
          <w:b/>
          <w:bCs/>
          <w:lang w:val="en-US"/>
        </w:rPr>
        <w:t>Barbara E. Stalder</w:t>
      </w:r>
      <w:r w:rsidRPr="00F11FA9">
        <w:rPr>
          <w:lang w:val="en-US"/>
        </w:rPr>
        <w:t xml:space="preserve"> is a </w:t>
      </w:r>
      <w:r>
        <w:rPr>
          <w:lang w:val="en-US"/>
        </w:rPr>
        <w:t xml:space="preserve">full </w:t>
      </w:r>
      <w:r w:rsidRPr="27B6D3D1">
        <w:rPr>
          <w:lang w:val="en-GB"/>
        </w:rPr>
        <w:t xml:space="preserve">professor in educational and social science at the Institute of Upper Secondary Education at the Bern University of Teacher Education, Switzerland. </w:t>
      </w:r>
      <w:r w:rsidRPr="6C35D716">
        <w:rPr>
          <w:lang w:val="en-GB"/>
        </w:rPr>
        <w:t>He is co-chair of the European researchers VETNET.</w:t>
      </w:r>
      <w:r>
        <w:rPr>
          <w:lang w:val="en-GB"/>
        </w:rPr>
        <w:t xml:space="preserve"> </w:t>
      </w:r>
      <w:r w:rsidRPr="27B6D3D1">
        <w:rPr>
          <w:lang w:val="en-GB"/>
        </w:rPr>
        <w:t>Her research interests focus on learning in school and the workplace, student engagement</w:t>
      </w:r>
      <w:r>
        <w:rPr>
          <w:lang w:val="en-GB"/>
        </w:rPr>
        <w:t>,</w:t>
      </w:r>
      <w:r w:rsidRPr="27B6D3D1">
        <w:rPr>
          <w:lang w:val="en-GB"/>
        </w:rPr>
        <w:t xml:space="preserve"> </w:t>
      </w:r>
      <w:r>
        <w:rPr>
          <w:lang w:val="en-GB"/>
        </w:rPr>
        <w:t xml:space="preserve">and </w:t>
      </w:r>
      <w:r w:rsidRPr="27B6D3D1">
        <w:rPr>
          <w:lang w:val="en-GB"/>
        </w:rPr>
        <w:t>career development in VE</w:t>
      </w:r>
      <w:r>
        <w:rPr>
          <w:lang w:val="en-GB"/>
        </w:rPr>
        <w:t>T</w:t>
      </w:r>
      <w:r w:rsidRPr="27B6D3D1">
        <w:rPr>
          <w:lang w:val="en-GB"/>
        </w:rPr>
        <w:t>.</w:t>
      </w:r>
    </w:p>
    <w:p w14:paraId="0F9B3534" w14:textId="77777777" w:rsidR="00486458" w:rsidRDefault="00486458" w:rsidP="00486458">
      <w:pPr>
        <w:rPr>
          <w:lang w:val="en-GB"/>
        </w:rPr>
      </w:pPr>
    </w:p>
    <w:p w14:paraId="5054C6C9" w14:textId="77777777" w:rsidR="00486458" w:rsidRPr="00257B3F" w:rsidRDefault="00486458" w:rsidP="00486458">
      <w:pPr>
        <w:rPr>
          <w:rFonts w:ascii="Times New Roman" w:hAnsi="Times New Roman"/>
          <w:b/>
          <w:bCs/>
          <w:lang w:val="es-ES"/>
        </w:rPr>
      </w:pPr>
      <w:proofErr w:type="spellStart"/>
      <w:r w:rsidRPr="00257B3F">
        <w:rPr>
          <w:rFonts w:ascii="Times New Roman" w:hAnsi="Times New Roman"/>
          <w:b/>
          <w:bCs/>
          <w:lang w:val="es-ES"/>
        </w:rPr>
        <w:t>References</w:t>
      </w:r>
      <w:proofErr w:type="spellEnd"/>
    </w:p>
    <w:p w14:paraId="5F5ADE04" w14:textId="77777777" w:rsidR="00486458" w:rsidRPr="00257B3F" w:rsidRDefault="00486458" w:rsidP="00486458">
      <w:pPr>
        <w:ind w:left="1304" w:hanging="1304"/>
        <w:rPr>
          <w:rFonts w:ascii="Times New Roman" w:hAnsi="Times New Roman"/>
          <w:lang w:val="es-ES"/>
        </w:rPr>
      </w:pPr>
    </w:p>
    <w:p w14:paraId="3C0426DB" w14:textId="77777777" w:rsidR="00486458" w:rsidRPr="00943A1C" w:rsidRDefault="00486458" w:rsidP="00486458">
      <w:pPr>
        <w:ind w:left="480" w:hanging="480"/>
        <w:rPr>
          <w:rFonts w:ascii="Times New Roman" w:hAnsi="Times New Roman"/>
          <w:lang w:val="de-CH"/>
        </w:rPr>
      </w:pPr>
      <w:proofErr w:type="spellStart"/>
      <w:r w:rsidRPr="00257B3F">
        <w:rPr>
          <w:rFonts w:ascii="Times New Roman" w:hAnsi="Times New Roman"/>
          <w:lang w:val="es-ES"/>
        </w:rPr>
        <w:t>Hoffelner</w:t>
      </w:r>
      <w:proofErr w:type="spellEnd"/>
      <w:r w:rsidRPr="00257B3F">
        <w:rPr>
          <w:rFonts w:ascii="Times New Roman" w:hAnsi="Times New Roman"/>
          <w:lang w:val="es-ES"/>
        </w:rPr>
        <w:t xml:space="preserve">, C., &amp; Nägele, C. (2021). </w:t>
      </w:r>
      <w:r w:rsidRPr="00360147">
        <w:rPr>
          <w:rFonts w:ascii="Times New Roman" w:hAnsi="Times New Roman"/>
          <w:lang w:val="en-GB"/>
        </w:rPr>
        <w:t xml:space="preserve">Digital guidance in the career choice process </w:t>
      </w:r>
      <w:proofErr w:type="spellStart"/>
      <w:r w:rsidRPr="00360147">
        <w:rPr>
          <w:rFonts w:ascii="Times New Roman" w:hAnsi="Times New Roman"/>
          <w:lang w:val="en-GB"/>
        </w:rPr>
        <w:t>digibe</w:t>
      </w:r>
      <w:proofErr w:type="spellEnd"/>
      <w:r w:rsidRPr="00360147">
        <w:rPr>
          <w:rFonts w:ascii="Times New Roman" w:hAnsi="Times New Roman"/>
          <w:lang w:val="en-GB"/>
        </w:rPr>
        <w:t xml:space="preserve">. </w:t>
      </w:r>
      <w:proofErr w:type="spellStart"/>
      <w:r w:rsidRPr="00943A1C">
        <w:rPr>
          <w:rFonts w:ascii="Times New Roman" w:hAnsi="Times New Roman"/>
          <w:lang w:val="de-CH"/>
        </w:rPr>
        <w:t>Reflective</w:t>
      </w:r>
      <w:proofErr w:type="spellEnd"/>
      <w:r w:rsidRPr="00943A1C">
        <w:rPr>
          <w:rFonts w:ascii="Times New Roman" w:hAnsi="Times New Roman"/>
          <w:lang w:val="de-CH"/>
        </w:rPr>
        <w:t xml:space="preserve"> </w:t>
      </w:r>
      <w:proofErr w:type="spellStart"/>
      <w:r w:rsidRPr="00943A1C">
        <w:rPr>
          <w:rFonts w:ascii="Times New Roman" w:hAnsi="Times New Roman"/>
          <w:lang w:val="de-CH"/>
        </w:rPr>
        <w:t>vocational</w:t>
      </w:r>
      <w:proofErr w:type="spellEnd"/>
      <w:r w:rsidRPr="00943A1C">
        <w:rPr>
          <w:rFonts w:ascii="Times New Roman" w:hAnsi="Times New Roman"/>
          <w:lang w:val="de-CH"/>
        </w:rPr>
        <w:t xml:space="preserve"> </w:t>
      </w:r>
      <w:proofErr w:type="spellStart"/>
      <w:r w:rsidRPr="00943A1C">
        <w:rPr>
          <w:rFonts w:ascii="Times New Roman" w:hAnsi="Times New Roman"/>
          <w:lang w:val="de-CH"/>
        </w:rPr>
        <w:t>choice</w:t>
      </w:r>
      <w:proofErr w:type="spellEnd"/>
      <w:r w:rsidRPr="00943A1C">
        <w:rPr>
          <w:rFonts w:ascii="Times New Roman" w:hAnsi="Times New Roman"/>
          <w:lang w:val="de-CH"/>
        </w:rPr>
        <w:t xml:space="preserve"> in </w:t>
      </w:r>
      <w:proofErr w:type="spellStart"/>
      <w:r w:rsidRPr="00943A1C">
        <w:rPr>
          <w:rFonts w:ascii="Times New Roman" w:hAnsi="Times New Roman"/>
          <w:lang w:val="de-CH"/>
        </w:rPr>
        <w:t>career</w:t>
      </w:r>
      <w:proofErr w:type="spellEnd"/>
      <w:r w:rsidRPr="00943A1C">
        <w:rPr>
          <w:rFonts w:ascii="Times New Roman" w:hAnsi="Times New Roman"/>
          <w:lang w:val="de-CH"/>
        </w:rPr>
        <w:t xml:space="preserve"> </w:t>
      </w:r>
      <w:proofErr w:type="spellStart"/>
      <w:r w:rsidRPr="00943A1C">
        <w:rPr>
          <w:rFonts w:ascii="Times New Roman" w:hAnsi="Times New Roman"/>
          <w:lang w:val="de-CH"/>
        </w:rPr>
        <w:t>orientation</w:t>
      </w:r>
      <w:proofErr w:type="spellEnd"/>
      <w:r w:rsidRPr="00943A1C">
        <w:rPr>
          <w:rFonts w:ascii="Times New Roman" w:hAnsi="Times New Roman"/>
          <w:lang w:val="de-CH"/>
        </w:rPr>
        <w:t xml:space="preserve">. SERI </w:t>
      </w:r>
      <w:proofErr w:type="spellStart"/>
      <w:r w:rsidRPr="00943A1C">
        <w:rPr>
          <w:rFonts w:ascii="Times New Roman" w:hAnsi="Times New Roman"/>
          <w:lang w:val="de-CH"/>
        </w:rPr>
        <w:t>research</w:t>
      </w:r>
      <w:proofErr w:type="spellEnd"/>
      <w:r w:rsidRPr="00943A1C">
        <w:rPr>
          <w:rFonts w:ascii="Times New Roman" w:hAnsi="Times New Roman"/>
          <w:lang w:val="de-CH"/>
        </w:rPr>
        <w:t xml:space="preserve"> </w:t>
      </w:r>
      <w:proofErr w:type="spellStart"/>
      <w:r w:rsidRPr="00943A1C">
        <w:rPr>
          <w:rFonts w:ascii="Times New Roman" w:hAnsi="Times New Roman"/>
          <w:lang w:val="de-CH"/>
        </w:rPr>
        <w:t>conference</w:t>
      </w:r>
      <w:proofErr w:type="spellEnd"/>
      <w:r w:rsidRPr="00943A1C">
        <w:rPr>
          <w:rFonts w:ascii="Times New Roman" w:hAnsi="Times New Roman"/>
          <w:lang w:val="de-CH"/>
        </w:rPr>
        <w:t xml:space="preserve">, Lugano. </w:t>
      </w:r>
      <w:hyperlink r:id="rId17" w:history="1">
        <w:r w:rsidRPr="00943A1C">
          <w:rPr>
            <w:rFonts w:ascii="Times New Roman" w:hAnsi="Times New Roman"/>
            <w:lang w:val="de-CH"/>
          </w:rPr>
          <w:t>https://doi.org/10.5281/zenodo.5797988</w:t>
        </w:r>
      </w:hyperlink>
    </w:p>
    <w:p w14:paraId="06536C84" w14:textId="77777777" w:rsidR="00486458" w:rsidRPr="00943A1C" w:rsidRDefault="00486458" w:rsidP="00486458">
      <w:pPr>
        <w:ind w:left="480" w:hanging="480"/>
        <w:rPr>
          <w:rFonts w:ascii="Times New Roman" w:hAnsi="Times New Roman"/>
          <w:lang w:val="de-CH"/>
        </w:rPr>
      </w:pPr>
      <w:r w:rsidRPr="00360147">
        <w:rPr>
          <w:rFonts w:ascii="Times New Roman" w:hAnsi="Times New Roman"/>
          <w:lang w:val="en-GB"/>
        </w:rPr>
        <w:t xml:space="preserve">Nägele, C., &amp; </w:t>
      </w:r>
      <w:proofErr w:type="spellStart"/>
      <w:r w:rsidRPr="00360147">
        <w:rPr>
          <w:rFonts w:ascii="Times New Roman" w:hAnsi="Times New Roman"/>
          <w:lang w:val="en-GB"/>
        </w:rPr>
        <w:t>Düggeli</w:t>
      </w:r>
      <w:proofErr w:type="spellEnd"/>
      <w:r w:rsidRPr="00360147">
        <w:rPr>
          <w:rFonts w:ascii="Times New Roman" w:hAnsi="Times New Roman"/>
          <w:lang w:val="en-GB"/>
        </w:rPr>
        <w:t xml:space="preserve">, A. (2021). Getting into VET and designing one’s career in VET. </w:t>
      </w:r>
      <w:r w:rsidRPr="00943A1C">
        <w:rPr>
          <w:rFonts w:ascii="Times New Roman" w:hAnsi="Times New Roman"/>
          <w:lang w:val="de-CH"/>
        </w:rPr>
        <w:t xml:space="preserve">In C. Nägele, B. E. Stalder, &amp; M. Weich (Hrsg.), </w:t>
      </w:r>
      <w:proofErr w:type="spellStart"/>
      <w:r w:rsidRPr="00943A1C">
        <w:rPr>
          <w:rFonts w:ascii="Times New Roman" w:hAnsi="Times New Roman"/>
          <w:lang w:val="de-CH"/>
        </w:rPr>
        <w:t>Pathways</w:t>
      </w:r>
      <w:proofErr w:type="spellEnd"/>
      <w:r w:rsidRPr="00943A1C">
        <w:rPr>
          <w:rFonts w:ascii="Times New Roman" w:hAnsi="Times New Roman"/>
          <w:lang w:val="de-CH"/>
        </w:rPr>
        <w:t xml:space="preserve"> in </w:t>
      </w:r>
      <w:proofErr w:type="spellStart"/>
      <w:r w:rsidRPr="00943A1C">
        <w:rPr>
          <w:rFonts w:ascii="Times New Roman" w:hAnsi="Times New Roman"/>
          <w:lang w:val="de-CH"/>
        </w:rPr>
        <w:t>Vocational</w:t>
      </w:r>
      <w:proofErr w:type="spellEnd"/>
      <w:r w:rsidRPr="00943A1C">
        <w:rPr>
          <w:rFonts w:ascii="Times New Roman" w:hAnsi="Times New Roman"/>
          <w:lang w:val="de-CH"/>
        </w:rPr>
        <w:t xml:space="preserve"> Education </w:t>
      </w:r>
      <w:proofErr w:type="spellStart"/>
      <w:r w:rsidRPr="00943A1C">
        <w:rPr>
          <w:rFonts w:ascii="Times New Roman" w:hAnsi="Times New Roman"/>
          <w:lang w:val="de-CH"/>
        </w:rPr>
        <w:t>and</w:t>
      </w:r>
      <w:proofErr w:type="spellEnd"/>
      <w:r w:rsidRPr="00943A1C">
        <w:rPr>
          <w:rFonts w:ascii="Times New Roman" w:hAnsi="Times New Roman"/>
          <w:lang w:val="de-CH"/>
        </w:rPr>
        <w:t xml:space="preserve"> Training </w:t>
      </w:r>
      <w:proofErr w:type="spellStart"/>
      <w:r w:rsidRPr="00943A1C">
        <w:rPr>
          <w:rFonts w:ascii="Times New Roman" w:hAnsi="Times New Roman"/>
          <w:lang w:val="de-CH"/>
        </w:rPr>
        <w:t>and</w:t>
      </w:r>
      <w:proofErr w:type="spellEnd"/>
      <w:r w:rsidRPr="00943A1C">
        <w:rPr>
          <w:rFonts w:ascii="Times New Roman" w:hAnsi="Times New Roman"/>
          <w:lang w:val="de-CH"/>
        </w:rPr>
        <w:t xml:space="preserve"> </w:t>
      </w:r>
      <w:proofErr w:type="spellStart"/>
      <w:r w:rsidRPr="00943A1C">
        <w:rPr>
          <w:rFonts w:ascii="Times New Roman" w:hAnsi="Times New Roman"/>
          <w:lang w:val="de-CH"/>
        </w:rPr>
        <w:t>Lifelong</w:t>
      </w:r>
      <w:proofErr w:type="spellEnd"/>
      <w:r w:rsidRPr="00943A1C">
        <w:rPr>
          <w:rFonts w:ascii="Times New Roman" w:hAnsi="Times New Roman"/>
          <w:lang w:val="de-CH"/>
        </w:rPr>
        <w:t xml:space="preserve"> Learning. </w:t>
      </w:r>
      <w:proofErr w:type="spellStart"/>
      <w:r w:rsidRPr="00943A1C">
        <w:rPr>
          <w:rFonts w:ascii="Times New Roman" w:hAnsi="Times New Roman"/>
          <w:lang w:val="de-CH"/>
        </w:rPr>
        <w:t>Proceedings</w:t>
      </w:r>
      <w:proofErr w:type="spellEnd"/>
      <w:r w:rsidRPr="00943A1C">
        <w:rPr>
          <w:rFonts w:ascii="Times New Roman" w:hAnsi="Times New Roman"/>
          <w:lang w:val="de-CH"/>
        </w:rPr>
        <w:t xml:space="preserve"> </w:t>
      </w:r>
      <w:proofErr w:type="spellStart"/>
      <w:r w:rsidRPr="00943A1C">
        <w:rPr>
          <w:rFonts w:ascii="Times New Roman" w:hAnsi="Times New Roman"/>
          <w:lang w:val="de-CH"/>
        </w:rPr>
        <w:t>of</w:t>
      </w:r>
      <w:proofErr w:type="spellEnd"/>
      <w:r w:rsidRPr="00943A1C">
        <w:rPr>
          <w:rFonts w:ascii="Times New Roman" w:hAnsi="Times New Roman"/>
          <w:lang w:val="de-CH"/>
        </w:rPr>
        <w:t xml:space="preserve"> </w:t>
      </w:r>
      <w:proofErr w:type="spellStart"/>
      <w:r w:rsidRPr="00943A1C">
        <w:rPr>
          <w:rFonts w:ascii="Times New Roman" w:hAnsi="Times New Roman"/>
          <w:lang w:val="de-CH"/>
        </w:rPr>
        <w:t>the</w:t>
      </w:r>
      <w:proofErr w:type="spellEnd"/>
      <w:r w:rsidRPr="00943A1C">
        <w:rPr>
          <w:rFonts w:ascii="Times New Roman" w:hAnsi="Times New Roman"/>
          <w:lang w:val="de-CH"/>
        </w:rPr>
        <w:t xml:space="preserve"> 4th </w:t>
      </w:r>
      <w:proofErr w:type="spellStart"/>
      <w:r w:rsidRPr="00943A1C">
        <w:rPr>
          <w:rFonts w:ascii="Times New Roman" w:hAnsi="Times New Roman"/>
          <w:lang w:val="de-CH"/>
        </w:rPr>
        <w:t>Crossing</w:t>
      </w:r>
      <w:proofErr w:type="spellEnd"/>
      <w:r w:rsidRPr="00943A1C">
        <w:rPr>
          <w:rFonts w:ascii="Times New Roman" w:hAnsi="Times New Roman"/>
          <w:lang w:val="de-CH"/>
        </w:rPr>
        <w:t xml:space="preserve"> </w:t>
      </w:r>
      <w:proofErr w:type="spellStart"/>
      <w:r w:rsidRPr="00943A1C">
        <w:rPr>
          <w:rFonts w:ascii="Times New Roman" w:hAnsi="Times New Roman"/>
          <w:lang w:val="de-CH"/>
        </w:rPr>
        <w:t>Boundaries</w:t>
      </w:r>
      <w:proofErr w:type="spellEnd"/>
      <w:r w:rsidRPr="00943A1C">
        <w:rPr>
          <w:rFonts w:ascii="Times New Roman" w:hAnsi="Times New Roman"/>
          <w:lang w:val="de-CH"/>
        </w:rPr>
        <w:t xml:space="preserve"> Conference in </w:t>
      </w:r>
      <w:proofErr w:type="spellStart"/>
      <w:r w:rsidRPr="00943A1C">
        <w:rPr>
          <w:rFonts w:ascii="Times New Roman" w:hAnsi="Times New Roman"/>
          <w:lang w:val="de-CH"/>
        </w:rPr>
        <w:t>Vocational</w:t>
      </w:r>
      <w:proofErr w:type="spellEnd"/>
      <w:r w:rsidRPr="00943A1C">
        <w:rPr>
          <w:rFonts w:ascii="Times New Roman" w:hAnsi="Times New Roman"/>
          <w:lang w:val="de-CH"/>
        </w:rPr>
        <w:t xml:space="preserve"> Education </w:t>
      </w:r>
      <w:proofErr w:type="spellStart"/>
      <w:r w:rsidRPr="00943A1C">
        <w:rPr>
          <w:rFonts w:ascii="Times New Roman" w:hAnsi="Times New Roman"/>
          <w:lang w:val="de-CH"/>
        </w:rPr>
        <w:t>and</w:t>
      </w:r>
      <w:proofErr w:type="spellEnd"/>
      <w:r w:rsidRPr="00943A1C">
        <w:rPr>
          <w:rFonts w:ascii="Times New Roman" w:hAnsi="Times New Roman"/>
          <w:lang w:val="de-CH"/>
        </w:rPr>
        <w:t xml:space="preserve"> Training, Muttenz </w:t>
      </w:r>
      <w:proofErr w:type="spellStart"/>
      <w:r w:rsidRPr="00943A1C">
        <w:rPr>
          <w:rFonts w:ascii="Times New Roman" w:hAnsi="Times New Roman"/>
          <w:lang w:val="de-CH"/>
        </w:rPr>
        <w:t>and</w:t>
      </w:r>
      <w:proofErr w:type="spellEnd"/>
      <w:r w:rsidRPr="00943A1C">
        <w:rPr>
          <w:rFonts w:ascii="Times New Roman" w:hAnsi="Times New Roman"/>
          <w:lang w:val="de-CH"/>
        </w:rPr>
        <w:t xml:space="preserve"> Bern online, 8. - 9. April 2021 (S. 259–266). </w:t>
      </w:r>
      <w:hyperlink r:id="rId18" w:history="1">
        <w:r w:rsidRPr="00943A1C">
          <w:rPr>
            <w:rFonts w:ascii="Times New Roman" w:hAnsi="Times New Roman"/>
            <w:lang w:val="de-CH"/>
          </w:rPr>
          <w:t>https://doi.org/10.5281/zenodo.4661384</w:t>
        </w:r>
      </w:hyperlink>
    </w:p>
    <w:p w14:paraId="4976A5F8" w14:textId="77777777" w:rsidR="00486458" w:rsidRPr="00943A1C" w:rsidRDefault="00486458" w:rsidP="00486458">
      <w:pPr>
        <w:ind w:left="480" w:hanging="480"/>
        <w:rPr>
          <w:rFonts w:ascii="Times New Roman" w:hAnsi="Times New Roman"/>
          <w:lang w:val="de-CH"/>
        </w:rPr>
      </w:pPr>
      <w:proofErr w:type="spellStart"/>
      <w:r w:rsidRPr="00943A1C">
        <w:rPr>
          <w:rFonts w:ascii="Times New Roman" w:hAnsi="Times New Roman"/>
          <w:lang w:val="de-CH"/>
        </w:rPr>
        <w:t>Savickas</w:t>
      </w:r>
      <w:proofErr w:type="spellEnd"/>
      <w:r w:rsidRPr="00943A1C">
        <w:rPr>
          <w:rFonts w:ascii="Times New Roman" w:hAnsi="Times New Roman"/>
          <w:lang w:val="de-CH"/>
        </w:rPr>
        <w:t xml:space="preserve">, M. L. (2005). The </w:t>
      </w:r>
      <w:proofErr w:type="spellStart"/>
      <w:r w:rsidRPr="00943A1C">
        <w:rPr>
          <w:rFonts w:ascii="Times New Roman" w:hAnsi="Times New Roman"/>
          <w:lang w:val="de-CH"/>
        </w:rPr>
        <w:t>theory</w:t>
      </w:r>
      <w:proofErr w:type="spellEnd"/>
      <w:r w:rsidRPr="00943A1C">
        <w:rPr>
          <w:rFonts w:ascii="Times New Roman" w:hAnsi="Times New Roman"/>
          <w:lang w:val="de-CH"/>
        </w:rPr>
        <w:t xml:space="preserve"> </w:t>
      </w:r>
      <w:proofErr w:type="spellStart"/>
      <w:r w:rsidRPr="00943A1C">
        <w:rPr>
          <w:rFonts w:ascii="Times New Roman" w:hAnsi="Times New Roman"/>
          <w:lang w:val="de-CH"/>
        </w:rPr>
        <w:t>and</w:t>
      </w:r>
      <w:proofErr w:type="spellEnd"/>
      <w:r w:rsidRPr="00943A1C">
        <w:rPr>
          <w:rFonts w:ascii="Times New Roman" w:hAnsi="Times New Roman"/>
          <w:lang w:val="de-CH"/>
        </w:rPr>
        <w:t xml:space="preserve"> </w:t>
      </w:r>
      <w:proofErr w:type="spellStart"/>
      <w:r w:rsidRPr="00943A1C">
        <w:rPr>
          <w:rFonts w:ascii="Times New Roman" w:hAnsi="Times New Roman"/>
          <w:lang w:val="de-CH"/>
        </w:rPr>
        <w:t>practice</w:t>
      </w:r>
      <w:proofErr w:type="spellEnd"/>
      <w:r w:rsidRPr="00943A1C">
        <w:rPr>
          <w:rFonts w:ascii="Times New Roman" w:hAnsi="Times New Roman"/>
          <w:lang w:val="de-CH"/>
        </w:rPr>
        <w:t xml:space="preserve"> </w:t>
      </w:r>
      <w:proofErr w:type="spellStart"/>
      <w:r w:rsidRPr="00943A1C">
        <w:rPr>
          <w:rFonts w:ascii="Times New Roman" w:hAnsi="Times New Roman"/>
          <w:lang w:val="de-CH"/>
        </w:rPr>
        <w:t>of</w:t>
      </w:r>
      <w:proofErr w:type="spellEnd"/>
      <w:r w:rsidRPr="00943A1C">
        <w:rPr>
          <w:rFonts w:ascii="Times New Roman" w:hAnsi="Times New Roman"/>
          <w:lang w:val="de-CH"/>
        </w:rPr>
        <w:t xml:space="preserve"> </w:t>
      </w:r>
      <w:proofErr w:type="spellStart"/>
      <w:r w:rsidRPr="00943A1C">
        <w:rPr>
          <w:rFonts w:ascii="Times New Roman" w:hAnsi="Times New Roman"/>
          <w:lang w:val="de-CH"/>
        </w:rPr>
        <w:t>career</w:t>
      </w:r>
      <w:proofErr w:type="spellEnd"/>
      <w:r w:rsidRPr="00943A1C">
        <w:rPr>
          <w:rFonts w:ascii="Times New Roman" w:hAnsi="Times New Roman"/>
          <w:lang w:val="de-CH"/>
        </w:rPr>
        <w:t xml:space="preserve"> </w:t>
      </w:r>
      <w:proofErr w:type="spellStart"/>
      <w:r w:rsidRPr="00943A1C">
        <w:rPr>
          <w:rFonts w:ascii="Times New Roman" w:hAnsi="Times New Roman"/>
          <w:lang w:val="de-CH"/>
        </w:rPr>
        <w:t>construction</w:t>
      </w:r>
      <w:proofErr w:type="spellEnd"/>
      <w:r w:rsidRPr="00943A1C">
        <w:rPr>
          <w:rFonts w:ascii="Times New Roman" w:hAnsi="Times New Roman"/>
          <w:lang w:val="de-CH"/>
        </w:rPr>
        <w:t xml:space="preserve">. In S. D. Brown &amp; R. W. </w:t>
      </w:r>
      <w:proofErr w:type="spellStart"/>
      <w:r w:rsidRPr="00943A1C">
        <w:rPr>
          <w:rFonts w:ascii="Times New Roman" w:hAnsi="Times New Roman"/>
          <w:lang w:val="de-CH"/>
        </w:rPr>
        <w:t>Lent</w:t>
      </w:r>
      <w:proofErr w:type="spellEnd"/>
      <w:r w:rsidRPr="00943A1C">
        <w:rPr>
          <w:rFonts w:ascii="Times New Roman" w:hAnsi="Times New Roman"/>
          <w:lang w:val="de-CH"/>
        </w:rPr>
        <w:t xml:space="preserve"> (Hrsg.), Career </w:t>
      </w:r>
      <w:proofErr w:type="spellStart"/>
      <w:r w:rsidRPr="00943A1C">
        <w:rPr>
          <w:rFonts w:ascii="Times New Roman" w:hAnsi="Times New Roman"/>
          <w:lang w:val="de-CH"/>
        </w:rPr>
        <w:t>development</w:t>
      </w:r>
      <w:proofErr w:type="spellEnd"/>
      <w:r w:rsidRPr="00943A1C">
        <w:rPr>
          <w:rFonts w:ascii="Times New Roman" w:hAnsi="Times New Roman"/>
          <w:lang w:val="de-CH"/>
        </w:rPr>
        <w:t xml:space="preserve"> </w:t>
      </w:r>
      <w:proofErr w:type="spellStart"/>
      <w:r w:rsidRPr="00943A1C">
        <w:rPr>
          <w:rFonts w:ascii="Times New Roman" w:hAnsi="Times New Roman"/>
          <w:lang w:val="de-CH"/>
        </w:rPr>
        <w:t>counseling</w:t>
      </w:r>
      <w:proofErr w:type="spellEnd"/>
      <w:r w:rsidRPr="00943A1C">
        <w:rPr>
          <w:rFonts w:ascii="Times New Roman" w:hAnsi="Times New Roman"/>
          <w:lang w:val="de-CH"/>
        </w:rPr>
        <w:t xml:space="preserve">. </w:t>
      </w:r>
      <w:proofErr w:type="spellStart"/>
      <w:r w:rsidRPr="00943A1C">
        <w:rPr>
          <w:rFonts w:ascii="Times New Roman" w:hAnsi="Times New Roman"/>
          <w:lang w:val="de-CH"/>
        </w:rPr>
        <w:t>Putting</w:t>
      </w:r>
      <w:proofErr w:type="spellEnd"/>
      <w:r w:rsidRPr="00943A1C">
        <w:rPr>
          <w:rFonts w:ascii="Times New Roman" w:hAnsi="Times New Roman"/>
          <w:lang w:val="de-CH"/>
        </w:rPr>
        <w:t xml:space="preserve"> </w:t>
      </w:r>
      <w:proofErr w:type="spellStart"/>
      <w:r w:rsidRPr="00943A1C">
        <w:rPr>
          <w:rFonts w:ascii="Times New Roman" w:hAnsi="Times New Roman"/>
          <w:lang w:val="de-CH"/>
        </w:rPr>
        <w:t>theory</w:t>
      </w:r>
      <w:proofErr w:type="spellEnd"/>
      <w:r w:rsidRPr="00943A1C">
        <w:rPr>
          <w:rFonts w:ascii="Times New Roman" w:hAnsi="Times New Roman"/>
          <w:lang w:val="de-CH"/>
        </w:rPr>
        <w:t xml:space="preserve"> </w:t>
      </w:r>
      <w:proofErr w:type="spellStart"/>
      <w:r w:rsidRPr="00943A1C">
        <w:rPr>
          <w:rFonts w:ascii="Times New Roman" w:hAnsi="Times New Roman"/>
          <w:lang w:val="de-CH"/>
        </w:rPr>
        <w:t>and</w:t>
      </w:r>
      <w:proofErr w:type="spellEnd"/>
      <w:r w:rsidRPr="00943A1C">
        <w:rPr>
          <w:rFonts w:ascii="Times New Roman" w:hAnsi="Times New Roman"/>
          <w:lang w:val="de-CH"/>
        </w:rPr>
        <w:t xml:space="preserve"> </w:t>
      </w:r>
      <w:proofErr w:type="spellStart"/>
      <w:r w:rsidRPr="00943A1C">
        <w:rPr>
          <w:rFonts w:ascii="Times New Roman" w:hAnsi="Times New Roman"/>
          <w:lang w:val="de-CH"/>
        </w:rPr>
        <w:t>research</w:t>
      </w:r>
      <w:proofErr w:type="spellEnd"/>
      <w:r w:rsidRPr="00943A1C">
        <w:rPr>
          <w:rFonts w:ascii="Times New Roman" w:hAnsi="Times New Roman"/>
          <w:lang w:val="de-CH"/>
        </w:rPr>
        <w:t xml:space="preserve"> </w:t>
      </w:r>
      <w:proofErr w:type="spellStart"/>
      <w:r w:rsidRPr="00943A1C">
        <w:rPr>
          <w:rFonts w:ascii="Times New Roman" w:hAnsi="Times New Roman"/>
          <w:lang w:val="de-CH"/>
        </w:rPr>
        <w:t>to</w:t>
      </w:r>
      <w:proofErr w:type="spellEnd"/>
      <w:r w:rsidRPr="00943A1C">
        <w:rPr>
          <w:rFonts w:ascii="Times New Roman" w:hAnsi="Times New Roman"/>
          <w:lang w:val="de-CH"/>
        </w:rPr>
        <w:t xml:space="preserve"> </w:t>
      </w:r>
      <w:proofErr w:type="spellStart"/>
      <w:r w:rsidRPr="00943A1C">
        <w:rPr>
          <w:rFonts w:ascii="Times New Roman" w:hAnsi="Times New Roman"/>
          <w:lang w:val="de-CH"/>
        </w:rPr>
        <w:t>work</w:t>
      </w:r>
      <w:proofErr w:type="spellEnd"/>
      <w:r w:rsidRPr="00943A1C">
        <w:rPr>
          <w:rFonts w:ascii="Times New Roman" w:hAnsi="Times New Roman"/>
          <w:lang w:val="de-CH"/>
        </w:rPr>
        <w:t xml:space="preserve"> (S. 42–70). John </w:t>
      </w:r>
      <w:proofErr w:type="spellStart"/>
      <w:r w:rsidRPr="00943A1C">
        <w:rPr>
          <w:rFonts w:ascii="Times New Roman" w:hAnsi="Times New Roman"/>
          <w:lang w:val="de-CH"/>
        </w:rPr>
        <w:t>Wiley</w:t>
      </w:r>
      <w:proofErr w:type="spellEnd"/>
      <w:r w:rsidRPr="00943A1C">
        <w:rPr>
          <w:rFonts w:ascii="Times New Roman" w:hAnsi="Times New Roman"/>
          <w:lang w:val="de-CH"/>
        </w:rPr>
        <w:t xml:space="preserve"> &amp; </w:t>
      </w:r>
      <w:proofErr w:type="spellStart"/>
      <w:r w:rsidRPr="00943A1C">
        <w:rPr>
          <w:rFonts w:ascii="Times New Roman" w:hAnsi="Times New Roman"/>
          <w:lang w:val="de-CH"/>
        </w:rPr>
        <w:t>Sons</w:t>
      </w:r>
      <w:proofErr w:type="spellEnd"/>
      <w:r w:rsidRPr="00943A1C">
        <w:rPr>
          <w:rFonts w:ascii="Times New Roman" w:hAnsi="Times New Roman"/>
          <w:lang w:val="de-CH"/>
        </w:rPr>
        <w:t xml:space="preserve"> Inc.</w:t>
      </w:r>
    </w:p>
    <w:p w14:paraId="67CA06C3" w14:textId="77777777" w:rsidR="00486458" w:rsidRPr="00943A1C" w:rsidRDefault="00486458" w:rsidP="00486458">
      <w:pPr>
        <w:ind w:left="480" w:hanging="480"/>
        <w:rPr>
          <w:rFonts w:ascii="Times New Roman" w:hAnsi="Times New Roman"/>
          <w:lang w:val="en-US"/>
        </w:rPr>
      </w:pPr>
      <w:r w:rsidRPr="00943A1C">
        <w:rPr>
          <w:rFonts w:ascii="Times New Roman" w:hAnsi="Times New Roman"/>
          <w:lang w:val="de-CH"/>
        </w:rPr>
        <w:t xml:space="preserve">Nägele, C., &amp; Stalder, B. E. (2017). Übergänge in die Berufsbildung – ein Arbeitsmodell. In M. P. </w:t>
      </w:r>
      <w:proofErr w:type="spellStart"/>
      <w:r w:rsidRPr="00943A1C">
        <w:rPr>
          <w:rFonts w:ascii="Times New Roman" w:hAnsi="Times New Roman"/>
          <w:lang w:val="de-CH"/>
        </w:rPr>
        <w:t>Neuenschwander</w:t>
      </w:r>
      <w:proofErr w:type="spellEnd"/>
      <w:r w:rsidRPr="00943A1C">
        <w:rPr>
          <w:rFonts w:ascii="Times New Roman" w:hAnsi="Times New Roman"/>
          <w:lang w:val="de-CH"/>
        </w:rPr>
        <w:t xml:space="preserve"> &amp; C. Nägele (Hrsg.), Bildungsverläufe von der Einschulung bis in den ersten Arbeitsmarkt (S. 21–36). </w:t>
      </w:r>
      <w:r w:rsidRPr="00943A1C">
        <w:rPr>
          <w:rFonts w:ascii="Times New Roman" w:hAnsi="Times New Roman"/>
          <w:lang w:val="en-US"/>
        </w:rPr>
        <w:t xml:space="preserve">Springer </w:t>
      </w:r>
      <w:proofErr w:type="spellStart"/>
      <w:r w:rsidRPr="00943A1C">
        <w:rPr>
          <w:rFonts w:ascii="Times New Roman" w:hAnsi="Times New Roman"/>
          <w:lang w:val="en-US"/>
        </w:rPr>
        <w:t>Fachmedien</w:t>
      </w:r>
      <w:proofErr w:type="spellEnd"/>
      <w:r w:rsidRPr="00943A1C">
        <w:rPr>
          <w:rFonts w:ascii="Times New Roman" w:hAnsi="Times New Roman"/>
          <w:lang w:val="en-US"/>
        </w:rPr>
        <w:t>. https://doi.org/10.1007/978-3-658-16981-7</w:t>
      </w:r>
    </w:p>
    <w:p w14:paraId="4C7267B7" w14:textId="77777777" w:rsidR="00486458" w:rsidRPr="00943A1C" w:rsidRDefault="00486458" w:rsidP="00486458">
      <w:pPr>
        <w:pBdr>
          <w:bottom w:val="single" w:sz="4" w:space="1" w:color="auto"/>
        </w:pBdr>
        <w:ind w:left="1304" w:hanging="1304"/>
        <w:rPr>
          <w:rFonts w:ascii="Times New Roman" w:hAnsi="Times New Roman"/>
          <w:lang w:val="en-US"/>
        </w:rPr>
      </w:pPr>
    </w:p>
    <w:p w14:paraId="5C01C181" w14:textId="77777777" w:rsidR="00A21802" w:rsidRPr="001E77DD" w:rsidRDefault="00033C48" w:rsidP="00A21802">
      <w:pPr>
        <w:spacing w:before="240" w:after="240"/>
        <w:rPr>
          <w:rFonts w:ascii="Times New Roman" w:eastAsia="Times New Roman" w:hAnsi="Times New Roman"/>
          <w:b/>
          <w:iCs/>
          <w:color w:val="000000"/>
          <w:lang w:val="en-GB" w:eastAsia="de-DE"/>
        </w:rPr>
      </w:pPr>
      <w:proofErr w:type="spellStart"/>
      <w:r>
        <w:rPr>
          <w:rFonts w:ascii="Times New Roman" w:eastAsia="Times New Roman" w:hAnsi="Times New Roman"/>
          <w:b/>
          <w:iCs/>
          <w:color w:val="000000"/>
          <w:lang w:val="en-GB" w:eastAsia="de-DE"/>
        </w:rPr>
        <w:t>VET</w:t>
      </w:r>
      <w:r w:rsidRPr="00B8314F">
        <w:rPr>
          <w:rFonts w:ascii="Times New Roman" w:eastAsia="Times New Roman" w:hAnsi="Times New Roman"/>
          <w:b/>
          <w:iCs/>
          <w:color w:val="000000"/>
          <w:lang w:val="en-GB" w:eastAsia="de-DE"/>
        </w:rPr>
        <w:t>teacher</w:t>
      </w:r>
      <w:proofErr w:type="spellEnd"/>
      <w:r w:rsidRPr="00B8314F">
        <w:rPr>
          <w:rFonts w:ascii="Times New Roman" w:eastAsia="Times New Roman" w:hAnsi="Times New Roman"/>
          <w:b/>
          <w:iCs/>
          <w:color w:val="000000"/>
          <w:lang w:val="en-GB" w:eastAsia="de-DE"/>
        </w:rPr>
        <w:t xml:space="preserve"> Conti</w:t>
      </w:r>
      <w:r>
        <w:rPr>
          <w:rFonts w:ascii="Times New Roman" w:eastAsia="Times New Roman" w:hAnsi="Times New Roman"/>
          <w:b/>
          <w:iCs/>
          <w:color w:val="000000"/>
          <w:lang w:val="en-GB" w:eastAsia="de-DE"/>
        </w:rPr>
        <w:t>nuous Professional Development i</w:t>
      </w:r>
      <w:r w:rsidRPr="00B8314F">
        <w:rPr>
          <w:rFonts w:ascii="Times New Roman" w:eastAsia="Times New Roman" w:hAnsi="Times New Roman"/>
          <w:b/>
          <w:iCs/>
          <w:color w:val="000000"/>
          <w:lang w:val="en-GB" w:eastAsia="de-DE"/>
        </w:rPr>
        <w:t xml:space="preserve">n Six </w:t>
      </w:r>
      <w:r w:rsidR="00A21802" w:rsidRPr="00B8314F">
        <w:rPr>
          <w:rFonts w:ascii="Times New Roman" w:eastAsia="Times New Roman" w:hAnsi="Times New Roman"/>
          <w:b/>
          <w:iCs/>
          <w:color w:val="000000"/>
          <w:lang w:val="en-GB" w:eastAsia="de-DE"/>
        </w:rPr>
        <w:t xml:space="preserve">European </w:t>
      </w:r>
      <w:r w:rsidRPr="00B8314F">
        <w:rPr>
          <w:rFonts w:ascii="Times New Roman" w:eastAsia="Times New Roman" w:hAnsi="Times New Roman"/>
          <w:b/>
          <w:iCs/>
          <w:color w:val="000000"/>
          <w:lang w:val="en-GB" w:eastAsia="de-DE"/>
        </w:rPr>
        <w:t xml:space="preserve">Countries </w:t>
      </w:r>
      <w:r>
        <w:rPr>
          <w:rFonts w:ascii="Times New Roman" w:eastAsia="Times New Roman" w:hAnsi="Times New Roman"/>
          <w:b/>
          <w:iCs/>
          <w:color w:val="000000"/>
          <w:lang w:val="en-GB" w:eastAsia="de-DE"/>
        </w:rPr>
        <w:t>–</w:t>
      </w:r>
      <w:r w:rsidRPr="00B8314F">
        <w:rPr>
          <w:rFonts w:ascii="Times New Roman" w:eastAsia="Times New Roman" w:hAnsi="Times New Roman"/>
          <w:b/>
          <w:iCs/>
          <w:color w:val="000000"/>
          <w:lang w:val="en-GB" w:eastAsia="de-DE"/>
        </w:rPr>
        <w:t xml:space="preserve"> </w:t>
      </w:r>
      <w:r w:rsidR="00A21802" w:rsidRPr="00B8314F">
        <w:rPr>
          <w:rFonts w:ascii="Times New Roman" w:eastAsia="Times New Roman" w:hAnsi="Times New Roman"/>
          <w:b/>
          <w:iCs/>
          <w:color w:val="000000"/>
          <w:lang w:val="en-GB" w:eastAsia="de-DE"/>
        </w:rPr>
        <w:t xml:space="preserve">Results </w:t>
      </w:r>
      <w:r>
        <w:rPr>
          <w:rFonts w:ascii="Times New Roman" w:eastAsia="Times New Roman" w:hAnsi="Times New Roman"/>
          <w:b/>
          <w:iCs/>
          <w:color w:val="000000"/>
          <w:lang w:val="en-GB" w:eastAsia="de-DE"/>
        </w:rPr>
        <w:t xml:space="preserve">from the </w:t>
      </w:r>
      <w:proofErr w:type="spellStart"/>
      <w:r>
        <w:rPr>
          <w:rFonts w:ascii="Times New Roman" w:eastAsia="Times New Roman" w:hAnsi="Times New Roman"/>
          <w:b/>
          <w:iCs/>
          <w:color w:val="000000"/>
          <w:lang w:val="en-GB" w:eastAsia="de-DE"/>
        </w:rPr>
        <w:t>VET</w:t>
      </w:r>
      <w:r w:rsidRPr="00B8314F">
        <w:rPr>
          <w:rFonts w:ascii="Times New Roman" w:eastAsia="Times New Roman" w:hAnsi="Times New Roman"/>
          <w:b/>
          <w:iCs/>
          <w:color w:val="000000"/>
          <w:lang w:val="en-GB" w:eastAsia="de-DE"/>
        </w:rPr>
        <w:t>teach</w:t>
      </w:r>
      <w:proofErr w:type="spellEnd"/>
      <w:r w:rsidRPr="00B8314F">
        <w:rPr>
          <w:rFonts w:ascii="Times New Roman" w:eastAsia="Times New Roman" w:hAnsi="Times New Roman"/>
          <w:b/>
          <w:iCs/>
          <w:color w:val="000000"/>
          <w:lang w:val="en-GB" w:eastAsia="de-DE"/>
        </w:rPr>
        <w:t xml:space="preserve"> Project</w:t>
      </w:r>
    </w:p>
    <w:p w14:paraId="4A694C87" w14:textId="77777777" w:rsidR="00A21802" w:rsidRPr="007F1D1E" w:rsidRDefault="00A21802" w:rsidP="00A21802">
      <w:pPr>
        <w:rPr>
          <w:rFonts w:ascii="Times New Roman" w:eastAsia="Times New Roman" w:hAnsi="Times New Roman"/>
          <w:b/>
          <w:sz w:val="22"/>
          <w:szCs w:val="22"/>
          <w:lang w:val="en-GB" w:eastAsia="de-DE"/>
        </w:rPr>
      </w:pPr>
      <w:r w:rsidRPr="007F1D1E">
        <w:rPr>
          <w:rFonts w:ascii="Times New Roman" w:eastAsia="Times New Roman" w:hAnsi="Times New Roman"/>
          <w:b/>
          <w:iCs/>
          <w:color w:val="000000"/>
          <w:sz w:val="22"/>
          <w:szCs w:val="22"/>
          <w:lang w:val="en-GB" w:eastAsia="de-DE"/>
        </w:rPr>
        <w:t>Melanie Hoppe</w:t>
      </w:r>
      <w:r w:rsidRPr="007F1D1E">
        <w:rPr>
          <w:rFonts w:ascii="Times New Roman" w:eastAsia="Times New Roman" w:hAnsi="Times New Roman"/>
          <w:b/>
          <w:color w:val="000000"/>
          <w:sz w:val="22"/>
          <w:szCs w:val="22"/>
          <w:lang w:val="en-GB" w:eastAsia="de-DE"/>
        </w:rPr>
        <w:t>*</w:t>
      </w:r>
    </w:p>
    <w:p w14:paraId="44A9A8A4" w14:textId="77777777" w:rsidR="00A21802" w:rsidRPr="007F1D1E" w:rsidRDefault="00A21802" w:rsidP="00A21802">
      <w:pPr>
        <w:rPr>
          <w:rFonts w:ascii="Times New Roman" w:eastAsia="Times New Roman" w:hAnsi="Times New Roman"/>
          <w:color w:val="000000"/>
          <w:sz w:val="22"/>
          <w:szCs w:val="22"/>
          <w:lang w:val="en-GB" w:eastAsia="de-DE"/>
        </w:rPr>
      </w:pPr>
      <w:r w:rsidRPr="007F1D1E">
        <w:rPr>
          <w:rFonts w:ascii="Times New Roman" w:eastAsia="Times New Roman" w:hAnsi="Times New Roman"/>
          <w:color w:val="000000"/>
          <w:sz w:val="22"/>
          <w:szCs w:val="22"/>
          <w:lang w:val="en-GB" w:eastAsia="de-DE"/>
        </w:rPr>
        <w:t>University of Rostock</w:t>
      </w:r>
    </w:p>
    <w:p w14:paraId="3BB76E00" w14:textId="77777777" w:rsidR="00A21802" w:rsidRPr="007F1D1E" w:rsidRDefault="00A21802" w:rsidP="00A21802">
      <w:pPr>
        <w:rPr>
          <w:rFonts w:ascii="Times New Roman" w:eastAsia="Times New Roman" w:hAnsi="Times New Roman"/>
          <w:color w:val="000000"/>
          <w:sz w:val="22"/>
          <w:szCs w:val="22"/>
          <w:lang w:val="en-GB" w:eastAsia="de-DE"/>
        </w:rPr>
      </w:pPr>
      <w:r w:rsidRPr="007F1D1E">
        <w:rPr>
          <w:rFonts w:ascii="Times New Roman" w:eastAsia="Times New Roman" w:hAnsi="Times New Roman"/>
          <w:color w:val="000000"/>
          <w:sz w:val="22"/>
          <w:szCs w:val="22"/>
          <w:lang w:val="en-GB" w:eastAsia="de-DE"/>
        </w:rPr>
        <w:t>Institute for Vocational education</w:t>
      </w:r>
    </w:p>
    <w:p w14:paraId="0703C85A" w14:textId="77777777" w:rsidR="00A21802" w:rsidRPr="007F1D1E" w:rsidRDefault="00A21802" w:rsidP="00A21802">
      <w:pPr>
        <w:rPr>
          <w:rFonts w:ascii="Times New Roman" w:eastAsia="Times New Roman" w:hAnsi="Times New Roman"/>
          <w:sz w:val="22"/>
          <w:szCs w:val="22"/>
          <w:lang w:val="en-US" w:eastAsia="de-DE"/>
        </w:rPr>
      </w:pPr>
      <w:r w:rsidRPr="007F1D1E">
        <w:rPr>
          <w:rFonts w:ascii="Times New Roman" w:eastAsia="Times New Roman" w:hAnsi="Times New Roman"/>
          <w:color w:val="000000"/>
          <w:sz w:val="22"/>
          <w:szCs w:val="22"/>
          <w:lang w:val="en-US" w:eastAsia="de-DE"/>
        </w:rPr>
        <w:t>August-Bebel-</w:t>
      </w:r>
      <w:proofErr w:type="spellStart"/>
      <w:r w:rsidRPr="007F1D1E">
        <w:rPr>
          <w:rFonts w:ascii="Times New Roman" w:eastAsia="Times New Roman" w:hAnsi="Times New Roman"/>
          <w:color w:val="000000"/>
          <w:sz w:val="22"/>
          <w:szCs w:val="22"/>
          <w:lang w:val="en-US" w:eastAsia="de-DE"/>
        </w:rPr>
        <w:t>Straße</w:t>
      </w:r>
      <w:proofErr w:type="spellEnd"/>
      <w:r w:rsidRPr="007F1D1E">
        <w:rPr>
          <w:rFonts w:ascii="Times New Roman" w:eastAsia="Times New Roman" w:hAnsi="Times New Roman"/>
          <w:color w:val="000000"/>
          <w:sz w:val="22"/>
          <w:szCs w:val="22"/>
          <w:lang w:val="en-US" w:eastAsia="de-DE"/>
        </w:rPr>
        <w:t xml:space="preserve"> 28, 18055, Rostock, Germany</w:t>
      </w:r>
    </w:p>
    <w:p w14:paraId="3729C9B6" w14:textId="77777777" w:rsidR="00A21802" w:rsidRPr="007F1D1E" w:rsidRDefault="00A21802" w:rsidP="00A21802">
      <w:pPr>
        <w:rPr>
          <w:rFonts w:ascii="Times New Roman" w:eastAsia="Times New Roman" w:hAnsi="Times New Roman"/>
          <w:sz w:val="22"/>
          <w:szCs w:val="22"/>
          <w:lang w:val="en-US" w:eastAsia="de-DE"/>
        </w:rPr>
      </w:pPr>
      <w:r w:rsidRPr="007F1D1E">
        <w:rPr>
          <w:rFonts w:ascii="Times New Roman" w:eastAsia="Times New Roman" w:hAnsi="Times New Roman"/>
          <w:color w:val="000000"/>
          <w:sz w:val="22"/>
          <w:szCs w:val="22"/>
          <w:lang w:val="en-US" w:eastAsia="de-DE"/>
        </w:rPr>
        <w:t xml:space="preserve">E-mail: </w:t>
      </w:r>
      <w:r w:rsidRPr="007F1D1E">
        <w:rPr>
          <w:rFonts w:ascii="Times New Roman" w:eastAsia="Times New Roman" w:hAnsi="Times New Roman"/>
          <w:sz w:val="22"/>
          <w:szCs w:val="22"/>
          <w:lang w:val="en-US" w:eastAsia="de-DE"/>
        </w:rPr>
        <w:t>melanie.hoppe@uni-rostock.de</w:t>
      </w:r>
      <w:r w:rsidRPr="007F1D1E">
        <w:rPr>
          <w:rFonts w:ascii="Times New Roman" w:eastAsia="Times New Roman" w:hAnsi="Times New Roman"/>
          <w:color w:val="000000"/>
          <w:sz w:val="22"/>
          <w:szCs w:val="22"/>
          <w:lang w:val="en-US" w:eastAsia="de-DE"/>
        </w:rPr>
        <w:t xml:space="preserve"> </w:t>
      </w:r>
    </w:p>
    <w:p w14:paraId="592C1A9D" w14:textId="77777777" w:rsidR="00A21802" w:rsidRPr="007F1D1E" w:rsidRDefault="00A21802" w:rsidP="00A21802">
      <w:pPr>
        <w:rPr>
          <w:rFonts w:ascii="Times New Roman" w:eastAsia="Times New Roman" w:hAnsi="Times New Roman"/>
          <w:b/>
          <w:iCs/>
          <w:color w:val="000000"/>
          <w:sz w:val="22"/>
          <w:szCs w:val="22"/>
          <w:lang w:val="en-US" w:eastAsia="de-DE"/>
        </w:rPr>
      </w:pPr>
    </w:p>
    <w:p w14:paraId="0C05EE87" w14:textId="77777777" w:rsidR="00A21802" w:rsidRPr="007F1D1E" w:rsidRDefault="00A21802" w:rsidP="00A21802">
      <w:pPr>
        <w:rPr>
          <w:rFonts w:ascii="Times New Roman" w:eastAsia="Times New Roman" w:hAnsi="Times New Roman"/>
          <w:b/>
          <w:iCs/>
          <w:color w:val="000000"/>
          <w:sz w:val="22"/>
          <w:szCs w:val="22"/>
          <w:lang w:val="en-US" w:eastAsia="de-DE"/>
        </w:rPr>
      </w:pPr>
      <w:r w:rsidRPr="007F1D1E">
        <w:rPr>
          <w:rFonts w:ascii="Times New Roman" w:eastAsia="Times New Roman" w:hAnsi="Times New Roman"/>
          <w:b/>
          <w:iCs/>
          <w:color w:val="000000"/>
          <w:sz w:val="22"/>
          <w:szCs w:val="22"/>
          <w:lang w:val="en-US" w:eastAsia="de-DE"/>
        </w:rPr>
        <w:t>Stephanie Dahn</w:t>
      </w:r>
    </w:p>
    <w:p w14:paraId="5A9C5D53" w14:textId="77777777" w:rsidR="00A21802" w:rsidRPr="007F1D1E" w:rsidRDefault="00A21802" w:rsidP="00A21802">
      <w:pPr>
        <w:rPr>
          <w:rFonts w:ascii="Times New Roman" w:eastAsia="Times New Roman" w:hAnsi="Times New Roman"/>
          <w:iCs/>
          <w:color w:val="000000"/>
          <w:sz w:val="22"/>
          <w:szCs w:val="22"/>
          <w:lang w:val="en-GB" w:eastAsia="de-DE"/>
        </w:rPr>
      </w:pPr>
      <w:r w:rsidRPr="007F1D1E">
        <w:rPr>
          <w:rFonts w:ascii="Times New Roman" w:eastAsia="Times New Roman" w:hAnsi="Times New Roman"/>
          <w:iCs/>
          <w:color w:val="000000"/>
          <w:sz w:val="22"/>
          <w:szCs w:val="22"/>
          <w:lang w:val="en-GB" w:eastAsia="de-DE"/>
        </w:rPr>
        <w:t>University of Rostock</w:t>
      </w:r>
    </w:p>
    <w:p w14:paraId="3BB52067" w14:textId="77777777" w:rsidR="00A21802" w:rsidRPr="007F1D1E" w:rsidRDefault="00A21802" w:rsidP="00A21802">
      <w:pPr>
        <w:rPr>
          <w:rFonts w:ascii="Times New Roman" w:eastAsia="Times New Roman" w:hAnsi="Times New Roman"/>
          <w:iCs/>
          <w:color w:val="000000"/>
          <w:sz w:val="22"/>
          <w:szCs w:val="22"/>
          <w:lang w:val="en-GB" w:eastAsia="de-DE"/>
        </w:rPr>
      </w:pPr>
      <w:r w:rsidRPr="007F1D1E">
        <w:rPr>
          <w:rFonts w:ascii="Times New Roman" w:eastAsia="Times New Roman" w:hAnsi="Times New Roman"/>
          <w:iCs/>
          <w:color w:val="000000"/>
          <w:sz w:val="22"/>
          <w:szCs w:val="22"/>
          <w:lang w:val="en-GB" w:eastAsia="de-DE"/>
        </w:rPr>
        <w:t>Institute for Vocational education</w:t>
      </w:r>
    </w:p>
    <w:p w14:paraId="2EA8F4CC" w14:textId="77777777" w:rsidR="00A21802" w:rsidRPr="007F1D1E" w:rsidRDefault="00A21802" w:rsidP="00A21802">
      <w:pPr>
        <w:rPr>
          <w:rFonts w:ascii="Times New Roman" w:eastAsia="Times New Roman" w:hAnsi="Times New Roman"/>
          <w:iCs/>
          <w:color w:val="000000"/>
          <w:sz w:val="22"/>
          <w:szCs w:val="22"/>
          <w:lang w:val="en-GB" w:eastAsia="de-DE"/>
        </w:rPr>
      </w:pPr>
      <w:r w:rsidRPr="007F1D1E">
        <w:rPr>
          <w:rFonts w:ascii="Times New Roman" w:eastAsia="Times New Roman" w:hAnsi="Times New Roman"/>
          <w:iCs/>
          <w:color w:val="000000"/>
          <w:sz w:val="22"/>
          <w:szCs w:val="22"/>
          <w:lang w:val="en-GB" w:eastAsia="de-DE"/>
        </w:rPr>
        <w:t>August-Bebel-</w:t>
      </w:r>
      <w:proofErr w:type="spellStart"/>
      <w:r w:rsidRPr="007F1D1E">
        <w:rPr>
          <w:rFonts w:ascii="Times New Roman" w:eastAsia="Times New Roman" w:hAnsi="Times New Roman"/>
          <w:iCs/>
          <w:color w:val="000000"/>
          <w:sz w:val="22"/>
          <w:szCs w:val="22"/>
          <w:lang w:val="en-GB" w:eastAsia="de-DE"/>
        </w:rPr>
        <w:t>Straße</w:t>
      </w:r>
      <w:proofErr w:type="spellEnd"/>
      <w:r w:rsidRPr="007F1D1E">
        <w:rPr>
          <w:rFonts w:ascii="Times New Roman" w:eastAsia="Times New Roman" w:hAnsi="Times New Roman"/>
          <w:iCs/>
          <w:color w:val="000000"/>
          <w:sz w:val="22"/>
          <w:szCs w:val="22"/>
          <w:lang w:val="en-GB" w:eastAsia="de-DE"/>
        </w:rPr>
        <w:t xml:space="preserve"> 28, 18055, Rostock, Germany</w:t>
      </w:r>
    </w:p>
    <w:p w14:paraId="22C406BC" w14:textId="77777777" w:rsidR="00A21802" w:rsidRPr="007F1D1E" w:rsidRDefault="00A21802" w:rsidP="00A21802">
      <w:pPr>
        <w:rPr>
          <w:rFonts w:ascii="Times New Roman" w:eastAsia="Times New Roman" w:hAnsi="Times New Roman"/>
          <w:b/>
          <w:iCs/>
          <w:color w:val="000000"/>
          <w:sz w:val="22"/>
          <w:szCs w:val="22"/>
          <w:lang w:val="en-US" w:eastAsia="de-DE"/>
        </w:rPr>
      </w:pPr>
    </w:p>
    <w:p w14:paraId="55431EDB" w14:textId="77777777" w:rsidR="00A21802" w:rsidRPr="007F1D1E" w:rsidRDefault="00A21802" w:rsidP="00A21802">
      <w:pPr>
        <w:rPr>
          <w:rFonts w:ascii="Times New Roman" w:eastAsia="Times New Roman" w:hAnsi="Times New Roman"/>
          <w:b/>
          <w:iCs/>
          <w:color w:val="000000"/>
          <w:sz w:val="22"/>
          <w:szCs w:val="22"/>
          <w:lang w:val="en-GB" w:eastAsia="de-DE"/>
        </w:rPr>
      </w:pPr>
      <w:proofErr w:type="spellStart"/>
      <w:r w:rsidRPr="007F1D1E">
        <w:rPr>
          <w:rFonts w:ascii="Times New Roman" w:eastAsia="Times New Roman" w:hAnsi="Times New Roman"/>
          <w:b/>
          <w:iCs/>
          <w:color w:val="000000"/>
          <w:sz w:val="22"/>
          <w:szCs w:val="22"/>
          <w:lang w:val="en-GB" w:eastAsia="de-DE"/>
        </w:rPr>
        <w:t>Haege</w:t>
      </w:r>
      <w:proofErr w:type="spellEnd"/>
      <w:r w:rsidRPr="007F1D1E">
        <w:rPr>
          <w:rFonts w:ascii="Times New Roman" w:eastAsia="Times New Roman" w:hAnsi="Times New Roman"/>
          <w:b/>
          <w:iCs/>
          <w:color w:val="000000"/>
          <w:sz w:val="22"/>
          <w:szCs w:val="22"/>
          <w:lang w:val="en-GB" w:eastAsia="de-DE"/>
        </w:rPr>
        <w:t xml:space="preserve"> </w:t>
      </w:r>
      <w:proofErr w:type="spellStart"/>
      <w:r w:rsidRPr="007F1D1E">
        <w:rPr>
          <w:rFonts w:ascii="Times New Roman" w:eastAsia="Times New Roman" w:hAnsi="Times New Roman"/>
          <w:b/>
          <w:iCs/>
          <w:color w:val="000000"/>
          <w:sz w:val="22"/>
          <w:szCs w:val="22"/>
          <w:lang w:val="en-GB" w:eastAsia="de-DE"/>
        </w:rPr>
        <w:t>Nore</w:t>
      </w:r>
      <w:proofErr w:type="spellEnd"/>
    </w:p>
    <w:p w14:paraId="0B03991E" w14:textId="77777777" w:rsidR="00A21802" w:rsidRPr="007F1D1E" w:rsidRDefault="00A21802" w:rsidP="00A21802">
      <w:pPr>
        <w:rPr>
          <w:rFonts w:ascii="Times New Roman" w:eastAsia="Times New Roman" w:hAnsi="Times New Roman"/>
          <w:iCs/>
          <w:color w:val="000000"/>
          <w:sz w:val="22"/>
          <w:szCs w:val="22"/>
          <w:lang w:val="en-GB" w:eastAsia="de-DE"/>
        </w:rPr>
      </w:pPr>
      <w:proofErr w:type="spellStart"/>
      <w:r w:rsidRPr="007F1D1E">
        <w:rPr>
          <w:rFonts w:ascii="Times New Roman" w:eastAsia="Times New Roman" w:hAnsi="Times New Roman"/>
          <w:iCs/>
          <w:color w:val="000000"/>
          <w:sz w:val="22"/>
          <w:szCs w:val="22"/>
          <w:lang w:val="en-GB" w:eastAsia="de-DE"/>
        </w:rPr>
        <w:t>OsloMet</w:t>
      </w:r>
      <w:proofErr w:type="spellEnd"/>
    </w:p>
    <w:p w14:paraId="2415DA68" w14:textId="77777777" w:rsidR="00A21802" w:rsidRPr="007F1D1E" w:rsidRDefault="00A21802" w:rsidP="00A21802">
      <w:pPr>
        <w:rPr>
          <w:rFonts w:ascii="Times New Roman" w:eastAsia="Times New Roman" w:hAnsi="Times New Roman"/>
          <w:iCs/>
          <w:color w:val="000000"/>
          <w:sz w:val="22"/>
          <w:szCs w:val="22"/>
          <w:lang w:val="en-GB" w:eastAsia="de-DE"/>
        </w:rPr>
      </w:pPr>
      <w:r w:rsidRPr="007F1D1E">
        <w:rPr>
          <w:rFonts w:ascii="Times New Roman" w:eastAsia="Times New Roman" w:hAnsi="Times New Roman"/>
          <w:iCs/>
          <w:color w:val="000000"/>
          <w:sz w:val="22"/>
          <w:szCs w:val="22"/>
          <w:lang w:val="en-GB" w:eastAsia="de-DE"/>
        </w:rPr>
        <w:t>Department of Vocational Teacher Education</w:t>
      </w:r>
    </w:p>
    <w:p w14:paraId="75689EB2" w14:textId="77777777" w:rsidR="00A21802" w:rsidRPr="007F1D1E" w:rsidRDefault="00A21802" w:rsidP="00A21802">
      <w:pPr>
        <w:rPr>
          <w:rFonts w:ascii="Times New Roman" w:eastAsia="Times New Roman" w:hAnsi="Times New Roman"/>
          <w:iCs/>
          <w:color w:val="000000"/>
          <w:sz w:val="22"/>
          <w:szCs w:val="22"/>
          <w:lang w:val="en-GB" w:eastAsia="de-DE"/>
        </w:rPr>
      </w:pPr>
      <w:r w:rsidRPr="007F1D1E">
        <w:rPr>
          <w:rFonts w:ascii="Times New Roman" w:eastAsia="Times New Roman" w:hAnsi="Times New Roman"/>
          <w:iCs/>
          <w:color w:val="000000"/>
          <w:sz w:val="22"/>
          <w:szCs w:val="22"/>
          <w:lang w:val="en-GB" w:eastAsia="de-DE"/>
        </w:rPr>
        <w:t xml:space="preserve">P.O. Box 4 St. </w:t>
      </w:r>
      <w:proofErr w:type="spellStart"/>
      <w:r w:rsidRPr="007F1D1E">
        <w:rPr>
          <w:rFonts w:ascii="Times New Roman" w:eastAsia="Times New Roman" w:hAnsi="Times New Roman"/>
          <w:iCs/>
          <w:color w:val="000000"/>
          <w:sz w:val="22"/>
          <w:szCs w:val="22"/>
          <w:lang w:val="en-GB" w:eastAsia="de-DE"/>
        </w:rPr>
        <w:t>Olavs</w:t>
      </w:r>
      <w:proofErr w:type="spellEnd"/>
      <w:r w:rsidRPr="007F1D1E">
        <w:rPr>
          <w:rFonts w:ascii="Times New Roman" w:eastAsia="Times New Roman" w:hAnsi="Times New Roman"/>
          <w:iCs/>
          <w:color w:val="000000"/>
          <w:sz w:val="22"/>
          <w:szCs w:val="22"/>
          <w:lang w:val="en-GB" w:eastAsia="de-DE"/>
        </w:rPr>
        <w:t xml:space="preserve"> </w:t>
      </w:r>
      <w:proofErr w:type="spellStart"/>
      <w:r w:rsidRPr="007F1D1E">
        <w:rPr>
          <w:rFonts w:ascii="Times New Roman" w:eastAsia="Times New Roman" w:hAnsi="Times New Roman"/>
          <w:iCs/>
          <w:color w:val="000000"/>
          <w:sz w:val="22"/>
          <w:szCs w:val="22"/>
          <w:lang w:val="en-GB" w:eastAsia="de-DE"/>
        </w:rPr>
        <w:t>plass</w:t>
      </w:r>
      <w:proofErr w:type="spellEnd"/>
      <w:r w:rsidRPr="007F1D1E">
        <w:rPr>
          <w:rFonts w:ascii="Times New Roman" w:eastAsia="Times New Roman" w:hAnsi="Times New Roman"/>
          <w:iCs/>
          <w:color w:val="000000"/>
          <w:sz w:val="22"/>
          <w:szCs w:val="22"/>
          <w:lang w:val="en-GB" w:eastAsia="de-DE"/>
        </w:rPr>
        <w:t>, Oslo, Norway</w:t>
      </w:r>
    </w:p>
    <w:p w14:paraId="499D077A" w14:textId="77777777" w:rsidR="00A21802" w:rsidRPr="007F1D1E" w:rsidRDefault="00A21802" w:rsidP="00A21802">
      <w:pPr>
        <w:rPr>
          <w:rFonts w:ascii="Times New Roman" w:eastAsia="Times New Roman" w:hAnsi="Times New Roman"/>
          <w:iCs/>
          <w:color w:val="000000"/>
          <w:sz w:val="22"/>
          <w:szCs w:val="22"/>
          <w:lang w:val="en-GB" w:eastAsia="de-DE"/>
        </w:rPr>
      </w:pPr>
    </w:p>
    <w:p w14:paraId="2834B40E" w14:textId="77777777" w:rsidR="00A21802" w:rsidRPr="007F1D1E" w:rsidRDefault="00A21802" w:rsidP="00A21802">
      <w:pPr>
        <w:rPr>
          <w:rFonts w:ascii="Times New Roman" w:eastAsia="Times New Roman" w:hAnsi="Times New Roman"/>
          <w:b/>
          <w:iCs/>
          <w:color w:val="000000"/>
          <w:sz w:val="22"/>
          <w:szCs w:val="22"/>
          <w:lang w:val="en-GB" w:eastAsia="de-DE"/>
        </w:rPr>
      </w:pPr>
      <w:r w:rsidRPr="007F1D1E">
        <w:rPr>
          <w:rFonts w:ascii="Times New Roman" w:eastAsia="Times New Roman" w:hAnsi="Times New Roman"/>
          <w:b/>
          <w:iCs/>
          <w:color w:val="000000"/>
          <w:sz w:val="22"/>
          <w:szCs w:val="22"/>
          <w:lang w:val="en-GB" w:eastAsia="de-DE"/>
        </w:rPr>
        <w:t xml:space="preserve">Birger </w:t>
      </w:r>
      <w:proofErr w:type="spellStart"/>
      <w:r w:rsidRPr="007F1D1E">
        <w:rPr>
          <w:rFonts w:ascii="Times New Roman" w:eastAsia="Times New Roman" w:hAnsi="Times New Roman"/>
          <w:b/>
          <w:iCs/>
          <w:color w:val="000000"/>
          <w:sz w:val="22"/>
          <w:szCs w:val="22"/>
          <w:lang w:val="en-GB" w:eastAsia="de-DE"/>
        </w:rPr>
        <w:t>Brevik</w:t>
      </w:r>
      <w:proofErr w:type="spellEnd"/>
    </w:p>
    <w:p w14:paraId="08EC43AC" w14:textId="77777777" w:rsidR="00A21802" w:rsidRPr="007F1D1E" w:rsidRDefault="00A21802" w:rsidP="00A21802">
      <w:pPr>
        <w:rPr>
          <w:rFonts w:ascii="Times New Roman" w:eastAsia="Times New Roman" w:hAnsi="Times New Roman"/>
          <w:iCs/>
          <w:color w:val="000000"/>
          <w:sz w:val="22"/>
          <w:szCs w:val="22"/>
          <w:lang w:val="en-GB" w:eastAsia="de-DE"/>
        </w:rPr>
      </w:pPr>
      <w:proofErr w:type="spellStart"/>
      <w:r w:rsidRPr="007F1D1E">
        <w:rPr>
          <w:rFonts w:ascii="Times New Roman" w:eastAsia="Times New Roman" w:hAnsi="Times New Roman"/>
          <w:iCs/>
          <w:color w:val="000000"/>
          <w:sz w:val="22"/>
          <w:szCs w:val="22"/>
          <w:lang w:val="en-GB" w:eastAsia="de-DE"/>
        </w:rPr>
        <w:t>OsloMet</w:t>
      </w:r>
      <w:proofErr w:type="spellEnd"/>
    </w:p>
    <w:p w14:paraId="6AECD501" w14:textId="77777777" w:rsidR="00A21802" w:rsidRPr="007F1D1E" w:rsidRDefault="00A21802" w:rsidP="00A21802">
      <w:pPr>
        <w:rPr>
          <w:rFonts w:ascii="Times New Roman" w:eastAsia="Times New Roman" w:hAnsi="Times New Roman"/>
          <w:iCs/>
          <w:color w:val="000000"/>
          <w:sz w:val="22"/>
          <w:szCs w:val="22"/>
          <w:lang w:val="en-GB" w:eastAsia="de-DE"/>
        </w:rPr>
      </w:pPr>
      <w:r w:rsidRPr="007F1D1E">
        <w:rPr>
          <w:rFonts w:ascii="Times New Roman" w:eastAsia="Times New Roman" w:hAnsi="Times New Roman"/>
          <w:iCs/>
          <w:color w:val="000000"/>
          <w:sz w:val="22"/>
          <w:szCs w:val="22"/>
          <w:lang w:val="en-GB" w:eastAsia="de-DE"/>
        </w:rPr>
        <w:t>Department of Vocational Teacher Education</w:t>
      </w:r>
    </w:p>
    <w:p w14:paraId="1AB4780F" w14:textId="77777777" w:rsidR="00A21802" w:rsidRPr="007F1D1E" w:rsidRDefault="00A21802" w:rsidP="00A21802">
      <w:pPr>
        <w:rPr>
          <w:rFonts w:ascii="Times New Roman" w:eastAsia="Times New Roman" w:hAnsi="Times New Roman"/>
          <w:iCs/>
          <w:color w:val="000000"/>
          <w:sz w:val="22"/>
          <w:szCs w:val="22"/>
          <w:lang w:val="en-GB" w:eastAsia="de-DE"/>
        </w:rPr>
      </w:pPr>
      <w:r w:rsidRPr="007F1D1E">
        <w:rPr>
          <w:rFonts w:ascii="Times New Roman" w:eastAsia="Times New Roman" w:hAnsi="Times New Roman"/>
          <w:iCs/>
          <w:color w:val="000000"/>
          <w:sz w:val="22"/>
          <w:szCs w:val="22"/>
          <w:lang w:val="en-GB" w:eastAsia="de-DE"/>
        </w:rPr>
        <w:t xml:space="preserve">P.O. Box 4 St. </w:t>
      </w:r>
      <w:proofErr w:type="spellStart"/>
      <w:r w:rsidRPr="007F1D1E">
        <w:rPr>
          <w:rFonts w:ascii="Times New Roman" w:eastAsia="Times New Roman" w:hAnsi="Times New Roman"/>
          <w:iCs/>
          <w:color w:val="000000"/>
          <w:sz w:val="22"/>
          <w:szCs w:val="22"/>
          <w:lang w:val="en-GB" w:eastAsia="de-DE"/>
        </w:rPr>
        <w:t>Olavs</w:t>
      </w:r>
      <w:proofErr w:type="spellEnd"/>
      <w:r w:rsidRPr="007F1D1E">
        <w:rPr>
          <w:rFonts w:ascii="Times New Roman" w:eastAsia="Times New Roman" w:hAnsi="Times New Roman"/>
          <w:iCs/>
          <w:color w:val="000000"/>
          <w:sz w:val="22"/>
          <w:szCs w:val="22"/>
          <w:lang w:val="en-GB" w:eastAsia="de-DE"/>
        </w:rPr>
        <w:t xml:space="preserve"> </w:t>
      </w:r>
      <w:proofErr w:type="spellStart"/>
      <w:r w:rsidRPr="007F1D1E">
        <w:rPr>
          <w:rFonts w:ascii="Times New Roman" w:eastAsia="Times New Roman" w:hAnsi="Times New Roman"/>
          <w:iCs/>
          <w:color w:val="000000"/>
          <w:sz w:val="22"/>
          <w:szCs w:val="22"/>
          <w:lang w:val="en-GB" w:eastAsia="de-DE"/>
        </w:rPr>
        <w:t>plass</w:t>
      </w:r>
      <w:proofErr w:type="spellEnd"/>
      <w:r w:rsidRPr="007F1D1E">
        <w:rPr>
          <w:rFonts w:ascii="Times New Roman" w:eastAsia="Times New Roman" w:hAnsi="Times New Roman"/>
          <w:iCs/>
          <w:color w:val="000000"/>
          <w:sz w:val="22"/>
          <w:szCs w:val="22"/>
          <w:lang w:val="en-GB" w:eastAsia="de-DE"/>
        </w:rPr>
        <w:t>, Oslo, Norway</w:t>
      </w:r>
    </w:p>
    <w:p w14:paraId="186E921F" w14:textId="77777777" w:rsidR="00A21802" w:rsidRPr="007F1D1E" w:rsidRDefault="00A21802" w:rsidP="00A21802">
      <w:pPr>
        <w:rPr>
          <w:rFonts w:ascii="Times New Roman" w:eastAsia="Times New Roman" w:hAnsi="Times New Roman"/>
          <w:b/>
          <w:iCs/>
          <w:color w:val="000000"/>
          <w:sz w:val="22"/>
          <w:szCs w:val="22"/>
          <w:lang w:val="en-US" w:eastAsia="de-DE"/>
        </w:rPr>
      </w:pPr>
    </w:p>
    <w:p w14:paraId="64E86B5A" w14:textId="77777777" w:rsidR="00A21802" w:rsidRPr="007F1D1E" w:rsidRDefault="00A21802" w:rsidP="00A21802">
      <w:pPr>
        <w:rPr>
          <w:rFonts w:ascii="Times New Roman" w:eastAsia="Times New Roman" w:hAnsi="Times New Roman"/>
          <w:b/>
          <w:iCs/>
          <w:color w:val="000000"/>
          <w:sz w:val="22"/>
          <w:szCs w:val="22"/>
          <w:lang w:val="en-GB" w:eastAsia="de-DE"/>
        </w:rPr>
      </w:pPr>
      <w:r w:rsidRPr="007F1D1E">
        <w:rPr>
          <w:rFonts w:ascii="Times New Roman" w:eastAsia="Times New Roman" w:hAnsi="Times New Roman"/>
          <w:b/>
          <w:iCs/>
          <w:color w:val="000000"/>
          <w:sz w:val="22"/>
          <w:szCs w:val="22"/>
          <w:lang w:val="en-GB" w:eastAsia="de-DE"/>
        </w:rPr>
        <w:t>Per Andersson</w:t>
      </w:r>
    </w:p>
    <w:p w14:paraId="436B4F76" w14:textId="77777777" w:rsidR="00A21802" w:rsidRPr="007F1D1E" w:rsidRDefault="00A21802" w:rsidP="00A21802">
      <w:pPr>
        <w:rPr>
          <w:rFonts w:ascii="Times New Roman" w:eastAsia="Times New Roman" w:hAnsi="Times New Roman"/>
          <w:iCs/>
          <w:color w:val="000000"/>
          <w:sz w:val="22"/>
          <w:szCs w:val="22"/>
          <w:lang w:val="en-GB" w:eastAsia="de-DE"/>
        </w:rPr>
      </w:pPr>
      <w:r w:rsidRPr="007F1D1E">
        <w:rPr>
          <w:rFonts w:ascii="Times New Roman" w:eastAsia="Times New Roman" w:hAnsi="Times New Roman"/>
          <w:iCs/>
          <w:color w:val="000000"/>
          <w:sz w:val="22"/>
          <w:szCs w:val="22"/>
          <w:lang w:val="en-GB" w:eastAsia="de-DE"/>
        </w:rPr>
        <w:t>Linköping University</w:t>
      </w:r>
    </w:p>
    <w:p w14:paraId="06D42DB3" w14:textId="77777777" w:rsidR="00A21802" w:rsidRPr="007F1D1E" w:rsidRDefault="00A21802" w:rsidP="00A21802">
      <w:pPr>
        <w:rPr>
          <w:rFonts w:ascii="Times New Roman" w:eastAsia="Times New Roman" w:hAnsi="Times New Roman"/>
          <w:iCs/>
          <w:color w:val="000000"/>
          <w:sz w:val="10"/>
          <w:szCs w:val="10"/>
          <w:lang w:val="en-GB" w:eastAsia="de-DE"/>
        </w:rPr>
      </w:pPr>
      <w:r w:rsidRPr="007F1D1E">
        <w:rPr>
          <w:rFonts w:ascii="Times New Roman" w:eastAsia="Times New Roman" w:hAnsi="Times New Roman"/>
          <w:iCs/>
          <w:color w:val="000000"/>
          <w:sz w:val="22"/>
          <w:szCs w:val="22"/>
          <w:lang w:val="en-GB" w:eastAsia="de-DE"/>
        </w:rPr>
        <w:t>Department of Behavioural Sciences and Learning, Linköping, Sweden</w:t>
      </w:r>
      <w:r w:rsidRPr="007F1D1E">
        <w:rPr>
          <w:rFonts w:ascii="Times New Roman" w:eastAsia="Times New Roman" w:hAnsi="Times New Roman"/>
          <w:iCs/>
          <w:color w:val="000000"/>
          <w:sz w:val="22"/>
          <w:szCs w:val="22"/>
          <w:lang w:val="en-GB" w:eastAsia="de-DE"/>
        </w:rPr>
        <w:br/>
      </w:r>
      <w:r>
        <w:rPr>
          <w:rFonts w:ascii="Times New Roman" w:eastAsia="Times New Roman" w:hAnsi="Times New Roman"/>
          <w:iCs/>
          <w:color w:val="000000"/>
          <w:lang w:val="en-GB" w:eastAsia="de-DE"/>
        </w:rPr>
        <w:br/>
      </w:r>
      <w:r w:rsidRPr="005F4C10">
        <w:rPr>
          <w:rFonts w:ascii="Times New Roman" w:eastAsia="Times New Roman" w:hAnsi="Times New Roman"/>
          <w:color w:val="000000"/>
          <w:lang w:val="en-GB" w:eastAsia="de-DE"/>
        </w:rPr>
        <w:t>* Corresponding author</w:t>
      </w:r>
      <w:r>
        <w:rPr>
          <w:rFonts w:ascii="Times New Roman" w:eastAsia="Times New Roman" w:hAnsi="Times New Roman"/>
          <w:color w:val="000000"/>
          <w:lang w:val="en-GB" w:eastAsia="de-DE"/>
        </w:rPr>
        <w:br/>
      </w:r>
    </w:p>
    <w:p w14:paraId="14E9D89D" w14:textId="77777777" w:rsidR="00A21802" w:rsidRPr="007F1D1E" w:rsidRDefault="00A21802" w:rsidP="00A21802">
      <w:pPr>
        <w:jc w:val="both"/>
        <w:rPr>
          <w:rFonts w:ascii="Times New Roman" w:eastAsia="Times New Roman" w:hAnsi="Times New Roman"/>
          <w:iCs/>
          <w:color w:val="000000"/>
          <w:lang w:val="en-GB" w:eastAsia="de-DE"/>
        </w:rPr>
      </w:pPr>
      <w:r w:rsidRPr="007F1D1E">
        <w:rPr>
          <w:rFonts w:ascii="Times New Roman" w:eastAsia="Times New Roman" w:hAnsi="Times New Roman"/>
          <w:b/>
          <w:color w:val="000000"/>
          <w:lang w:val="en-GB" w:eastAsia="de-DE"/>
        </w:rPr>
        <w:t>Abstract:</w:t>
      </w:r>
      <w:r>
        <w:rPr>
          <w:rFonts w:ascii="Times New Roman" w:eastAsia="Times New Roman" w:hAnsi="Times New Roman"/>
          <w:color w:val="000000"/>
          <w:lang w:val="en-GB" w:eastAsia="de-DE"/>
        </w:rPr>
        <w:t xml:space="preserve"> </w:t>
      </w:r>
      <w:r w:rsidRPr="005F4C10">
        <w:rPr>
          <w:rFonts w:ascii="Times New Roman" w:eastAsia="Times New Roman" w:hAnsi="Times New Roman"/>
          <w:color w:val="000000"/>
          <w:lang w:val="en-GB" w:eastAsia="de-DE"/>
        </w:rPr>
        <w:t>The further training of teachers at vocational schools is a politically declared goal at the European level. The background to this is that professionally qualified teachers are regarded as innovation drivers in vocational education. Thereby, it is declared that the quality of vocational education strongly depends on the qualification of teachers both within their vocational field, teaching methods, technology and training adapted to different target groups. This paper addresses the implementation strategies, policy initiatives and different ways of looking at the continuous professional development of vocational teachers in six European countries: Germany, Spain, Sweden, Finland, Norway, and Switzerland. It becomes clear that the university education of prospective teachers and the school-based tasks of existing teachers shape the national understanding of continuous professional development. This also raises the question of the importance of the universities in the further professional qualification of vocational school teachers.</w:t>
      </w:r>
    </w:p>
    <w:p w14:paraId="6A27B56E" w14:textId="77777777" w:rsidR="00A21802" w:rsidRPr="007F1D1E" w:rsidRDefault="00A21802" w:rsidP="00A21802">
      <w:pPr>
        <w:rPr>
          <w:rFonts w:ascii="Times New Roman" w:eastAsia="Times New Roman" w:hAnsi="Times New Roman"/>
          <w:sz w:val="10"/>
          <w:szCs w:val="10"/>
          <w:lang w:val="en-GB" w:eastAsia="de-DE"/>
        </w:rPr>
      </w:pPr>
    </w:p>
    <w:p w14:paraId="10683839" w14:textId="77777777" w:rsidR="00A21802" w:rsidRDefault="00A21802" w:rsidP="00A21802">
      <w:pPr>
        <w:spacing w:after="240"/>
        <w:rPr>
          <w:rFonts w:ascii="Times New Roman" w:eastAsia="Times New Roman" w:hAnsi="Times New Roman"/>
          <w:lang w:val="en-GB" w:eastAsia="de-DE"/>
        </w:rPr>
      </w:pPr>
      <w:r w:rsidRPr="005F4C10">
        <w:rPr>
          <w:rFonts w:ascii="Times New Roman" w:eastAsia="Times New Roman" w:hAnsi="Times New Roman"/>
          <w:b/>
          <w:bCs/>
          <w:color w:val="000000"/>
          <w:lang w:val="en-GB" w:eastAsia="de-DE"/>
        </w:rPr>
        <w:t>Keywords</w:t>
      </w:r>
      <w:r w:rsidRPr="005F4C10">
        <w:rPr>
          <w:rFonts w:ascii="Times New Roman" w:eastAsia="Times New Roman" w:hAnsi="Times New Roman"/>
          <w:color w:val="000000"/>
          <w:lang w:val="en-GB" w:eastAsia="de-DE"/>
        </w:rPr>
        <w:t>: Continuous Professional Development, Innovators, Vocational Education and Training, VET Teachers </w:t>
      </w:r>
    </w:p>
    <w:p w14:paraId="6099AEC9" w14:textId="166A9BC5" w:rsidR="0029050E" w:rsidRDefault="00BE7A78" w:rsidP="0029050E">
      <w:pPr>
        <w:pBdr>
          <w:bottom w:val="single" w:sz="12" w:space="1" w:color="auto"/>
        </w:pBdr>
        <w:rPr>
          <w:rFonts w:ascii="Times New Roman" w:eastAsia="Times New Roman" w:hAnsi="Times New Roman"/>
          <w:b/>
          <w:iCs/>
          <w:color w:val="000000"/>
          <w:lang w:val="en-GB" w:eastAsia="de-DE"/>
        </w:rPr>
      </w:pPr>
      <w:r>
        <w:rPr>
          <w:rFonts w:ascii="Times New Roman" w:eastAsia="Times New Roman" w:hAnsi="Times New Roman"/>
          <w:b/>
          <w:bCs/>
          <w:color w:val="000000"/>
          <w:lang w:val="en-US" w:eastAsia="de-DE"/>
        </w:rPr>
        <w:t>Biographical</w:t>
      </w:r>
      <w:r w:rsidR="00A21802" w:rsidRPr="007F1D1E">
        <w:rPr>
          <w:rFonts w:ascii="Times New Roman" w:eastAsia="Times New Roman" w:hAnsi="Times New Roman"/>
          <w:b/>
          <w:bCs/>
          <w:color w:val="000000"/>
          <w:lang w:val="en-US" w:eastAsia="de-DE"/>
        </w:rPr>
        <w:t xml:space="preserve"> notes:</w:t>
      </w:r>
      <w:r w:rsidR="00A21802">
        <w:rPr>
          <w:rFonts w:ascii="Times New Roman" w:eastAsia="Times New Roman" w:hAnsi="Times New Roman"/>
          <w:lang w:val="en-GB" w:eastAsia="de-DE"/>
        </w:rPr>
        <w:br/>
      </w:r>
      <w:proofErr w:type="spellStart"/>
      <w:r w:rsidR="00A21802" w:rsidRPr="005F4C10">
        <w:rPr>
          <w:rFonts w:ascii="Times New Roman" w:eastAsia="Times New Roman" w:hAnsi="Times New Roman"/>
          <w:b/>
          <w:iCs/>
          <w:color w:val="000000"/>
          <w:lang w:val="en-GB" w:eastAsia="de-DE"/>
        </w:rPr>
        <w:t>Dr.</w:t>
      </w:r>
      <w:proofErr w:type="spellEnd"/>
      <w:r w:rsidR="00A21802" w:rsidRPr="005F4C10">
        <w:rPr>
          <w:rFonts w:ascii="Times New Roman" w:eastAsia="Times New Roman" w:hAnsi="Times New Roman"/>
          <w:b/>
          <w:iCs/>
          <w:color w:val="000000"/>
          <w:lang w:val="en-GB" w:eastAsia="de-DE"/>
        </w:rPr>
        <w:t xml:space="preserve"> Melanie Hoppe</w:t>
      </w:r>
      <w:r w:rsidR="00A21802" w:rsidRPr="005F4C10">
        <w:rPr>
          <w:rFonts w:ascii="Times New Roman" w:eastAsia="Times New Roman" w:hAnsi="Times New Roman"/>
          <w:color w:val="000000"/>
          <w:lang w:val="en-GB" w:eastAsia="de-DE"/>
        </w:rPr>
        <w:t xml:space="preserve"> is a senior researcher at the Institute for Vocational Education at Rostock University. Her research interests are teaching methodologies, disadvantaged in vo</w:t>
      </w:r>
      <w:r w:rsidR="0029050E">
        <w:rPr>
          <w:rFonts w:ascii="Times New Roman" w:eastAsia="Times New Roman" w:hAnsi="Times New Roman"/>
          <w:color w:val="000000"/>
          <w:lang w:val="en-GB" w:eastAsia="de-DE"/>
        </w:rPr>
        <w:t>c</w:t>
      </w:r>
      <w:r w:rsidR="00A21802" w:rsidRPr="005F4C10">
        <w:rPr>
          <w:rFonts w:ascii="Times New Roman" w:eastAsia="Times New Roman" w:hAnsi="Times New Roman"/>
          <w:color w:val="000000"/>
          <w:lang w:val="en-GB" w:eastAsia="de-DE"/>
        </w:rPr>
        <w:t>ational education, and VET teacher professionalization.</w:t>
      </w:r>
    </w:p>
    <w:p w14:paraId="11CAD488" w14:textId="77777777" w:rsidR="0029050E" w:rsidRDefault="0029050E" w:rsidP="0029050E">
      <w:pPr>
        <w:pBdr>
          <w:bottom w:val="single" w:sz="12" w:space="1" w:color="auto"/>
        </w:pBdr>
        <w:rPr>
          <w:rFonts w:ascii="Times New Roman" w:eastAsia="Times New Roman" w:hAnsi="Times New Roman"/>
          <w:b/>
          <w:iCs/>
          <w:color w:val="000000"/>
          <w:lang w:val="en-GB" w:eastAsia="de-DE"/>
        </w:rPr>
      </w:pPr>
    </w:p>
    <w:p w14:paraId="45BDDBEF" w14:textId="77777777" w:rsidR="0029050E" w:rsidRDefault="00A21802" w:rsidP="0029050E">
      <w:pPr>
        <w:pBdr>
          <w:bottom w:val="single" w:sz="12" w:space="1" w:color="auto"/>
        </w:pBdr>
        <w:rPr>
          <w:rFonts w:ascii="Times New Roman" w:eastAsia="Times New Roman" w:hAnsi="Times New Roman"/>
          <w:b/>
          <w:iCs/>
          <w:color w:val="000000"/>
          <w:lang w:val="en-GB" w:eastAsia="de-DE"/>
        </w:rPr>
      </w:pPr>
      <w:r w:rsidRPr="005F4C10">
        <w:rPr>
          <w:rFonts w:ascii="Times New Roman" w:eastAsia="Times New Roman" w:hAnsi="Times New Roman"/>
          <w:b/>
          <w:iCs/>
          <w:color w:val="000000"/>
          <w:lang w:val="en-GB" w:eastAsia="de-DE"/>
        </w:rPr>
        <w:t>Stephanie Dahn</w:t>
      </w:r>
      <w:r w:rsidRPr="005F4C10">
        <w:rPr>
          <w:rFonts w:ascii="Times New Roman" w:eastAsia="Times New Roman" w:hAnsi="Times New Roman"/>
          <w:color w:val="000000"/>
          <w:lang w:val="en-GB" w:eastAsia="de-DE"/>
        </w:rPr>
        <w:t xml:space="preserve"> is </w:t>
      </w:r>
      <w:r>
        <w:rPr>
          <w:rFonts w:ascii="Times New Roman" w:eastAsia="Times New Roman" w:hAnsi="Times New Roman"/>
          <w:color w:val="000000"/>
          <w:lang w:val="en-GB" w:eastAsia="de-DE"/>
        </w:rPr>
        <w:t xml:space="preserve">a </w:t>
      </w:r>
      <w:r w:rsidRPr="005F4C10">
        <w:rPr>
          <w:rFonts w:ascii="Times New Roman" w:eastAsia="Times New Roman" w:hAnsi="Times New Roman"/>
          <w:color w:val="000000"/>
          <w:lang w:val="en-GB" w:eastAsia="de-DE"/>
        </w:rPr>
        <w:t xml:space="preserve">research assistant at the Institute for Vocational Education at the University of Rostock, Germany. Her research interests </w:t>
      </w:r>
      <w:r>
        <w:rPr>
          <w:rFonts w:ascii="Times New Roman" w:eastAsia="Times New Roman" w:hAnsi="Times New Roman"/>
          <w:color w:val="000000"/>
          <w:lang w:val="en-GB" w:eastAsia="de-DE"/>
        </w:rPr>
        <w:t xml:space="preserve">are </w:t>
      </w:r>
      <w:r w:rsidRPr="005F4C10">
        <w:rPr>
          <w:rFonts w:ascii="Times New Roman" w:eastAsia="Times New Roman" w:hAnsi="Times New Roman"/>
          <w:color w:val="000000"/>
          <w:lang w:val="en-GB" w:eastAsia="de-DE"/>
        </w:rPr>
        <w:t>design of educational opportunities for vocational teachers and mentors and digital educational opportunities.</w:t>
      </w:r>
      <w:r>
        <w:rPr>
          <w:rFonts w:ascii="Times New Roman" w:eastAsia="Times New Roman" w:hAnsi="Times New Roman"/>
          <w:lang w:val="en-GB" w:eastAsia="de-DE"/>
        </w:rPr>
        <w:br/>
      </w:r>
    </w:p>
    <w:p w14:paraId="045A7CC2" w14:textId="77777777" w:rsidR="0029050E" w:rsidRDefault="00A21802" w:rsidP="0029050E">
      <w:pPr>
        <w:pBdr>
          <w:bottom w:val="single" w:sz="12" w:space="1" w:color="auto"/>
        </w:pBdr>
        <w:rPr>
          <w:rFonts w:ascii="Times New Roman" w:eastAsia="Times New Roman" w:hAnsi="Times New Roman"/>
          <w:b/>
          <w:iCs/>
          <w:color w:val="000000"/>
          <w:lang w:val="en-GB" w:eastAsia="de-DE"/>
        </w:rPr>
      </w:pPr>
      <w:proofErr w:type="spellStart"/>
      <w:r w:rsidRPr="005F4C10">
        <w:rPr>
          <w:rFonts w:ascii="Times New Roman" w:eastAsia="Times New Roman" w:hAnsi="Times New Roman"/>
          <w:b/>
          <w:iCs/>
          <w:color w:val="000000"/>
          <w:lang w:val="en-GB" w:eastAsia="de-DE"/>
        </w:rPr>
        <w:t>Haege</w:t>
      </w:r>
      <w:proofErr w:type="spellEnd"/>
      <w:r w:rsidRPr="005F4C10">
        <w:rPr>
          <w:rFonts w:ascii="Times New Roman" w:eastAsia="Times New Roman" w:hAnsi="Times New Roman"/>
          <w:b/>
          <w:iCs/>
          <w:color w:val="000000"/>
          <w:lang w:val="en-GB" w:eastAsia="de-DE"/>
        </w:rPr>
        <w:t xml:space="preserve"> </w:t>
      </w:r>
      <w:proofErr w:type="spellStart"/>
      <w:r w:rsidRPr="005F4C10">
        <w:rPr>
          <w:rFonts w:ascii="Times New Roman" w:eastAsia="Times New Roman" w:hAnsi="Times New Roman"/>
          <w:b/>
          <w:iCs/>
          <w:color w:val="000000"/>
          <w:lang w:val="en-GB" w:eastAsia="de-DE"/>
        </w:rPr>
        <w:t>Nore</w:t>
      </w:r>
      <w:proofErr w:type="spellEnd"/>
      <w:r w:rsidRPr="005F4C10">
        <w:rPr>
          <w:rFonts w:ascii="Times New Roman" w:eastAsia="Times New Roman" w:hAnsi="Times New Roman"/>
          <w:color w:val="000000"/>
          <w:lang w:val="en-GB" w:eastAsia="de-DE"/>
        </w:rPr>
        <w:t xml:space="preserve"> is a professor (</w:t>
      </w:r>
      <w:proofErr w:type="spellStart"/>
      <w:r w:rsidRPr="005F4C10">
        <w:rPr>
          <w:rFonts w:ascii="Times New Roman" w:eastAsia="Times New Roman" w:hAnsi="Times New Roman"/>
          <w:color w:val="000000"/>
          <w:lang w:val="en-GB" w:eastAsia="de-DE"/>
        </w:rPr>
        <w:t>em</w:t>
      </w:r>
      <w:proofErr w:type="spellEnd"/>
      <w:r w:rsidRPr="005F4C10">
        <w:rPr>
          <w:rFonts w:ascii="Times New Roman" w:eastAsia="Times New Roman" w:hAnsi="Times New Roman"/>
          <w:color w:val="000000"/>
          <w:lang w:val="en-GB" w:eastAsia="de-DE"/>
        </w:rPr>
        <w:t xml:space="preserve">) at the Department of Vocational Teacher Education at </w:t>
      </w:r>
      <w:proofErr w:type="spellStart"/>
      <w:r w:rsidRPr="005F4C10">
        <w:rPr>
          <w:rFonts w:ascii="Times New Roman" w:eastAsia="Times New Roman" w:hAnsi="Times New Roman"/>
          <w:color w:val="000000"/>
          <w:lang w:val="en-GB" w:eastAsia="de-DE"/>
        </w:rPr>
        <w:t>OsloMet</w:t>
      </w:r>
      <w:proofErr w:type="spellEnd"/>
      <w:r w:rsidRPr="005F4C10">
        <w:rPr>
          <w:rFonts w:ascii="Times New Roman" w:eastAsia="Times New Roman" w:hAnsi="Times New Roman"/>
          <w:color w:val="000000"/>
          <w:lang w:val="en-GB" w:eastAsia="de-DE"/>
        </w:rPr>
        <w:t>, Norway. Her research interests include workplace learning, e-</w:t>
      </w:r>
      <w:proofErr w:type="spellStart"/>
      <w:r w:rsidRPr="005F4C10">
        <w:rPr>
          <w:rFonts w:ascii="Times New Roman" w:eastAsia="Times New Roman" w:hAnsi="Times New Roman"/>
          <w:color w:val="000000"/>
          <w:lang w:val="en-GB" w:eastAsia="de-DE"/>
        </w:rPr>
        <w:t>postfolios</w:t>
      </w:r>
      <w:proofErr w:type="spellEnd"/>
      <w:r w:rsidRPr="005F4C10">
        <w:rPr>
          <w:rFonts w:ascii="Times New Roman" w:eastAsia="Times New Roman" w:hAnsi="Times New Roman"/>
          <w:color w:val="000000"/>
          <w:lang w:val="en-GB" w:eastAsia="de-DE"/>
        </w:rPr>
        <w:t>, assessment in VET and RPL.</w:t>
      </w:r>
      <w:r>
        <w:rPr>
          <w:rFonts w:ascii="Times New Roman" w:eastAsia="Times New Roman" w:hAnsi="Times New Roman"/>
          <w:lang w:val="en-GB" w:eastAsia="de-DE"/>
        </w:rPr>
        <w:br/>
      </w:r>
    </w:p>
    <w:p w14:paraId="66678F83" w14:textId="77777777" w:rsidR="0029050E" w:rsidRDefault="00A21802" w:rsidP="0029050E">
      <w:pPr>
        <w:pBdr>
          <w:bottom w:val="single" w:sz="12" w:space="1" w:color="auto"/>
        </w:pBdr>
        <w:rPr>
          <w:rFonts w:ascii="Times New Roman" w:eastAsia="Times New Roman" w:hAnsi="Times New Roman"/>
          <w:b/>
          <w:iCs/>
          <w:color w:val="000000"/>
          <w:lang w:val="en-GB" w:eastAsia="de-DE"/>
        </w:rPr>
      </w:pPr>
      <w:r w:rsidRPr="005F4C10">
        <w:rPr>
          <w:rFonts w:ascii="Times New Roman" w:eastAsia="Times New Roman" w:hAnsi="Times New Roman"/>
          <w:b/>
          <w:iCs/>
          <w:color w:val="000000"/>
          <w:lang w:val="en-GB" w:eastAsia="de-DE"/>
        </w:rPr>
        <w:t xml:space="preserve">Birger </w:t>
      </w:r>
      <w:proofErr w:type="spellStart"/>
      <w:r w:rsidRPr="005F4C10">
        <w:rPr>
          <w:rFonts w:ascii="Times New Roman" w:eastAsia="Times New Roman" w:hAnsi="Times New Roman"/>
          <w:b/>
          <w:iCs/>
          <w:color w:val="000000"/>
          <w:lang w:val="en-GB" w:eastAsia="de-DE"/>
        </w:rPr>
        <w:t>Brevik</w:t>
      </w:r>
      <w:proofErr w:type="spellEnd"/>
      <w:r w:rsidRPr="005F4C10">
        <w:rPr>
          <w:rFonts w:ascii="Times New Roman" w:eastAsia="Times New Roman" w:hAnsi="Times New Roman"/>
          <w:i/>
          <w:iCs/>
          <w:color w:val="000000"/>
          <w:lang w:val="en-GB" w:eastAsia="de-DE"/>
        </w:rPr>
        <w:t xml:space="preserve"> </w:t>
      </w:r>
      <w:r w:rsidRPr="005F4C10">
        <w:rPr>
          <w:rFonts w:ascii="Times New Roman" w:eastAsia="Times New Roman" w:hAnsi="Times New Roman"/>
          <w:color w:val="000000"/>
          <w:lang w:val="en-GB" w:eastAsia="de-DE"/>
        </w:rPr>
        <w:t xml:space="preserve">is an associate professor at the Department of Vocational Teacher Education at </w:t>
      </w:r>
      <w:proofErr w:type="spellStart"/>
      <w:r w:rsidRPr="005F4C10">
        <w:rPr>
          <w:rFonts w:ascii="Times New Roman" w:eastAsia="Times New Roman" w:hAnsi="Times New Roman"/>
          <w:color w:val="000000"/>
          <w:lang w:val="en-GB" w:eastAsia="de-DE"/>
        </w:rPr>
        <w:t>OsloMet</w:t>
      </w:r>
      <w:proofErr w:type="spellEnd"/>
      <w:r w:rsidRPr="005F4C10">
        <w:rPr>
          <w:rFonts w:ascii="Times New Roman" w:eastAsia="Times New Roman" w:hAnsi="Times New Roman"/>
          <w:color w:val="000000"/>
          <w:lang w:val="en-GB" w:eastAsia="de-DE"/>
        </w:rPr>
        <w:t>, Norway.</w:t>
      </w:r>
      <w:r>
        <w:rPr>
          <w:rFonts w:ascii="Times New Roman" w:eastAsia="Times New Roman" w:hAnsi="Times New Roman"/>
          <w:color w:val="000000"/>
          <w:lang w:val="en-GB" w:eastAsia="de-DE"/>
        </w:rPr>
        <w:t xml:space="preserve"> His research interests are VET teacher education, technology and teaching</w:t>
      </w:r>
      <w:r>
        <w:rPr>
          <w:rFonts w:ascii="Times New Roman" w:eastAsia="Times New Roman" w:hAnsi="Times New Roman"/>
          <w:lang w:val="en-GB" w:eastAsia="de-DE"/>
        </w:rPr>
        <w:br/>
      </w:r>
    </w:p>
    <w:p w14:paraId="09418E78" w14:textId="1E70BF4C" w:rsidR="00A21802" w:rsidRDefault="00A21802" w:rsidP="0029050E">
      <w:pPr>
        <w:pBdr>
          <w:bottom w:val="single" w:sz="12" w:space="1" w:color="auto"/>
        </w:pBdr>
        <w:rPr>
          <w:rFonts w:ascii="Times New Roman" w:eastAsia="Times New Roman" w:hAnsi="Times New Roman"/>
          <w:color w:val="000000"/>
          <w:lang w:val="en-GB" w:eastAsia="de-DE"/>
        </w:rPr>
      </w:pPr>
      <w:r w:rsidRPr="005F4C10">
        <w:rPr>
          <w:rFonts w:ascii="Times New Roman" w:eastAsia="Times New Roman" w:hAnsi="Times New Roman"/>
          <w:b/>
          <w:iCs/>
          <w:color w:val="000000"/>
          <w:lang w:val="en-GB" w:eastAsia="de-DE"/>
        </w:rPr>
        <w:t>Per Andersson</w:t>
      </w:r>
      <w:r w:rsidRPr="005F4C10">
        <w:rPr>
          <w:rFonts w:ascii="Times New Roman" w:eastAsia="Times New Roman" w:hAnsi="Times New Roman"/>
          <w:color w:val="000000"/>
          <w:lang w:val="en-GB" w:eastAsia="de-DE"/>
        </w:rPr>
        <w:t xml:space="preserve"> is a professor of Education at Linköping University, Sweden. His main research areas are validation/recognition of prior learning and the continuing professional development of teachers, and particularly vocational teachers. </w:t>
      </w:r>
      <w:r>
        <w:rPr>
          <w:rFonts w:ascii="Times New Roman" w:eastAsia="Times New Roman" w:hAnsi="Times New Roman"/>
          <w:color w:val="000000"/>
          <w:lang w:val="en-GB" w:eastAsia="de-DE"/>
        </w:rPr>
        <w:br/>
      </w:r>
    </w:p>
    <w:p w14:paraId="40A344EF" w14:textId="77777777" w:rsidR="006F50AA" w:rsidRDefault="006F50AA" w:rsidP="00A21802">
      <w:pPr>
        <w:spacing w:after="240"/>
        <w:jc w:val="center"/>
        <w:rPr>
          <w:rFonts w:eastAsia="Times New Roman"/>
          <w:b/>
          <w:sz w:val="32"/>
          <w:szCs w:val="32"/>
          <w:u w:val="single"/>
          <w:lang w:val="en-GB" w:eastAsia="de-DE"/>
        </w:rPr>
      </w:pPr>
    </w:p>
    <w:p w14:paraId="38524A01" w14:textId="77777777" w:rsidR="006F50AA" w:rsidRDefault="006F50AA" w:rsidP="00A21802">
      <w:pPr>
        <w:spacing w:after="240"/>
        <w:jc w:val="center"/>
        <w:rPr>
          <w:rFonts w:eastAsia="Times New Roman"/>
          <w:b/>
          <w:sz w:val="32"/>
          <w:szCs w:val="32"/>
          <w:u w:val="single"/>
          <w:lang w:val="en-GB" w:eastAsia="de-DE"/>
        </w:rPr>
      </w:pPr>
    </w:p>
    <w:p w14:paraId="33034811" w14:textId="0BB02562" w:rsidR="00A21802" w:rsidRPr="007F1D1E" w:rsidRDefault="00A21802" w:rsidP="00A21802">
      <w:pPr>
        <w:spacing w:after="240"/>
        <w:jc w:val="center"/>
        <w:rPr>
          <w:rFonts w:eastAsia="Times New Roman"/>
          <w:b/>
          <w:sz w:val="32"/>
          <w:szCs w:val="32"/>
          <w:u w:val="single"/>
          <w:lang w:val="en-GB" w:eastAsia="de-DE"/>
        </w:rPr>
      </w:pPr>
      <w:r w:rsidRPr="007F1D1E">
        <w:rPr>
          <w:rFonts w:eastAsia="Times New Roman"/>
          <w:b/>
          <w:sz w:val="32"/>
          <w:szCs w:val="32"/>
          <w:u w:val="single"/>
          <w:lang w:val="en-GB" w:eastAsia="de-DE"/>
        </w:rPr>
        <w:t>Paper Sessio</w:t>
      </w:r>
      <w:r w:rsidR="001838D0">
        <w:rPr>
          <w:rFonts w:eastAsia="Times New Roman"/>
          <w:b/>
          <w:sz w:val="32"/>
          <w:szCs w:val="32"/>
          <w:u w:val="single"/>
          <w:lang w:val="en-GB" w:eastAsia="de-DE"/>
        </w:rPr>
        <w:t xml:space="preserve">n 13: VET Policy and VET </w:t>
      </w:r>
      <w:r w:rsidRPr="007F1D1E">
        <w:rPr>
          <w:rFonts w:eastAsia="Times New Roman"/>
          <w:b/>
          <w:sz w:val="32"/>
          <w:szCs w:val="32"/>
          <w:u w:val="single"/>
          <w:lang w:val="en-GB" w:eastAsia="de-DE"/>
        </w:rPr>
        <w:t>Models</w:t>
      </w:r>
    </w:p>
    <w:p w14:paraId="1FF0900A" w14:textId="77777777" w:rsidR="00A21802" w:rsidRPr="007F1D1E" w:rsidRDefault="00033C48" w:rsidP="00A21802">
      <w:pPr>
        <w:rPr>
          <w:rFonts w:ascii="Times New Roman" w:eastAsia="Times New Roman" w:hAnsi="Times New Roman"/>
          <w:b/>
          <w:i/>
          <w:iCs/>
          <w:lang w:val="en-US" w:eastAsia="en-GB"/>
        </w:rPr>
      </w:pPr>
      <w:r>
        <w:rPr>
          <w:rFonts w:ascii="Times New Roman" w:eastAsia="Times New Roman" w:hAnsi="Times New Roman"/>
          <w:b/>
          <w:lang w:val="en-US"/>
        </w:rPr>
        <w:t>Between Technological Imperative and M</w:t>
      </w:r>
      <w:r w:rsidR="00A21802" w:rsidRPr="007F1D1E">
        <w:rPr>
          <w:rFonts w:ascii="Times New Roman" w:eastAsia="Times New Roman" w:hAnsi="Times New Roman"/>
          <w:b/>
          <w:lang w:val="en-US"/>
        </w:rPr>
        <w:t xml:space="preserve">aterial </w:t>
      </w:r>
      <w:r>
        <w:rPr>
          <w:rFonts w:ascii="Times New Roman" w:eastAsia="Times New Roman" w:hAnsi="Times New Roman"/>
          <w:b/>
          <w:lang w:val="en-US"/>
        </w:rPr>
        <w:t>C</w:t>
      </w:r>
      <w:r w:rsidR="00A21802" w:rsidRPr="007F1D1E">
        <w:rPr>
          <w:rFonts w:ascii="Times New Roman" w:eastAsia="Times New Roman" w:hAnsi="Times New Roman"/>
          <w:b/>
          <w:lang w:val="en-US"/>
        </w:rPr>
        <w:t xml:space="preserve">ulture: The </w:t>
      </w:r>
      <w:proofErr w:type="spellStart"/>
      <w:r>
        <w:rPr>
          <w:rFonts w:ascii="Times New Roman" w:eastAsia="Times New Roman" w:hAnsi="Times New Roman"/>
          <w:b/>
          <w:i/>
          <w:iCs/>
          <w:lang w:val="en-US" w:eastAsia="en-GB"/>
        </w:rPr>
        <w:t>Chaîne</w:t>
      </w:r>
      <w:proofErr w:type="spellEnd"/>
      <w:r>
        <w:rPr>
          <w:rFonts w:ascii="Times New Roman" w:eastAsia="Times New Roman" w:hAnsi="Times New Roman"/>
          <w:b/>
          <w:i/>
          <w:iCs/>
          <w:lang w:val="en-US" w:eastAsia="en-GB"/>
        </w:rPr>
        <w:t xml:space="preserve"> </w:t>
      </w:r>
      <w:proofErr w:type="spellStart"/>
      <w:r>
        <w:rPr>
          <w:rFonts w:ascii="Times New Roman" w:eastAsia="Times New Roman" w:hAnsi="Times New Roman"/>
          <w:b/>
          <w:i/>
          <w:iCs/>
          <w:lang w:val="en-US" w:eastAsia="en-GB"/>
        </w:rPr>
        <w:t>O</w:t>
      </w:r>
      <w:r w:rsidR="00A21802" w:rsidRPr="007F1D1E">
        <w:rPr>
          <w:rFonts w:ascii="Times New Roman" w:eastAsia="Times New Roman" w:hAnsi="Times New Roman"/>
          <w:b/>
          <w:i/>
          <w:iCs/>
          <w:lang w:val="en-US" w:eastAsia="en-GB"/>
        </w:rPr>
        <w:t>pératoire</w:t>
      </w:r>
      <w:proofErr w:type="spellEnd"/>
      <w:r w:rsidR="00A21802" w:rsidRPr="007F1D1E">
        <w:rPr>
          <w:rFonts w:ascii="Times New Roman" w:eastAsia="Times New Roman" w:hAnsi="Times New Roman"/>
          <w:b/>
          <w:i/>
          <w:iCs/>
          <w:lang w:val="en-US" w:eastAsia="en-GB"/>
        </w:rPr>
        <w:t xml:space="preserve"> </w:t>
      </w:r>
      <w:r>
        <w:rPr>
          <w:rFonts w:ascii="Times New Roman" w:eastAsia="Times New Roman" w:hAnsi="Times New Roman"/>
          <w:b/>
          <w:lang w:val="en-US" w:eastAsia="en-GB"/>
        </w:rPr>
        <w:t>of VET P</w:t>
      </w:r>
      <w:r w:rsidR="00A21802" w:rsidRPr="007F1D1E">
        <w:rPr>
          <w:rFonts w:ascii="Times New Roman" w:eastAsia="Times New Roman" w:hAnsi="Times New Roman"/>
          <w:b/>
          <w:lang w:val="en-US" w:eastAsia="en-GB"/>
        </w:rPr>
        <w:t>olicy in England</w:t>
      </w:r>
    </w:p>
    <w:p w14:paraId="6AD29DA2" w14:textId="77777777" w:rsidR="00A21802" w:rsidRPr="007F1D1E" w:rsidRDefault="00A21802" w:rsidP="00A21802">
      <w:pPr>
        <w:rPr>
          <w:sz w:val="16"/>
          <w:szCs w:val="16"/>
          <w:lang w:val="en-US"/>
        </w:rPr>
      </w:pPr>
    </w:p>
    <w:p w14:paraId="2CF62D10" w14:textId="77777777" w:rsidR="00A21802" w:rsidRPr="007F1D1E" w:rsidRDefault="00A21802" w:rsidP="00A21802">
      <w:pPr>
        <w:textAlignment w:val="baseline"/>
        <w:rPr>
          <w:rFonts w:ascii="Times New Roman" w:eastAsia="Times New Roman" w:hAnsi="Times New Roman"/>
          <w:b/>
          <w:lang w:val="en-US"/>
        </w:rPr>
      </w:pPr>
      <w:r w:rsidRPr="007F1D1E">
        <w:rPr>
          <w:rFonts w:ascii="Times New Roman" w:eastAsia="Times New Roman" w:hAnsi="Times New Roman"/>
          <w:b/>
          <w:sz w:val="22"/>
          <w:szCs w:val="22"/>
          <w:lang w:val="en-US"/>
        </w:rPr>
        <w:t>Bill Esmond</w:t>
      </w:r>
    </w:p>
    <w:p w14:paraId="7B2B9726" w14:textId="77777777" w:rsidR="00A21802" w:rsidRPr="007F1D1E" w:rsidRDefault="00A21802" w:rsidP="00A21802">
      <w:pPr>
        <w:textAlignment w:val="baseline"/>
        <w:rPr>
          <w:rFonts w:ascii="Times New Roman" w:eastAsia="Times New Roman" w:hAnsi="Times New Roman"/>
          <w:bCs/>
          <w:lang w:val="en-US"/>
        </w:rPr>
      </w:pPr>
      <w:r w:rsidRPr="007F1D1E">
        <w:rPr>
          <w:rFonts w:ascii="Times New Roman" w:eastAsia="Times New Roman" w:hAnsi="Times New Roman"/>
          <w:bCs/>
          <w:sz w:val="22"/>
          <w:szCs w:val="22"/>
          <w:lang w:val="en-US"/>
        </w:rPr>
        <w:t>University of Derby</w:t>
      </w:r>
    </w:p>
    <w:p w14:paraId="525292ED" w14:textId="77777777" w:rsidR="00A21802" w:rsidRPr="007F1D1E" w:rsidRDefault="00A21802" w:rsidP="00A21802">
      <w:pPr>
        <w:textAlignment w:val="baseline"/>
        <w:rPr>
          <w:rFonts w:ascii="Times New Roman" w:eastAsia="Times New Roman" w:hAnsi="Times New Roman"/>
          <w:bCs/>
          <w:lang w:val="en-US"/>
        </w:rPr>
      </w:pPr>
      <w:r w:rsidRPr="007F1D1E">
        <w:rPr>
          <w:rFonts w:ascii="Times New Roman" w:eastAsia="Times New Roman" w:hAnsi="Times New Roman"/>
          <w:bCs/>
          <w:sz w:val="22"/>
          <w:szCs w:val="22"/>
          <w:lang w:val="en-US"/>
        </w:rPr>
        <w:t>Institute of Education</w:t>
      </w:r>
    </w:p>
    <w:p w14:paraId="44DB6D55" w14:textId="77777777" w:rsidR="00A21802" w:rsidRPr="007F1D1E" w:rsidRDefault="00A21802" w:rsidP="00A21802">
      <w:pPr>
        <w:textAlignment w:val="baseline"/>
        <w:rPr>
          <w:rFonts w:ascii="Times New Roman" w:eastAsia="Times New Roman" w:hAnsi="Times New Roman"/>
          <w:bCs/>
        </w:rPr>
      </w:pPr>
      <w:proofErr w:type="spellStart"/>
      <w:r w:rsidRPr="007F1D1E">
        <w:rPr>
          <w:rFonts w:ascii="Times New Roman" w:eastAsia="Times New Roman" w:hAnsi="Times New Roman"/>
          <w:bCs/>
          <w:sz w:val="22"/>
          <w:szCs w:val="22"/>
        </w:rPr>
        <w:t>Kedleston</w:t>
      </w:r>
      <w:proofErr w:type="spellEnd"/>
      <w:r w:rsidRPr="007F1D1E">
        <w:rPr>
          <w:rFonts w:ascii="Times New Roman" w:eastAsia="Times New Roman" w:hAnsi="Times New Roman"/>
          <w:bCs/>
          <w:sz w:val="22"/>
          <w:szCs w:val="22"/>
        </w:rPr>
        <w:t xml:space="preserve"> Road, Derby, DE22 1GB, UK</w:t>
      </w:r>
    </w:p>
    <w:p w14:paraId="30FE2A8D" w14:textId="7F041008" w:rsidR="00A21802" w:rsidRPr="006169F8" w:rsidRDefault="00A21802" w:rsidP="006F50AA">
      <w:pPr>
        <w:jc w:val="both"/>
        <w:textAlignment w:val="baseline"/>
        <w:rPr>
          <w:sz w:val="16"/>
          <w:szCs w:val="16"/>
          <w:lang w:val="en-US"/>
        </w:rPr>
      </w:pPr>
      <w:r w:rsidRPr="007F1D1E">
        <w:rPr>
          <w:rFonts w:ascii="Times New Roman" w:eastAsia="Times New Roman" w:hAnsi="Times New Roman"/>
          <w:bCs/>
          <w:sz w:val="22"/>
          <w:szCs w:val="22"/>
          <w:lang w:val="en-US"/>
        </w:rPr>
        <w:t>w.esmond@derby.ac.uk</w:t>
      </w:r>
      <w:r w:rsidRPr="007F1D1E">
        <w:rPr>
          <w:lang w:val="en-US"/>
        </w:rPr>
        <w:br/>
      </w:r>
      <w:r>
        <w:rPr>
          <w:rFonts w:ascii="Times New Roman" w:eastAsia="Times New Roman" w:hAnsi="Times New Roman"/>
          <w:color w:val="000000" w:themeColor="text1"/>
          <w:lang w:val="en-US"/>
        </w:rPr>
        <w:br/>
      </w:r>
      <w:r w:rsidRPr="007F1D1E">
        <w:rPr>
          <w:rFonts w:ascii="Times New Roman" w:eastAsia="Times New Roman" w:hAnsi="Times New Roman"/>
          <w:b/>
          <w:color w:val="000000" w:themeColor="text1"/>
          <w:lang w:val="en-US"/>
        </w:rPr>
        <w:t>Abstract:</w:t>
      </w:r>
      <w:r>
        <w:rPr>
          <w:rFonts w:ascii="Times New Roman" w:eastAsia="Times New Roman" w:hAnsi="Times New Roman"/>
          <w:color w:val="000000" w:themeColor="text1"/>
          <w:lang w:val="en-US"/>
        </w:rPr>
        <w:t xml:space="preserve"> </w:t>
      </w:r>
      <w:r w:rsidRPr="191AB46A">
        <w:rPr>
          <w:rFonts w:ascii="Times New Roman" w:eastAsia="Times New Roman" w:hAnsi="Times New Roman"/>
          <w:color w:val="000000" w:themeColor="text1"/>
          <w:lang w:val="en-GB"/>
        </w:rPr>
        <w:t xml:space="preserve">VET has become increasingly central to UK social and economic policies over the last 12 years, centred on the reform of apprenticeships and ‘technical education’ in England. Both policies, assigning greater importance to workplace learning including as routes into higher education, emphasise technological advances, much as international discourses reference a fourth industrial revolution (4IR). Yet they have also appealed to a discourse of ‘craft’ to validate vocational routes, recalling the earlier status of skilled work during the handicraft period. These apparently incongruous references to moral and material dimensions of skilled work, largely neglected by technological policy discourses, call our attention to cultural and societal contexts of these policies. This paper explores these contexts drawing on methods used to construct material cultures from the </w:t>
      </w:r>
      <w:proofErr w:type="spellStart"/>
      <w:r w:rsidRPr="191AB46A">
        <w:rPr>
          <w:rFonts w:ascii="Times New Roman" w:eastAsia="Times New Roman" w:hAnsi="Times New Roman"/>
          <w:i/>
          <w:iCs/>
          <w:color w:val="000000" w:themeColor="text1"/>
          <w:lang w:val="en-GB"/>
        </w:rPr>
        <w:t>chaîne</w:t>
      </w:r>
      <w:proofErr w:type="spellEnd"/>
      <w:r w:rsidRPr="191AB46A">
        <w:rPr>
          <w:rFonts w:ascii="Times New Roman" w:eastAsia="Times New Roman" w:hAnsi="Times New Roman"/>
          <w:i/>
          <w:iCs/>
          <w:color w:val="000000" w:themeColor="text1"/>
          <w:lang w:val="en-GB"/>
        </w:rPr>
        <w:t xml:space="preserve"> </w:t>
      </w:r>
      <w:proofErr w:type="spellStart"/>
      <w:r w:rsidRPr="191AB46A">
        <w:rPr>
          <w:rFonts w:ascii="Times New Roman" w:eastAsia="Times New Roman" w:hAnsi="Times New Roman"/>
          <w:i/>
          <w:iCs/>
          <w:color w:val="000000" w:themeColor="text1"/>
          <w:lang w:val="en-GB"/>
        </w:rPr>
        <w:t>opératoire</w:t>
      </w:r>
      <w:proofErr w:type="spellEnd"/>
      <w:r w:rsidRPr="191AB46A">
        <w:rPr>
          <w:rFonts w:ascii="Times New Roman" w:eastAsia="Times New Roman" w:hAnsi="Times New Roman"/>
          <w:color w:val="000000" w:themeColor="text1"/>
          <w:lang w:val="en-GB"/>
        </w:rPr>
        <w:t xml:space="preserve"> of historical artefacts. This </w:t>
      </w:r>
      <w:proofErr w:type="spellStart"/>
      <w:r w:rsidRPr="191AB46A">
        <w:rPr>
          <w:rFonts w:ascii="Times New Roman" w:eastAsia="Times New Roman" w:hAnsi="Times New Roman"/>
          <w:i/>
          <w:iCs/>
          <w:color w:val="000000" w:themeColor="text1"/>
          <w:lang w:val="en-GB"/>
        </w:rPr>
        <w:t>chaîne</w:t>
      </w:r>
      <w:proofErr w:type="spellEnd"/>
      <w:r w:rsidRPr="191AB46A">
        <w:rPr>
          <w:rFonts w:ascii="Times New Roman" w:eastAsia="Times New Roman" w:hAnsi="Times New Roman"/>
          <w:i/>
          <w:iCs/>
          <w:color w:val="000000" w:themeColor="text1"/>
          <w:lang w:val="en-GB"/>
        </w:rPr>
        <w:t xml:space="preserve"> </w:t>
      </w:r>
      <w:r w:rsidRPr="191AB46A">
        <w:rPr>
          <w:rFonts w:ascii="Times New Roman" w:eastAsia="Times New Roman" w:hAnsi="Times New Roman"/>
          <w:color w:val="000000" w:themeColor="text1"/>
          <w:lang w:val="en-GB"/>
        </w:rPr>
        <w:t xml:space="preserve">leads us back to a </w:t>
      </w:r>
      <w:proofErr w:type="spellStart"/>
      <w:r w:rsidRPr="191AB46A">
        <w:rPr>
          <w:rFonts w:ascii="Times New Roman" w:eastAsia="Times New Roman" w:hAnsi="Times New Roman"/>
          <w:color w:val="000000" w:themeColor="text1"/>
          <w:lang w:val="en-GB"/>
        </w:rPr>
        <w:t>dualisation</w:t>
      </w:r>
      <w:proofErr w:type="spellEnd"/>
      <w:r w:rsidRPr="191AB46A">
        <w:rPr>
          <w:rFonts w:ascii="Times New Roman" w:eastAsia="Times New Roman" w:hAnsi="Times New Roman"/>
          <w:color w:val="000000" w:themeColor="text1"/>
          <w:lang w:val="en-GB"/>
        </w:rPr>
        <w:t xml:space="preserve"> of labour markets and social policies that is increasingly reshaping VET across developed countries.</w:t>
      </w:r>
      <w:r>
        <w:rPr>
          <w:rFonts w:ascii="Times New Roman" w:eastAsia="Times New Roman" w:hAnsi="Times New Roman"/>
          <w:color w:val="000000" w:themeColor="text1"/>
          <w:lang w:val="en-GB"/>
        </w:rPr>
        <w:br/>
      </w:r>
    </w:p>
    <w:p w14:paraId="21B32071" w14:textId="77777777" w:rsidR="00A21802" w:rsidRPr="007F1D1E" w:rsidRDefault="00A21802" w:rsidP="00A21802">
      <w:pPr>
        <w:ind w:right="555"/>
        <w:textAlignment w:val="baseline"/>
        <w:rPr>
          <w:rFonts w:ascii="Times New Roman" w:eastAsia="Times New Roman" w:hAnsi="Times New Roman"/>
          <w:color w:val="000000" w:themeColor="text1"/>
          <w:lang w:val="en-US"/>
        </w:rPr>
      </w:pPr>
      <w:r w:rsidRPr="191AB46A">
        <w:rPr>
          <w:rFonts w:ascii="Times New Roman" w:eastAsia="Times New Roman" w:hAnsi="Times New Roman"/>
          <w:b/>
          <w:bCs/>
          <w:color w:val="000000" w:themeColor="text1"/>
          <w:sz w:val="22"/>
          <w:szCs w:val="22"/>
          <w:lang w:val="en-GB"/>
        </w:rPr>
        <w:t>Keywords:</w:t>
      </w:r>
      <w:r w:rsidRPr="191AB46A">
        <w:rPr>
          <w:rFonts w:ascii="Times New Roman" w:eastAsia="Times New Roman" w:hAnsi="Times New Roman"/>
          <w:color w:val="000000" w:themeColor="text1"/>
          <w:sz w:val="22"/>
          <w:szCs w:val="22"/>
          <w:lang w:val="en-GB"/>
        </w:rPr>
        <w:t xml:space="preserve"> craft; apprenticeship; workplace learning; material culture; </w:t>
      </w:r>
      <w:proofErr w:type="spellStart"/>
      <w:r w:rsidRPr="191AB46A">
        <w:rPr>
          <w:rFonts w:ascii="Times New Roman" w:eastAsia="Times New Roman" w:hAnsi="Times New Roman"/>
          <w:i/>
          <w:iCs/>
          <w:color w:val="000000" w:themeColor="text1"/>
          <w:sz w:val="22"/>
          <w:szCs w:val="22"/>
          <w:lang w:val="en-GB"/>
        </w:rPr>
        <w:t>chaîne</w:t>
      </w:r>
      <w:proofErr w:type="spellEnd"/>
      <w:r w:rsidRPr="191AB46A">
        <w:rPr>
          <w:rFonts w:ascii="Times New Roman" w:eastAsia="Times New Roman" w:hAnsi="Times New Roman"/>
          <w:i/>
          <w:iCs/>
          <w:color w:val="000000" w:themeColor="text1"/>
          <w:sz w:val="22"/>
          <w:szCs w:val="22"/>
          <w:lang w:val="en-GB"/>
        </w:rPr>
        <w:t xml:space="preserve"> </w:t>
      </w:r>
      <w:proofErr w:type="spellStart"/>
      <w:r w:rsidRPr="191AB46A">
        <w:rPr>
          <w:rFonts w:ascii="Times New Roman" w:eastAsia="Times New Roman" w:hAnsi="Times New Roman"/>
          <w:i/>
          <w:iCs/>
          <w:color w:val="000000" w:themeColor="text1"/>
          <w:sz w:val="22"/>
          <w:szCs w:val="22"/>
          <w:lang w:val="en-GB"/>
        </w:rPr>
        <w:t>opératoire</w:t>
      </w:r>
      <w:proofErr w:type="spellEnd"/>
      <w:r w:rsidRPr="191AB46A">
        <w:rPr>
          <w:rFonts w:ascii="Times New Roman" w:eastAsia="Times New Roman" w:hAnsi="Times New Roman"/>
          <w:color w:val="000000" w:themeColor="text1"/>
          <w:sz w:val="22"/>
          <w:szCs w:val="22"/>
          <w:lang w:val="en-GB"/>
        </w:rPr>
        <w:t> </w:t>
      </w:r>
    </w:p>
    <w:p w14:paraId="6FF051E2" w14:textId="77777777" w:rsidR="00033C48" w:rsidRDefault="00033C48" w:rsidP="00A21802">
      <w:pPr>
        <w:textAlignment w:val="baseline"/>
        <w:rPr>
          <w:lang w:val="en-US"/>
        </w:rPr>
      </w:pPr>
    </w:p>
    <w:p w14:paraId="71824C33" w14:textId="77777777" w:rsidR="00A21802" w:rsidRPr="007F1D1E" w:rsidRDefault="00BE7A78" w:rsidP="00A21802">
      <w:pPr>
        <w:textAlignment w:val="baseline"/>
        <w:rPr>
          <w:rFonts w:ascii="Times New Roman" w:eastAsia="Times New Roman" w:hAnsi="Times New Roman"/>
          <w:b/>
          <w:bCs/>
          <w:lang w:val="en-US"/>
        </w:rPr>
      </w:pPr>
      <w:r>
        <w:rPr>
          <w:rFonts w:ascii="Times New Roman" w:eastAsia="Times New Roman" w:hAnsi="Times New Roman"/>
          <w:b/>
          <w:bCs/>
          <w:lang w:val="en-GB"/>
        </w:rPr>
        <w:t>Biographical</w:t>
      </w:r>
      <w:r w:rsidR="00A21802" w:rsidRPr="38338DC2">
        <w:rPr>
          <w:rFonts w:ascii="Times New Roman" w:eastAsia="Times New Roman" w:hAnsi="Times New Roman"/>
          <w:b/>
          <w:bCs/>
          <w:lang w:val="en-GB"/>
        </w:rPr>
        <w:t xml:space="preserve"> notes: </w:t>
      </w:r>
    </w:p>
    <w:p w14:paraId="2EB23F88" w14:textId="77777777" w:rsidR="00A21802" w:rsidRDefault="00A21802" w:rsidP="00A21802">
      <w:pPr>
        <w:textAlignment w:val="baseline"/>
        <w:rPr>
          <w:rFonts w:ascii="Times New Roman" w:eastAsia="Times New Roman" w:hAnsi="Times New Roman"/>
          <w:lang w:val="en-GB"/>
        </w:rPr>
      </w:pPr>
      <w:r w:rsidRPr="007F1D1E">
        <w:rPr>
          <w:rFonts w:ascii="Times New Roman" w:eastAsia="Times New Roman" w:hAnsi="Times New Roman"/>
          <w:b/>
          <w:lang w:val="en-GB"/>
        </w:rPr>
        <w:t>Bill Esmond</w:t>
      </w:r>
      <w:r w:rsidRPr="38338DC2">
        <w:rPr>
          <w:rFonts w:ascii="Times New Roman" w:eastAsia="Times New Roman" w:hAnsi="Times New Roman"/>
          <w:lang w:val="en-GB"/>
        </w:rPr>
        <w:t xml:space="preserve"> is an associate professor at the Institute of Education at the University of Derby, UK. His research interests focus on the boundaries between VET, higher education and learning at work. A recent monograph (with Liz Atkins) </w:t>
      </w:r>
      <w:r w:rsidRPr="38338DC2">
        <w:rPr>
          <w:rFonts w:ascii="Times New Roman" w:eastAsia="Times New Roman" w:hAnsi="Times New Roman"/>
          <w:i/>
          <w:iCs/>
          <w:lang w:val="en-GB"/>
        </w:rPr>
        <w:t xml:space="preserve">Education Skills and Social Justice in a Polarising World </w:t>
      </w:r>
      <w:r w:rsidRPr="38338DC2">
        <w:rPr>
          <w:rFonts w:ascii="Times New Roman" w:eastAsia="Times New Roman" w:hAnsi="Times New Roman"/>
          <w:lang w:val="en-GB"/>
        </w:rPr>
        <w:t xml:space="preserve">examined a recent stratification of VET in England, with parallels in other developed countries. </w:t>
      </w:r>
    </w:p>
    <w:p w14:paraId="073C19C1" w14:textId="77777777" w:rsidR="00A21802" w:rsidRDefault="00A21802" w:rsidP="00A21802">
      <w:pPr>
        <w:pBdr>
          <w:bottom w:val="single" w:sz="12" w:space="1" w:color="auto"/>
        </w:pBdr>
        <w:textAlignment w:val="baseline"/>
        <w:rPr>
          <w:rFonts w:ascii="Times New Roman" w:eastAsia="Times New Roman" w:hAnsi="Times New Roman"/>
          <w:lang w:val="en-US"/>
        </w:rPr>
      </w:pPr>
    </w:p>
    <w:p w14:paraId="27B4B052" w14:textId="77777777" w:rsidR="00A21802" w:rsidRPr="007F1D1E" w:rsidRDefault="00A21802" w:rsidP="00A21802">
      <w:pPr>
        <w:textAlignment w:val="baseline"/>
        <w:rPr>
          <w:rFonts w:ascii="Times New Roman" w:eastAsia="Times New Roman" w:hAnsi="Times New Roman"/>
          <w:sz w:val="6"/>
          <w:szCs w:val="6"/>
          <w:lang w:val="en-US"/>
        </w:rPr>
      </w:pPr>
    </w:p>
    <w:p w14:paraId="59DCFDE6" w14:textId="77777777" w:rsidR="001838D0" w:rsidRDefault="001838D0" w:rsidP="001838D0">
      <w:pPr>
        <w:jc w:val="both"/>
        <w:rPr>
          <w:rFonts w:ascii="Times New Roman" w:hAnsi="Times New Roman"/>
          <w:b/>
          <w:lang w:val="en-GB"/>
        </w:rPr>
      </w:pPr>
    </w:p>
    <w:p w14:paraId="0E053EAB" w14:textId="77777777" w:rsidR="001838D0" w:rsidRDefault="001838D0" w:rsidP="001838D0">
      <w:pPr>
        <w:jc w:val="both"/>
        <w:rPr>
          <w:rFonts w:ascii="Times New Roman" w:eastAsiaTheme="minorHAnsi" w:hAnsi="Times New Roman"/>
          <w:b/>
          <w:szCs w:val="22"/>
          <w:lang w:val="en-GB"/>
        </w:rPr>
      </w:pPr>
      <w:r>
        <w:rPr>
          <w:rFonts w:ascii="Times New Roman" w:hAnsi="Times New Roman"/>
          <w:b/>
          <w:lang w:val="en-GB"/>
        </w:rPr>
        <w:t xml:space="preserve">Training in a </w:t>
      </w:r>
      <w:r w:rsidR="00033C48">
        <w:rPr>
          <w:rFonts w:ascii="Times New Roman" w:hAnsi="Times New Roman"/>
          <w:b/>
          <w:lang w:val="en-GB"/>
        </w:rPr>
        <w:t>D</w:t>
      </w:r>
      <w:r>
        <w:rPr>
          <w:rFonts w:ascii="Times New Roman" w:hAnsi="Times New Roman"/>
          <w:b/>
          <w:lang w:val="en-GB"/>
        </w:rPr>
        <w:t xml:space="preserve">ual </w:t>
      </w:r>
      <w:r w:rsidR="00033C48">
        <w:rPr>
          <w:rFonts w:ascii="Times New Roman" w:hAnsi="Times New Roman"/>
          <w:b/>
          <w:lang w:val="en-GB"/>
        </w:rPr>
        <w:t>M</w:t>
      </w:r>
      <w:r>
        <w:rPr>
          <w:rFonts w:ascii="Times New Roman" w:hAnsi="Times New Roman"/>
          <w:b/>
          <w:lang w:val="en-GB"/>
        </w:rPr>
        <w:t xml:space="preserve">ode: Cooperation </w:t>
      </w:r>
      <w:r w:rsidR="00196C19">
        <w:rPr>
          <w:rFonts w:ascii="Times New Roman" w:hAnsi="Times New Roman"/>
          <w:b/>
          <w:lang w:val="en-GB"/>
        </w:rPr>
        <w:t xml:space="preserve">Structures and Procedures in Actors’ Networks in </w:t>
      </w:r>
      <w:r>
        <w:rPr>
          <w:rFonts w:ascii="Times New Roman" w:hAnsi="Times New Roman"/>
          <w:b/>
          <w:lang w:val="en-GB"/>
        </w:rPr>
        <w:t>Mexico</w:t>
      </w:r>
    </w:p>
    <w:p w14:paraId="7A41DEFD" w14:textId="77777777" w:rsidR="00A21802" w:rsidRPr="00A52505" w:rsidRDefault="00A21802" w:rsidP="001838D0">
      <w:pPr>
        <w:rPr>
          <w:b/>
          <w:lang w:val="en-US"/>
        </w:rPr>
      </w:pPr>
      <w:r w:rsidRPr="00A52505">
        <w:rPr>
          <w:lang w:val="en-US"/>
        </w:rPr>
        <w:br/>
      </w:r>
      <w:r w:rsidR="001838D0" w:rsidRPr="00A52505">
        <w:rPr>
          <w:b/>
          <w:lang w:val="en-US"/>
        </w:rPr>
        <w:t>Prof. Dr. Matthias Pilz</w:t>
      </w:r>
    </w:p>
    <w:p w14:paraId="4C148AF1" w14:textId="77777777" w:rsidR="001838D0" w:rsidRPr="00A52505" w:rsidRDefault="001838D0" w:rsidP="001838D0">
      <w:pPr>
        <w:rPr>
          <w:lang w:val="en-US"/>
        </w:rPr>
      </w:pPr>
      <w:r w:rsidRPr="00A52505">
        <w:rPr>
          <w:lang w:val="en-US"/>
        </w:rPr>
        <w:t>University of Cologne</w:t>
      </w:r>
    </w:p>
    <w:p w14:paraId="4B232348" w14:textId="77777777" w:rsidR="001838D0" w:rsidRPr="001838D0" w:rsidRDefault="001838D0" w:rsidP="001838D0">
      <w:pPr>
        <w:rPr>
          <w:lang w:val="en-US"/>
        </w:rPr>
      </w:pPr>
      <w:r w:rsidRPr="001838D0">
        <w:rPr>
          <w:lang w:val="en-US"/>
        </w:rPr>
        <w:t>Germany</w:t>
      </w:r>
    </w:p>
    <w:p w14:paraId="1E0D51EE" w14:textId="77777777" w:rsidR="001838D0" w:rsidRPr="001838D0" w:rsidRDefault="001838D0" w:rsidP="001838D0">
      <w:pPr>
        <w:rPr>
          <w:lang w:val="en-US"/>
        </w:rPr>
      </w:pPr>
    </w:p>
    <w:p w14:paraId="000CE9F6" w14:textId="77777777" w:rsidR="001838D0" w:rsidRPr="001838D0" w:rsidRDefault="001838D0" w:rsidP="001838D0">
      <w:pPr>
        <w:contextualSpacing/>
        <w:jc w:val="both"/>
        <w:rPr>
          <w:rFonts w:ascii="Times New Roman" w:eastAsia="Times New Roman" w:hAnsi="Times New Roman"/>
          <w:lang w:val="en-GB"/>
        </w:rPr>
      </w:pPr>
      <w:r w:rsidRPr="001838D0">
        <w:rPr>
          <w:rFonts w:ascii="Times New Roman" w:eastAsia="Times New Roman" w:hAnsi="Times New Roman"/>
          <w:b/>
          <w:lang w:val="en-GB"/>
        </w:rPr>
        <w:t>Abstract</w:t>
      </w:r>
      <w:r>
        <w:rPr>
          <w:rFonts w:ascii="Times New Roman" w:eastAsia="Times New Roman" w:hAnsi="Times New Roman"/>
          <w:lang w:val="en-GB"/>
        </w:rPr>
        <w:t xml:space="preserve">: </w:t>
      </w:r>
      <w:r w:rsidRPr="001838D0">
        <w:rPr>
          <w:rFonts w:ascii="Times New Roman" w:eastAsia="Times New Roman" w:hAnsi="Times New Roman"/>
          <w:lang w:val="en-GB"/>
        </w:rPr>
        <w:t>Training at the intermediate skill level is receiving increased attention worldwide (ILO, 2011). In Mexico, the importance has also been recognised and a Mexican dual education system (</w:t>
      </w:r>
      <w:proofErr w:type="spellStart"/>
      <w:r w:rsidRPr="001838D0">
        <w:rPr>
          <w:rFonts w:ascii="Times New Roman" w:eastAsia="Times New Roman" w:hAnsi="Times New Roman"/>
          <w:lang w:val="en-GB"/>
        </w:rPr>
        <w:t>Modelo</w:t>
      </w:r>
      <w:proofErr w:type="spellEnd"/>
      <w:r w:rsidRPr="001838D0">
        <w:rPr>
          <w:rFonts w:ascii="Times New Roman" w:eastAsia="Times New Roman" w:hAnsi="Times New Roman"/>
          <w:lang w:val="en-GB"/>
        </w:rPr>
        <w:t xml:space="preserve"> </w:t>
      </w:r>
      <w:proofErr w:type="spellStart"/>
      <w:r w:rsidRPr="001838D0">
        <w:rPr>
          <w:rFonts w:ascii="Times New Roman" w:eastAsia="Times New Roman" w:hAnsi="Times New Roman"/>
          <w:lang w:val="en-GB"/>
        </w:rPr>
        <w:t>Mexicano</w:t>
      </w:r>
      <w:proofErr w:type="spellEnd"/>
      <w:r w:rsidRPr="001838D0">
        <w:rPr>
          <w:rFonts w:ascii="Times New Roman" w:eastAsia="Times New Roman" w:hAnsi="Times New Roman"/>
          <w:lang w:val="en-GB"/>
        </w:rPr>
        <w:t xml:space="preserve"> de </w:t>
      </w:r>
      <w:proofErr w:type="spellStart"/>
      <w:r w:rsidRPr="001838D0">
        <w:rPr>
          <w:rFonts w:ascii="Times New Roman" w:eastAsia="Times New Roman" w:hAnsi="Times New Roman"/>
          <w:lang w:val="en-GB"/>
        </w:rPr>
        <w:t>Formación</w:t>
      </w:r>
      <w:proofErr w:type="spellEnd"/>
      <w:r w:rsidRPr="001838D0">
        <w:rPr>
          <w:rFonts w:ascii="Times New Roman" w:eastAsia="Times New Roman" w:hAnsi="Times New Roman"/>
          <w:lang w:val="en-GB"/>
        </w:rPr>
        <w:t xml:space="preserve"> Dual, MMFD) has been implemented by the national government in recent years. Consequently, successful cooperation between public and private actors is necessary so that practice-relevant skills can be taught (</w:t>
      </w:r>
      <w:proofErr w:type="spellStart"/>
      <w:r w:rsidRPr="001838D0">
        <w:rPr>
          <w:rFonts w:ascii="Times New Roman" w:eastAsia="Times New Roman" w:hAnsi="Times New Roman"/>
          <w:lang w:val="en-GB"/>
        </w:rPr>
        <w:t>Billett</w:t>
      </w:r>
      <w:proofErr w:type="spellEnd"/>
      <w:r w:rsidRPr="001838D0">
        <w:rPr>
          <w:rFonts w:ascii="Times New Roman" w:eastAsia="Times New Roman" w:hAnsi="Times New Roman"/>
          <w:lang w:val="en-GB"/>
        </w:rPr>
        <w:t xml:space="preserve"> &amp; Seddon, 2004). Also German actors support the reform process of the Mexican vocational education system (BIBB, 2015), which is why not only regional or national, but also international partnerships are existing. Although in the international context, the challenges of cooperation, e.g. between companies and vocational education providers, are already mentioned, there are only very limited research findings to indicate the necessary principles for cooperation in general (Callan &amp; Ashworth, 2004) and in Mexico specifically (Pilz &amp; </w:t>
      </w:r>
      <w:proofErr w:type="spellStart"/>
      <w:r w:rsidRPr="001838D0">
        <w:rPr>
          <w:rFonts w:ascii="Times New Roman" w:eastAsia="Times New Roman" w:hAnsi="Times New Roman"/>
          <w:lang w:val="en-GB"/>
        </w:rPr>
        <w:t>Wiemann</w:t>
      </w:r>
      <w:proofErr w:type="spellEnd"/>
      <w:r w:rsidRPr="001838D0">
        <w:rPr>
          <w:rFonts w:ascii="Times New Roman" w:eastAsia="Times New Roman" w:hAnsi="Times New Roman"/>
          <w:lang w:val="en-GB"/>
        </w:rPr>
        <w:t>, 2020). Accordingly, our research question is: What principles are necessary for cooperation between different actors in Mexico?</w:t>
      </w:r>
    </w:p>
    <w:p w14:paraId="0A783552" w14:textId="77777777" w:rsidR="001838D0" w:rsidRPr="001838D0" w:rsidRDefault="001838D0" w:rsidP="001838D0">
      <w:pPr>
        <w:contextualSpacing/>
        <w:jc w:val="both"/>
        <w:rPr>
          <w:rFonts w:ascii="Times New Roman" w:eastAsia="Times New Roman" w:hAnsi="Times New Roman"/>
          <w:lang w:val="en-GB"/>
        </w:rPr>
      </w:pPr>
      <w:r w:rsidRPr="001838D0">
        <w:rPr>
          <w:rFonts w:ascii="Times New Roman" w:eastAsia="Times New Roman" w:hAnsi="Times New Roman"/>
          <w:lang w:val="en-GB"/>
        </w:rPr>
        <w:t>The presented research is based on the larger study “</w:t>
      </w:r>
      <w:proofErr w:type="spellStart"/>
      <w:r w:rsidRPr="001838D0">
        <w:rPr>
          <w:rFonts w:ascii="Times New Roman" w:eastAsia="Times New Roman" w:hAnsi="Times New Roman"/>
          <w:lang w:val="en-GB"/>
        </w:rPr>
        <w:t>DualReg</w:t>
      </w:r>
      <w:proofErr w:type="spellEnd"/>
      <w:r w:rsidRPr="001838D0">
        <w:rPr>
          <w:rFonts w:ascii="Times New Roman" w:eastAsia="Times New Roman" w:hAnsi="Times New Roman"/>
          <w:lang w:val="en-GB"/>
        </w:rPr>
        <w:t>: Locally rooted – worldwide linked up: Mexico – Success conditions for transfer of vocational education and training and dual practices” (funded by the German Federal Ministry of Education and Research) and includes a qualitative survey of expert interviews conducted locally and via video calls between 2020 and 2022. The interview partners can be assigned to different regional, national as well as international actor types: German/Austrian/Swiss organisations, Mexican national authorities, Mexican organisations, vocational education organisations and companies. All interview had been transcribed and the results explored by qualitative contend analysis methods.</w:t>
      </w:r>
      <w:r>
        <w:rPr>
          <w:rFonts w:ascii="Times New Roman" w:eastAsia="Times New Roman" w:hAnsi="Times New Roman"/>
          <w:lang w:val="en-GB"/>
        </w:rPr>
        <w:t xml:space="preserve"> </w:t>
      </w:r>
      <w:r w:rsidRPr="001838D0">
        <w:rPr>
          <w:rFonts w:ascii="Times New Roman" w:eastAsia="Times New Roman" w:hAnsi="Times New Roman"/>
          <w:lang w:val="en-GB"/>
        </w:rPr>
        <w:t>The study shows that different principles are needed to ensure that cooperation does not come to an end. Furthermore, new insights can be gained, such as the importance of contracts between companies and VET organisations, as only on the basis of these contracts are learners insured.</w:t>
      </w:r>
    </w:p>
    <w:p w14:paraId="40A2520C" w14:textId="77777777" w:rsidR="001838D0" w:rsidRDefault="001838D0" w:rsidP="001838D0">
      <w:pPr>
        <w:contextualSpacing/>
        <w:jc w:val="both"/>
        <w:rPr>
          <w:rFonts w:ascii="Times New Roman" w:eastAsia="Times New Roman" w:hAnsi="Times New Roman"/>
          <w:lang w:val="en-GB"/>
        </w:rPr>
      </w:pPr>
    </w:p>
    <w:p w14:paraId="2E3273E4" w14:textId="77777777" w:rsidR="001838D0" w:rsidRPr="001838D0" w:rsidRDefault="001838D0" w:rsidP="001838D0">
      <w:pPr>
        <w:contextualSpacing/>
        <w:jc w:val="both"/>
        <w:rPr>
          <w:rFonts w:ascii="Times New Roman" w:eastAsia="Times New Roman" w:hAnsi="Times New Roman"/>
          <w:b/>
          <w:lang w:val="en-GB"/>
        </w:rPr>
      </w:pPr>
      <w:r w:rsidRPr="001838D0">
        <w:rPr>
          <w:rFonts w:ascii="Times New Roman" w:eastAsia="Times New Roman" w:hAnsi="Times New Roman"/>
          <w:b/>
          <w:lang w:val="en-GB"/>
        </w:rPr>
        <w:t>References</w:t>
      </w:r>
    </w:p>
    <w:p w14:paraId="6094B7CF" w14:textId="77777777" w:rsidR="001838D0" w:rsidRDefault="001838D0" w:rsidP="001838D0">
      <w:pPr>
        <w:spacing w:after="120"/>
        <w:ind w:left="709" w:hanging="709"/>
        <w:contextualSpacing/>
        <w:jc w:val="both"/>
        <w:rPr>
          <w:rFonts w:ascii="Times New Roman" w:eastAsia="Times New Roman" w:hAnsi="Times New Roman"/>
          <w:lang w:val="en-US" w:eastAsia="de-DE"/>
        </w:rPr>
      </w:pPr>
      <w:proofErr w:type="spellStart"/>
      <w:r>
        <w:rPr>
          <w:rFonts w:ascii="Times New Roman" w:eastAsia="Times New Roman" w:hAnsi="Times New Roman"/>
          <w:lang w:val="en-US" w:eastAsia="de-DE"/>
        </w:rPr>
        <w:t>Billett</w:t>
      </w:r>
      <w:proofErr w:type="spellEnd"/>
      <w:r>
        <w:rPr>
          <w:rFonts w:ascii="Times New Roman" w:eastAsia="Times New Roman" w:hAnsi="Times New Roman"/>
          <w:lang w:val="en-US" w:eastAsia="de-DE"/>
        </w:rPr>
        <w:t xml:space="preserve">, S., &amp; Seddon, T. (2004). Building community through social partnerships around vocational education and training. </w:t>
      </w:r>
      <w:r>
        <w:rPr>
          <w:rFonts w:ascii="Times New Roman" w:eastAsia="Times New Roman" w:hAnsi="Times New Roman"/>
          <w:i/>
          <w:lang w:val="en-US" w:eastAsia="de-DE"/>
        </w:rPr>
        <w:t>Journal of Vocational Education and Training</w:t>
      </w:r>
      <w:r>
        <w:rPr>
          <w:rFonts w:ascii="Times New Roman" w:eastAsia="Times New Roman" w:hAnsi="Times New Roman"/>
          <w:lang w:val="en-US" w:eastAsia="de-DE"/>
        </w:rPr>
        <w:t>, 56(1), 51-68.</w:t>
      </w:r>
    </w:p>
    <w:p w14:paraId="445C7310" w14:textId="77777777" w:rsidR="001838D0" w:rsidRDefault="001838D0" w:rsidP="001838D0">
      <w:pPr>
        <w:ind w:left="709" w:hanging="709"/>
        <w:contextualSpacing/>
        <w:jc w:val="both"/>
        <w:rPr>
          <w:rFonts w:ascii="Times New Roman" w:eastAsiaTheme="minorHAnsi" w:hAnsi="Times New Roman"/>
          <w:szCs w:val="22"/>
          <w:lang w:val="en-GB" w:eastAsia="en-US"/>
        </w:rPr>
      </w:pPr>
      <w:proofErr w:type="spellStart"/>
      <w:r>
        <w:rPr>
          <w:rFonts w:ascii="Times New Roman" w:hAnsi="Times New Roman"/>
          <w:lang w:val="en-GB"/>
        </w:rPr>
        <w:t>Billett</w:t>
      </w:r>
      <w:proofErr w:type="spellEnd"/>
      <w:r>
        <w:rPr>
          <w:rFonts w:ascii="Times New Roman" w:hAnsi="Times New Roman"/>
          <w:lang w:val="en-GB"/>
        </w:rPr>
        <w:t xml:space="preserve">, S., Ovens, C., </w:t>
      </w:r>
      <w:proofErr w:type="spellStart"/>
      <w:r>
        <w:rPr>
          <w:rFonts w:ascii="Times New Roman" w:hAnsi="Times New Roman"/>
          <w:lang w:val="en-GB"/>
        </w:rPr>
        <w:t>Clemans</w:t>
      </w:r>
      <w:proofErr w:type="spellEnd"/>
      <w:r>
        <w:rPr>
          <w:rFonts w:ascii="Times New Roman" w:hAnsi="Times New Roman"/>
          <w:lang w:val="en-GB"/>
        </w:rPr>
        <w:t xml:space="preserve">, A., &amp; Seddon, T. (2007). Collaborative working and contested practices: Forming, developing and sustaining social partnerships in education. </w:t>
      </w:r>
      <w:r>
        <w:rPr>
          <w:rFonts w:ascii="Times New Roman" w:hAnsi="Times New Roman"/>
          <w:i/>
          <w:lang w:val="en-GB"/>
        </w:rPr>
        <w:t>Journal of Education Policy</w:t>
      </w:r>
      <w:r>
        <w:rPr>
          <w:rFonts w:ascii="Times New Roman" w:hAnsi="Times New Roman"/>
          <w:lang w:val="en-GB"/>
        </w:rPr>
        <w:t>, 22(6), 637-656.</w:t>
      </w:r>
    </w:p>
    <w:p w14:paraId="29B7181D" w14:textId="77777777" w:rsidR="001838D0" w:rsidRDefault="001838D0" w:rsidP="001838D0">
      <w:pPr>
        <w:ind w:left="709" w:hanging="709"/>
        <w:contextualSpacing/>
        <w:jc w:val="both"/>
        <w:rPr>
          <w:rFonts w:ascii="Times New Roman" w:hAnsi="Times New Roman"/>
          <w:lang w:val="en-US"/>
        </w:rPr>
      </w:pPr>
      <w:r>
        <w:rPr>
          <w:rFonts w:ascii="Times New Roman" w:hAnsi="Times New Roman"/>
          <w:lang w:val="en-US"/>
        </w:rPr>
        <w:t>Callan, V., &amp; Ashworth, P. (2004). Working together. Industry and VET provider training partnerships. Adelaide: National Centre for Vocational Education Research.</w:t>
      </w:r>
    </w:p>
    <w:p w14:paraId="7024C834" w14:textId="77777777" w:rsidR="001838D0" w:rsidRDefault="001838D0" w:rsidP="001838D0">
      <w:pPr>
        <w:ind w:left="709" w:hanging="709"/>
        <w:contextualSpacing/>
        <w:jc w:val="both"/>
        <w:rPr>
          <w:rFonts w:ascii="Times New Roman" w:hAnsi="Times New Roman"/>
          <w:lang w:val="en-GB"/>
        </w:rPr>
      </w:pPr>
      <w:r>
        <w:rPr>
          <w:rFonts w:ascii="Times New Roman" w:hAnsi="Times New Roman"/>
          <w:lang w:val="en-GB"/>
        </w:rPr>
        <w:t>Federal Institute for Vocational Education and Training (BIBB) (2015). New alliance in German-Mexican vocational education and training cooperation. Bonn: BIBB.</w:t>
      </w:r>
    </w:p>
    <w:p w14:paraId="4E217185" w14:textId="77777777" w:rsidR="001838D0" w:rsidRDefault="001838D0" w:rsidP="001838D0">
      <w:pPr>
        <w:ind w:left="709" w:hanging="709"/>
        <w:contextualSpacing/>
        <w:jc w:val="both"/>
        <w:rPr>
          <w:rFonts w:ascii="Times New Roman" w:hAnsi="Times New Roman"/>
          <w:lang w:val="en-US"/>
        </w:rPr>
      </w:pPr>
      <w:r>
        <w:rPr>
          <w:rFonts w:ascii="Times New Roman" w:hAnsi="Times New Roman"/>
          <w:lang w:val="en-US"/>
        </w:rPr>
        <w:t xml:space="preserve">International </w:t>
      </w:r>
      <w:proofErr w:type="spellStart"/>
      <w:r>
        <w:rPr>
          <w:rFonts w:ascii="Times New Roman" w:hAnsi="Times New Roman"/>
          <w:lang w:val="en-US"/>
        </w:rPr>
        <w:t>Labour</w:t>
      </w:r>
      <w:proofErr w:type="spellEnd"/>
      <w:r>
        <w:rPr>
          <w:rFonts w:ascii="Times New Roman" w:hAnsi="Times New Roman"/>
          <w:lang w:val="en-US"/>
        </w:rPr>
        <w:t xml:space="preserve"> Organization (ILO) (2011). A skilled workforce for strong, sustainable and balanced growth. A G20 strategy. Geneva: International </w:t>
      </w:r>
      <w:proofErr w:type="spellStart"/>
      <w:r>
        <w:rPr>
          <w:rFonts w:ascii="Times New Roman" w:hAnsi="Times New Roman"/>
          <w:lang w:val="en-US"/>
        </w:rPr>
        <w:t>Labour</w:t>
      </w:r>
      <w:proofErr w:type="spellEnd"/>
      <w:r>
        <w:rPr>
          <w:rFonts w:ascii="Times New Roman" w:hAnsi="Times New Roman"/>
          <w:lang w:val="en-US"/>
        </w:rPr>
        <w:t xml:space="preserve"> Office.</w:t>
      </w:r>
    </w:p>
    <w:p w14:paraId="740CD441" w14:textId="77777777" w:rsidR="001838D0" w:rsidRDefault="001838D0" w:rsidP="001838D0">
      <w:pPr>
        <w:spacing w:after="120"/>
        <w:ind w:left="709" w:hanging="709"/>
        <w:contextualSpacing/>
        <w:jc w:val="both"/>
        <w:rPr>
          <w:rFonts w:ascii="Times New Roman" w:eastAsia="Times New Roman" w:hAnsi="Times New Roman"/>
          <w:lang w:val="en-US" w:eastAsia="de-DE"/>
        </w:rPr>
      </w:pPr>
      <w:r>
        <w:rPr>
          <w:rFonts w:ascii="Times New Roman" w:eastAsia="Times New Roman" w:hAnsi="Times New Roman"/>
          <w:lang w:val="en-US" w:eastAsia="de-DE"/>
        </w:rPr>
        <w:t xml:space="preserve">Pilz, M., &amp; </w:t>
      </w:r>
      <w:proofErr w:type="spellStart"/>
      <w:r>
        <w:rPr>
          <w:rFonts w:ascii="Times New Roman" w:eastAsia="Times New Roman" w:hAnsi="Times New Roman"/>
          <w:lang w:val="en-US" w:eastAsia="de-DE"/>
        </w:rPr>
        <w:t>Wiemann</w:t>
      </w:r>
      <w:proofErr w:type="spellEnd"/>
      <w:r>
        <w:rPr>
          <w:rFonts w:ascii="Times New Roman" w:eastAsia="Times New Roman" w:hAnsi="Times New Roman"/>
          <w:lang w:val="en-US" w:eastAsia="de-DE"/>
        </w:rPr>
        <w:t xml:space="preserve">, K. (2020). Does Dual Training Make the World Go Round? Training Models in German Companies in China, India and Mexico. </w:t>
      </w:r>
      <w:r>
        <w:rPr>
          <w:rFonts w:ascii="Times New Roman" w:eastAsia="Times New Roman" w:hAnsi="Times New Roman"/>
          <w:i/>
          <w:lang w:val="en-US" w:eastAsia="de-DE"/>
        </w:rPr>
        <w:t>Vocations and Learning</w:t>
      </w:r>
      <w:r>
        <w:rPr>
          <w:rFonts w:ascii="Times New Roman" w:eastAsia="Times New Roman" w:hAnsi="Times New Roman"/>
          <w:lang w:val="en-US" w:eastAsia="de-DE"/>
        </w:rPr>
        <w:t>, online first.</w:t>
      </w:r>
    </w:p>
    <w:p w14:paraId="2B37B2C2" w14:textId="77777777" w:rsidR="001838D0" w:rsidRDefault="001838D0" w:rsidP="001838D0">
      <w:pPr>
        <w:ind w:left="709" w:hanging="709"/>
        <w:contextualSpacing/>
        <w:jc w:val="both"/>
        <w:rPr>
          <w:rFonts w:ascii="Times New Roman" w:eastAsiaTheme="minorHAnsi" w:hAnsi="Times New Roman"/>
          <w:szCs w:val="22"/>
          <w:lang w:val="en-US" w:eastAsia="en-US"/>
        </w:rPr>
      </w:pPr>
    </w:p>
    <w:p w14:paraId="12D17ABF" w14:textId="77777777" w:rsidR="001838D0" w:rsidRDefault="00BE7A78" w:rsidP="001838D0">
      <w:pPr>
        <w:contextualSpacing/>
        <w:jc w:val="both"/>
        <w:rPr>
          <w:rFonts w:ascii="Times New Roman" w:eastAsia="Times New Roman" w:hAnsi="Times New Roman"/>
          <w:b/>
          <w:lang w:val="en-GB"/>
        </w:rPr>
      </w:pPr>
      <w:r>
        <w:rPr>
          <w:rFonts w:ascii="Times New Roman" w:eastAsia="Times New Roman" w:hAnsi="Times New Roman"/>
          <w:b/>
          <w:lang w:val="en-GB"/>
        </w:rPr>
        <w:t>Biographical</w:t>
      </w:r>
      <w:r w:rsidR="001838D0">
        <w:rPr>
          <w:rFonts w:ascii="Times New Roman" w:eastAsia="Times New Roman" w:hAnsi="Times New Roman"/>
          <w:b/>
          <w:lang w:val="en-GB"/>
        </w:rPr>
        <w:t xml:space="preserve"> notes:</w:t>
      </w:r>
    </w:p>
    <w:p w14:paraId="095EA2B1" w14:textId="77777777" w:rsidR="007F2F0B" w:rsidRPr="007F2F0B" w:rsidRDefault="001838D0" w:rsidP="00196C19">
      <w:pPr>
        <w:shd w:val="clear" w:color="auto" w:fill="FFFFFF"/>
        <w:contextualSpacing/>
        <w:jc w:val="both"/>
        <w:rPr>
          <w:rFonts w:ascii="Times New Roman" w:eastAsia="Times New Roman" w:hAnsi="Times New Roman"/>
          <w:lang w:val="en-GB"/>
        </w:rPr>
      </w:pPr>
      <w:r w:rsidRPr="007F2F0B">
        <w:rPr>
          <w:rFonts w:ascii="Times New Roman" w:eastAsia="Times New Roman" w:hAnsi="Times New Roman"/>
          <w:b/>
          <w:lang w:val="en-GB"/>
        </w:rPr>
        <w:t xml:space="preserve">Prof. </w:t>
      </w:r>
      <w:proofErr w:type="spellStart"/>
      <w:r w:rsidR="007F2F0B" w:rsidRPr="007F2F0B">
        <w:rPr>
          <w:rFonts w:ascii="Times New Roman" w:eastAsia="Times New Roman" w:hAnsi="Times New Roman"/>
          <w:b/>
          <w:lang w:val="en-GB"/>
        </w:rPr>
        <w:t>Dr.</w:t>
      </w:r>
      <w:proofErr w:type="spellEnd"/>
      <w:r w:rsidR="007F2F0B" w:rsidRPr="007F2F0B">
        <w:rPr>
          <w:rFonts w:ascii="Times New Roman" w:eastAsia="Times New Roman" w:hAnsi="Times New Roman"/>
          <w:b/>
          <w:lang w:val="en-GB"/>
        </w:rPr>
        <w:t xml:space="preserve"> </w:t>
      </w:r>
      <w:r w:rsidRPr="007F2F0B">
        <w:rPr>
          <w:rFonts w:ascii="Times New Roman" w:eastAsia="Times New Roman" w:hAnsi="Times New Roman"/>
          <w:b/>
          <w:lang w:val="en-GB"/>
        </w:rPr>
        <w:t xml:space="preserve">Matthias Pilz </w:t>
      </w:r>
      <w:r w:rsidRPr="007F2F0B">
        <w:rPr>
          <w:rFonts w:ascii="Times New Roman" w:eastAsia="Times New Roman" w:hAnsi="Times New Roman"/>
          <w:lang w:val="en-GB"/>
        </w:rPr>
        <w:t xml:space="preserve">is a full professor of </w:t>
      </w:r>
      <w:r w:rsidR="007F2F0B" w:rsidRPr="007F2F0B">
        <w:rPr>
          <w:rFonts w:ascii="Times New Roman" w:eastAsia="Times New Roman" w:hAnsi="Times New Roman"/>
          <w:lang w:val="en-GB"/>
        </w:rPr>
        <w:t xml:space="preserve">economics and </w:t>
      </w:r>
      <w:r w:rsidRPr="007F2F0B">
        <w:rPr>
          <w:rFonts w:ascii="Times New Roman" w:eastAsia="Times New Roman" w:hAnsi="Times New Roman"/>
          <w:lang w:val="en-GB"/>
        </w:rPr>
        <w:t>business education</w:t>
      </w:r>
      <w:r w:rsidR="007F2F0B" w:rsidRPr="007F2F0B">
        <w:rPr>
          <w:rFonts w:ascii="Times New Roman" w:eastAsia="Times New Roman" w:hAnsi="Times New Roman"/>
          <w:lang w:val="en-GB"/>
        </w:rPr>
        <w:t xml:space="preserve">. He is </w:t>
      </w:r>
      <w:r w:rsidRPr="007F2F0B">
        <w:rPr>
          <w:rFonts w:ascii="Times New Roman" w:eastAsia="Times New Roman" w:hAnsi="Times New Roman"/>
          <w:lang w:val="en-GB"/>
        </w:rPr>
        <w:t xml:space="preserve">the director of the German </w:t>
      </w:r>
      <w:r w:rsidR="007F2F0B" w:rsidRPr="007F2F0B">
        <w:rPr>
          <w:rFonts w:ascii="Times New Roman" w:eastAsia="Times New Roman" w:hAnsi="Times New Roman"/>
          <w:lang w:val="en-GB"/>
        </w:rPr>
        <w:t>Research</w:t>
      </w:r>
      <w:r w:rsidRPr="007F2F0B">
        <w:rPr>
          <w:rFonts w:ascii="Times New Roman" w:eastAsia="Times New Roman" w:hAnsi="Times New Roman"/>
          <w:lang w:val="en-GB"/>
        </w:rPr>
        <w:t xml:space="preserve"> </w:t>
      </w:r>
      <w:proofErr w:type="spellStart"/>
      <w:r w:rsidRPr="007F2F0B">
        <w:rPr>
          <w:rFonts w:ascii="Times New Roman" w:eastAsia="Times New Roman" w:hAnsi="Times New Roman"/>
          <w:lang w:val="en-GB"/>
        </w:rPr>
        <w:t>Center</w:t>
      </w:r>
      <w:proofErr w:type="spellEnd"/>
      <w:r w:rsidRPr="007F2F0B">
        <w:rPr>
          <w:rFonts w:ascii="Times New Roman" w:eastAsia="Times New Roman" w:hAnsi="Times New Roman"/>
          <w:lang w:val="en-GB"/>
        </w:rPr>
        <w:t xml:space="preserve"> for </w:t>
      </w:r>
      <w:r w:rsidR="007F2F0B" w:rsidRPr="007F2F0B">
        <w:rPr>
          <w:rFonts w:ascii="Times New Roman" w:eastAsia="Times New Roman" w:hAnsi="Times New Roman"/>
          <w:lang w:val="en-GB"/>
        </w:rPr>
        <w:t>Comparative</w:t>
      </w:r>
      <w:r w:rsidRPr="007F2F0B">
        <w:rPr>
          <w:rFonts w:ascii="Times New Roman" w:eastAsia="Times New Roman" w:hAnsi="Times New Roman"/>
          <w:lang w:val="en-GB"/>
        </w:rPr>
        <w:t xml:space="preserve"> and </w:t>
      </w:r>
      <w:r w:rsidR="007F2F0B" w:rsidRPr="007F2F0B">
        <w:rPr>
          <w:rFonts w:ascii="Times New Roman" w:eastAsia="Times New Roman" w:hAnsi="Times New Roman"/>
          <w:lang w:val="en-GB"/>
        </w:rPr>
        <w:t>Vocational</w:t>
      </w:r>
      <w:r w:rsidRPr="007F2F0B">
        <w:rPr>
          <w:rFonts w:ascii="Times New Roman" w:eastAsia="Times New Roman" w:hAnsi="Times New Roman"/>
          <w:lang w:val="en-GB"/>
        </w:rPr>
        <w:t xml:space="preserve"> </w:t>
      </w:r>
      <w:r w:rsidR="007F2F0B" w:rsidRPr="007F2F0B">
        <w:rPr>
          <w:rFonts w:ascii="Times New Roman" w:eastAsia="Times New Roman" w:hAnsi="Times New Roman"/>
          <w:lang w:val="en-GB"/>
        </w:rPr>
        <w:t>Education and</w:t>
      </w:r>
      <w:r w:rsidRPr="007F2F0B">
        <w:rPr>
          <w:rFonts w:ascii="Times New Roman" w:eastAsia="Times New Roman" w:hAnsi="Times New Roman"/>
          <w:lang w:val="en-GB"/>
        </w:rPr>
        <w:t xml:space="preserve"> </w:t>
      </w:r>
      <w:r w:rsidR="007F2F0B" w:rsidRPr="007F2F0B">
        <w:rPr>
          <w:rFonts w:ascii="Times New Roman" w:eastAsia="Times New Roman" w:hAnsi="Times New Roman"/>
          <w:lang w:val="en-GB"/>
        </w:rPr>
        <w:t>Training at the University of Cologne. His main research areas are: transitional research between education and employment systems, international Comparative (vocational) education research, individualisation and differentiation of educational pathways, development and evaluation of teaching units and teaching-learning arrangements in business teaching, school development and curriculum analysis</w:t>
      </w:r>
    </w:p>
    <w:p w14:paraId="0E9427B6" w14:textId="77777777" w:rsidR="007F2F0B" w:rsidRDefault="007F2F0B" w:rsidP="00196C19">
      <w:pPr>
        <w:pBdr>
          <w:bottom w:val="single" w:sz="4" w:space="1" w:color="auto"/>
        </w:pBdr>
        <w:rPr>
          <w:lang w:val="en-GB"/>
        </w:rPr>
      </w:pPr>
    </w:p>
    <w:p w14:paraId="64C42890" w14:textId="77777777" w:rsidR="00196C19" w:rsidRDefault="00196C19" w:rsidP="007F2F0B">
      <w:pPr>
        <w:autoSpaceDE w:val="0"/>
        <w:autoSpaceDN w:val="0"/>
        <w:adjustRightInd w:val="0"/>
        <w:rPr>
          <w:rFonts w:ascii="Times New Roman" w:eastAsiaTheme="minorHAnsi" w:hAnsi="Times New Roman"/>
          <w:b/>
          <w:bCs/>
          <w:szCs w:val="22"/>
          <w:lang w:val="en-US" w:eastAsia="en-US"/>
        </w:rPr>
      </w:pPr>
    </w:p>
    <w:p w14:paraId="36AC2566" w14:textId="77777777" w:rsidR="006F50AA" w:rsidRDefault="006F50AA" w:rsidP="007F2F0B">
      <w:pPr>
        <w:autoSpaceDE w:val="0"/>
        <w:autoSpaceDN w:val="0"/>
        <w:adjustRightInd w:val="0"/>
        <w:rPr>
          <w:rFonts w:ascii="Times New Roman" w:eastAsiaTheme="minorHAnsi" w:hAnsi="Times New Roman"/>
          <w:b/>
          <w:bCs/>
          <w:szCs w:val="22"/>
          <w:lang w:val="en-US" w:eastAsia="en-US"/>
        </w:rPr>
      </w:pPr>
    </w:p>
    <w:p w14:paraId="3D8C50CA" w14:textId="77777777" w:rsidR="006F50AA" w:rsidRDefault="006F50AA" w:rsidP="007F2F0B">
      <w:pPr>
        <w:autoSpaceDE w:val="0"/>
        <w:autoSpaceDN w:val="0"/>
        <w:adjustRightInd w:val="0"/>
        <w:rPr>
          <w:rFonts w:ascii="Times New Roman" w:eastAsiaTheme="minorHAnsi" w:hAnsi="Times New Roman"/>
          <w:b/>
          <w:bCs/>
          <w:szCs w:val="22"/>
          <w:lang w:val="en-US" w:eastAsia="en-US"/>
        </w:rPr>
      </w:pPr>
    </w:p>
    <w:p w14:paraId="7C6EBA09" w14:textId="77777777" w:rsidR="006F50AA" w:rsidRDefault="006F50AA" w:rsidP="007F2F0B">
      <w:pPr>
        <w:autoSpaceDE w:val="0"/>
        <w:autoSpaceDN w:val="0"/>
        <w:adjustRightInd w:val="0"/>
        <w:rPr>
          <w:rFonts w:ascii="Times New Roman" w:eastAsiaTheme="minorHAnsi" w:hAnsi="Times New Roman"/>
          <w:b/>
          <w:bCs/>
          <w:szCs w:val="22"/>
          <w:lang w:val="en-US" w:eastAsia="en-US"/>
        </w:rPr>
      </w:pPr>
    </w:p>
    <w:p w14:paraId="4A516152" w14:textId="77777777" w:rsidR="006F50AA" w:rsidRDefault="006F50AA" w:rsidP="007F2F0B">
      <w:pPr>
        <w:autoSpaceDE w:val="0"/>
        <w:autoSpaceDN w:val="0"/>
        <w:adjustRightInd w:val="0"/>
        <w:rPr>
          <w:rFonts w:ascii="Times New Roman" w:eastAsiaTheme="minorHAnsi" w:hAnsi="Times New Roman"/>
          <w:b/>
          <w:bCs/>
          <w:szCs w:val="22"/>
          <w:lang w:val="en-US" w:eastAsia="en-US"/>
        </w:rPr>
      </w:pPr>
    </w:p>
    <w:p w14:paraId="7B1D7C1D" w14:textId="77777777" w:rsidR="006F50AA" w:rsidRDefault="006F50AA" w:rsidP="007F2F0B">
      <w:pPr>
        <w:autoSpaceDE w:val="0"/>
        <w:autoSpaceDN w:val="0"/>
        <w:adjustRightInd w:val="0"/>
        <w:rPr>
          <w:rFonts w:ascii="Times New Roman" w:eastAsiaTheme="minorHAnsi" w:hAnsi="Times New Roman"/>
          <w:b/>
          <w:bCs/>
          <w:szCs w:val="22"/>
          <w:lang w:val="en-US" w:eastAsia="en-US"/>
        </w:rPr>
      </w:pPr>
    </w:p>
    <w:p w14:paraId="77B6C721" w14:textId="77777777" w:rsidR="006F50AA" w:rsidRDefault="006F50AA" w:rsidP="007F2F0B">
      <w:pPr>
        <w:autoSpaceDE w:val="0"/>
        <w:autoSpaceDN w:val="0"/>
        <w:adjustRightInd w:val="0"/>
        <w:rPr>
          <w:rFonts w:ascii="Times New Roman" w:eastAsiaTheme="minorHAnsi" w:hAnsi="Times New Roman"/>
          <w:b/>
          <w:bCs/>
          <w:szCs w:val="22"/>
          <w:lang w:val="en-US" w:eastAsia="en-US"/>
        </w:rPr>
      </w:pPr>
    </w:p>
    <w:p w14:paraId="54550609" w14:textId="352F6EB4" w:rsidR="007F2F0B" w:rsidRPr="007F2F0B" w:rsidRDefault="007F2F0B" w:rsidP="007F2F0B">
      <w:pPr>
        <w:autoSpaceDE w:val="0"/>
        <w:autoSpaceDN w:val="0"/>
        <w:adjustRightInd w:val="0"/>
        <w:rPr>
          <w:rFonts w:ascii="Times New Roman" w:eastAsiaTheme="minorHAnsi" w:hAnsi="Times New Roman"/>
          <w:b/>
          <w:bCs/>
          <w:szCs w:val="22"/>
          <w:lang w:val="en-US" w:eastAsia="en-US"/>
        </w:rPr>
      </w:pPr>
      <w:r w:rsidRPr="007F2F0B">
        <w:rPr>
          <w:rFonts w:ascii="Times New Roman" w:eastAsiaTheme="minorHAnsi" w:hAnsi="Times New Roman"/>
          <w:b/>
          <w:bCs/>
          <w:szCs w:val="22"/>
          <w:lang w:val="en-US" w:eastAsia="en-US"/>
        </w:rPr>
        <w:t>Meritocracy and VET</w:t>
      </w:r>
    </w:p>
    <w:p w14:paraId="5CD56C6C" w14:textId="77777777" w:rsidR="007F2F0B" w:rsidRDefault="007F2F0B" w:rsidP="007F2F0B">
      <w:pPr>
        <w:autoSpaceDE w:val="0"/>
        <w:autoSpaceDN w:val="0"/>
        <w:adjustRightInd w:val="0"/>
        <w:rPr>
          <w:rFonts w:ascii="TimesNewRomanPS-BoldMT" w:eastAsiaTheme="minorHAnsi" w:hAnsi="TimesNewRomanPS-BoldMT" w:cs="TimesNewRomanPS-BoldMT"/>
          <w:b/>
          <w:bCs/>
          <w:sz w:val="22"/>
          <w:szCs w:val="22"/>
          <w:lang w:val="en-US" w:eastAsia="en-US"/>
        </w:rPr>
      </w:pPr>
    </w:p>
    <w:p w14:paraId="02AD4D52" w14:textId="77777777" w:rsidR="007F2F0B" w:rsidRPr="002F0887" w:rsidRDefault="007F2F0B" w:rsidP="007F2F0B">
      <w:pPr>
        <w:autoSpaceDE w:val="0"/>
        <w:autoSpaceDN w:val="0"/>
        <w:adjustRightInd w:val="0"/>
        <w:rPr>
          <w:rFonts w:ascii="TimesNewRomanPS-BoldMT" w:eastAsiaTheme="minorHAnsi" w:hAnsi="TimesNewRomanPS-BoldMT" w:cs="TimesNewRomanPS-BoldMT"/>
          <w:b/>
          <w:bCs/>
          <w:sz w:val="22"/>
          <w:szCs w:val="22"/>
          <w:lang w:val="en-US" w:eastAsia="en-US"/>
        </w:rPr>
      </w:pPr>
      <w:r w:rsidRPr="002F0887">
        <w:rPr>
          <w:rFonts w:ascii="TimesNewRomanPS-BoldMT" w:eastAsiaTheme="minorHAnsi" w:hAnsi="TimesNewRomanPS-BoldMT" w:cs="TimesNewRomanPS-BoldMT"/>
          <w:b/>
          <w:bCs/>
          <w:sz w:val="22"/>
          <w:szCs w:val="22"/>
          <w:lang w:val="en-US" w:eastAsia="en-US"/>
        </w:rPr>
        <w:t>Vera Braun</w:t>
      </w:r>
    </w:p>
    <w:p w14:paraId="4D7BED59" w14:textId="77777777" w:rsidR="007F2F0B" w:rsidRPr="002F0887" w:rsidRDefault="007F2F0B" w:rsidP="007F2F0B">
      <w:pPr>
        <w:autoSpaceDE w:val="0"/>
        <w:autoSpaceDN w:val="0"/>
        <w:adjustRightInd w:val="0"/>
        <w:rPr>
          <w:rFonts w:ascii="TimesNewRomanPSMT" w:eastAsiaTheme="minorHAnsi" w:hAnsi="TimesNewRomanPSMT" w:cs="TimesNewRomanPSMT"/>
          <w:sz w:val="22"/>
          <w:szCs w:val="22"/>
          <w:lang w:val="en-US" w:eastAsia="en-US"/>
        </w:rPr>
      </w:pPr>
      <w:r w:rsidRPr="002F0887">
        <w:rPr>
          <w:rFonts w:ascii="TimesNewRomanPSMT" w:eastAsiaTheme="minorHAnsi" w:hAnsi="TimesNewRomanPSMT" w:cs="TimesNewRomanPSMT"/>
          <w:sz w:val="22"/>
          <w:szCs w:val="22"/>
          <w:lang w:val="en-US" w:eastAsia="en-US"/>
        </w:rPr>
        <w:t>University of Konstanz</w:t>
      </w:r>
    </w:p>
    <w:p w14:paraId="264D4FC5" w14:textId="77777777" w:rsidR="007F2F0B" w:rsidRPr="002F0887" w:rsidRDefault="007F2F0B" w:rsidP="007F2F0B">
      <w:pPr>
        <w:autoSpaceDE w:val="0"/>
        <w:autoSpaceDN w:val="0"/>
        <w:adjustRightInd w:val="0"/>
        <w:rPr>
          <w:rFonts w:ascii="TimesNewRomanPSMT" w:eastAsiaTheme="minorHAnsi" w:hAnsi="TimesNewRomanPSMT" w:cs="TimesNewRomanPSMT"/>
          <w:sz w:val="22"/>
          <w:szCs w:val="22"/>
          <w:lang w:val="en-US" w:eastAsia="en-US"/>
        </w:rPr>
      </w:pPr>
      <w:r w:rsidRPr="002F0887">
        <w:rPr>
          <w:rFonts w:ascii="TimesNewRomanPSMT" w:eastAsiaTheme="minorHAnsi" w:hAnsi="TimesNewRomanPSMT" w:cs="TimesNewRomanPSMT"/>
          <w:sz w:val="22"/>
          <w:szCs w:val="22"/>
          <w:lang w:val="en-US" w:eastAsia="en-US"/>
        </w:rPr>
        <w:t>Department of Economics</w:t>
      </w:r>
    </w:p>
    <w:p w14:paraId="7EF9FA46" w14:textId="77777777" w:rsidR="007F2F0B" w:rsidRPr="002F0887" w:rsidRDefault="007F2F0B" w:rsidP="007F2F0B">
      <w:pPr>
        <w:autoSpaceDE w:val="0"/>
        <w:autoSpaceDN w:val="0"/>
        <w:adjustRightInd w:val="0"/>
        <w:rPr>
          <w:rFonts w:ascii="TimesNewRomanPSMT" w:eastAsiaTheme="minorHAnsi" w:hAnsi="TimesNewRomanPSMT" w:cs="TimesNewRomanPSMT"/>
          <w:sz w:val="22"/>
          <w:szCs w:val="22"/>
          <w:lang w:val="en-US" w:eastAsia="en-US"/>
        </w:rPr>
      </w:pPr>
      <w:r w:rsidRPr="002F0887">
        <w:rPr>
          <w:rFonts w:ascii="TimesNewRomanPSMT" w:eastAsiaTheme="minorHAnsi" w:hAnsi="TimesNewRomanPSMT" w:cs="TimesNewRomanPSMT"/>
          <w:sz w:val="22"/>
          <w:szCs w:val="22"/>
          <w:lang w:val="en-US" w:eastAsia="en-US"/>
        </w:rPr>
        <w:t>Chair of Business and Economics Education I</w:t>
      </w:r>
    </w:p>
    <w:p w14:paraId="57035B18" w14:textId="77777777" w:rsidR="007F2F0B" w:rsidRPr="002F0887" w:rsidRDefault="007F2F0B" w:rsidP="007F2F0B">
      <w:pPr>
        <w:autoSpaceDE w:val="0"/>
        <w:autoSpaceDN w:val="0"/>
        <w:adjustRightInd w:val="0"/>
        <w:rPr>
          <w:rFonts w:ascii="TimesNewRomanPSMT" w:eastAsiaTheme="minorHAnsi" w:hAnsi="TimesNewRomanPSMT" w:cs="TimesNewRomanPSMT"/>
          <w:sz w:val="22"/>
          <w:szCs w:val="22"/>
          <w:lang w:val="en-US" w:eastAsia="en-US"/>
        </w:rPr>
      </w:pPr>
      <w:proofErr w:type="spellStart"/>
      <w:r w:rsidRPr="002F0887">
        <w:rPr>
          <w:rFonts w:ascii="TimesNewRomanPSMT" w:eastAsiaTheme="minorHAnsi" w:hAnsi="TimesNewRomanPSMT" w:cs="TimesNewRomanPSMT"/>
          <w:sz w:val="22"/>
          <w:szCs w:val="22"/>
          <w:lang w:val="en-US" w:eastAsia="en-US"/>
        </w:rPr>
        <w:t>Fach</w:t>
      </w:r>
      <w:proofErr w:type="spellEnd"/>
      <w:r w:rsidRPr="002F0887">
        <w:rPr>
          <w:rFonts w:ascii="TimesNewRomanPSMT" w:eastAsiaTheme="minorHAnsi" w:hAnsi="TimesNewRomanPSMT" w:cs="TimesNewRomanPSMT"/>
          <w:sz w:val="22"/>
          <w:szCs w:val="22"/>
          <w:lang w:val="en-US" w:eastAsia="en-US"/>
        </w:rPr>
        <w:t xml:space="preserve"> 127</w:t>
      </w:r>
    </w:p>
    <w:p w14:paraId="36CA97BD" w14:textId="77777777" w:rsidR="007F2F0B" w:rsidRPr="002F0887" w:rsidRDefault="007F2F0B" w:rsidP="007F2F0B">
      <w:pPr>
        <w:autoSpaceDE w:val="0"/>
        <w:autoSpaceDN w:val="0"/>
        <w:adjustRightInd w:val="0"/>
        <w:rPr>
          <w:rFonts w:ascii="TimesNewRomanPSMT" w:eastAsiaTheme="minorHAnsi" w:hAnsi="TimesNewRomanPSMT" w:cs="TimesNewRomanPSMT"/>
          <w:sz w:val="22"/>
          <w:szCs w:val="22"/>
          <w:lang w:val="en-US" w:eastAsia="en-US"/>
        </w:rPr>
      </w:pPr>
      <w:r w:rsidRPr="002F0887">
        <w:rPr>
          <w:rFonts w:ascii="TimesNewRomanPSMT" w:eastAsiaTheme="minorHAnsi" w:hAnsi="TimesNewRomanPSMT" w:cs="TimesNewRomanPSMT"/>
          <w:sz w:val="22"/>
          <w:szCs w:val="22"/>
          <w:lang w:val="en-US" w:eastAsia="en-US"/>
        </w:rPr>
        <w:t>78457 Konstanz</w:t>
      </w:r>
      <w:r>
        <w:rPr>
          <w:rFonts w:ascii="TimesNewRomanPSMT" w:eastAsiaTheme="minorHAnsi" w:hAnsi="TimesNewRomanPSMT" w:cs="TimesNewRomanPSMT"/>
          <w:sz w:val="22"/>
          <w:szCs w:val="22"/>
          <w:lang w:val="en-US" w:eastAsia="en-US"/>
        </w:rPr>
        <w:t xml:space="preserve">- </w:t>
      </w:r>
      <w:r w:rsidRPr="002F0887">
        <w:rPr>
          <w:rFonts w:ascii="TimesNewRomanPSMT" w:eastAsiaTheme="minorHAnsi" w:hAnsi="TimesNewRomanPSMT" w:cs="TimesNewRomanPSMT"/>
          <w:sz w:val="22"/>
          <w:szCs w:val="22"/>
          <w:lang w:val="en-US" w:eastAsia="en-US"/>
        </w:rPr>
        <w:t>Germany</w:t>
      </w:r>
    </w:p>
    <w:p w14:paraId="152BF658" w14:textId="77777777" w:rsidR="007F2F0B" w:rsidRPr="002F0887" w:rsidRDefault="007F2F0B" w:rsidP="007F2F0B">
      <w:pPr>
        <w:autoSpaceDE w:val="0"/>
        <w:autoSpaceDN w:val="0"/>
        <w:adjustRightInd w:val="0"/>
        <w:rPr>
          <w:rFonts w:ascii="TimesNewRomanPSMT" w:eastAsiaTheme="minorHAnsi" w:hAnsi="TimesNewRomanPSMT" w:cs="TimesNewRomanPSMT"/>
          <w:sz w:val="22"/>
          <w:szCs w:val="22"/>
          <w:lang w:val="en-US" w:eastAsia="en-US"/>
        </w:rPr>
      </w:pPr>
      <w:r w:rsidRPr="002F0887">
        <w:rPr>
          <w:rFonts w:ascii="TimesNewRomanPSMT" w:eastAsiaTheme="minorHAnsi" w:hAnsi="TimesNewRomanPSMT" w:cs="TimesNewRomanPSMT"/>
          <w:sz w:val="22"/>
          <w:szCs w:val="22"/>
          <w:lang w:val="en-US" w:eastAsia="en-US"/>
        </w:rPr>
        <w:t>E-mail: vera.braun@uni-konstanz.de</w:t>
      </w:r>
    </w:p>
    <w:p w14:paraId="529648C9" w14:textId="77777777" w:rsidR="007F2F0B" w:rsidRDefault="007F2F0B" w:rsidP="007F2F0B">
      <w:pPr>
        <w:autoSpaceDE w:val="0"/>
        <w:autoSpaceDN w:val="0"/>
        <w:adjustRightInd w:val="0"/>
        <w:rPr>
          <w:rFonts w:ascii="TimesNewRomanPS-BoldMT" w:eastAsiaTheme="minorHAnsi" w:hAnsi="TimesNewRomanPS-BoldMT" w:cs="TimesNewRomanPS-BoldMT"/>
          <w:b/>
          <w:bCs/>
          <w:lang w:val="en-US" w:eastAsia="en-US"/>
        </w:rPr>
      </w:pPr>
    </w:p>
    <w:p w14:paraId="6A733769" w14:textId="77777777" w:rsidR="007F2F0B" w:rsidRPr="002F0887" w:rsidRDefault="007F2F0B" w:rsidP="0029050E">
      <w:pPr>
        <w:autoSpaceDE w:val="0"/>
        <w:autoSpaceDN w:val="0"/>
        <w:adjustRightInd w:val="0"/>
        <w:jc w:val="both"/>
        <w:rPr>
          <w:rFonts w:ascii="TimesNewRomanPSMT" w:eastAsiaTheme="minorHAnsi" w:hAnsi="TimesNewRomanPSMT" w:cs="TimesNewRomanPSMT"/>
          <w:lang w:val="en-US" w:eastAsia="en-US"/>
        </w:rPr>
      </w:pPr>
      <w:proofErr w:type="spellStart"/>
      <w:r w:rsidRPr="002F0887">
        <w:rPr>
          <w:rFonts w:ascii="TimesNewRomanPS-BoldMT" w:eastAsiaTheme="minorHAnsi" w:hAnsi="TimesNewRomanPS-BoldMT" w:cs="TimesNewRomanPS-BoldMT"/>
          <w:b/>
          <w:bCs/>
          <w:lang w:val="en-US" w:eastAsia="en-US"/>
        </w:rPr>
        <w:t>Abstract</w:t>
      </w:r>
      <w:proofErr w:type="gramStart"/>
      <w:r w:rsidRPr="002F0887">
        <w:rPr>
          <w:rFonts w:ascii="TimesNewRomanPSMT" w:eastAsiaTheme="minorHAnsi" w:hAnsi="TimesNewRomanPSMT" w:cs="TimesNewRomanPSMT"/>
          <w:lang w:val="en-US" w:eastAsia="en-US"/>
        </w:rPr>
        <w:t>:The</w:t>
      </w:r>
      <w:proofErr w:type="spellEnd"/>
      <w:proofErr w:type="gramEnd"/>
      <w:r w:rsidRPr="002F0887">
        <w:rPr>
          <w:rFonts w:ascii="TimesNewRomanPSMT" w:eastAsiaTheme="minorHAnsi" w:hAnsi="TimesNewRomanPSMT" w:cs="TimesNewRomanPSMT"/>
          <w:lang w:val="en-US" w:eastAsia="en-US"/>
        </w:rPr>
        <w:t xml:space="preserve"> paper presents a dissertation project that investigated the relationship between</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meritocracy and vocational education. In many countries, it can be observed that</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vocational education and training is not held in high social esteem and that a vast majority</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of young people prefers to go on to higher education. What is conspicuous here is a</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pronounced orientation towards the meritocratic principle. In the study, an ideal type of</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relationship between meritocracy and vocational education and training was created, based</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on a synthesis of theoretical elaborations on performance, the merit principle, values and</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structures. According to the results, a meritocratic orientation acts as a catalyst for</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developments that contribute to the devaluation of VET and its degrees. This leads, among</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other things, to vocational education and training only insufficiently fulfilling its</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qualification function and the employment market complaining of a shortage of skilled</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workers with a simultaneous surplus of academics.</w:t>
      </w:r>
      <w:r>
        <w:rPr>
          <w:rFonts w:ascii="TimesNewRomanPSMT" w:eastAsiaTheme="minorHAnsi" w:hAnsi="TimesNewRomanPSMT" w:cs="TimesNewRomanPSMT"/>
          <w:lang w:val="en-US" w:eastAsia="en-US"/>
        </w:rPr>
        <w:br/>
      </w:r>
    </w:p>
    <w:p w14:paraId="6121A2AA" w14:textId="77777777" w:rsidR="007F2F0B" w:rsidRPr="002F0887" w:rsidRDefault="007F2F0B" w:rsidP="007F2F0B">
      <w:pPr>
        <w:autoSpaceDE w:val="0"/>
        <w:autoSpaceDN w:val="0"/>
        <w:adjustRightInd w:val="0"/>
        <w:rPr>
          <w:rFonts w:ascii="TimesNewRomanPSMT" w:eastAsiaTheme="minorHAnsi" w:hAnsi="TimesNewRomanPSMT" w:cs="TimesNewRomanPSMT"/>
          <w:lang w:val="en-US" w:eastAsia="en-US"/>
        </w:rPr>
      </w:pPr>
      <w:r w:rsidRPr="002F0887">
        <w:rPr>
          <w:rFonts w:ascii="TimesNewRomanPS-BoldMT" w:eastAsiaTheme="minorHAnsi" w:hAnsi="TimesNewRomanPS-BoldMT" w:cs="TimesNewRomanPS-BoldMT"/>
          <w:b/>
          <w:bCs/>
          <w:lang w:val="en-US" w:eastAsia="en-US"/>
        </w:rPr>
        <w:t>Keywords</w:t>
      </w:r>
      <w:r w:rsidRPr="002F0887">
        <w:rPr>
          <w:rFonts w:ascii="TimesNewRomanPSMT" w:eastAsiaTheme="minorHAnsi" w:hAnsi="TimesNewRomanPSMT" w:cs="TimesNewRomanPSMT"/>
          <w:lang w:val="en-US" w:eastAsia="en-US"/>
        </w:rPr>
        <w:t xml:space="preserve">: </w:t>
      </w:r>
      <w:proofErr w:type="spellStart"/>
      <w:r w:rsidRPr="002F0887">
        <w:rPr>
          <w:rFonts w:ascii="TimesNewRomanPSMT" w:eastAsiaTheme="minorHAnsi" w:hAnsi="TimesNewRomanPSMT" w:cs="TimesNewRomanPSMT"/>
          <w:lang w:val="en-US" w:eastAsia="en-US"/>
        </w:rPr>
        <w:t>Idealtype</w:t>
      </w:r>
      <w:proofErr w:type="spellEnd"/>
      <w:r w:rsidRPr="002F0887">
        <w:rPr>
          <w:rFonts w:ascii="TimesNewRomanPSMT" w:eastAsiaTheme="minorHAnsi" w:hAnsi="TimesNewRomanPSMT" w:cs="TimesNewRomanPSMT"/>
          <w:lang w:val="en-US" w:eastAsia="en-US"/>
        </w:rPr>
        <w:t>, Meritocracy, Social Standing of Vocational Education and Training</w:t>
      </w:r>
    </w:p>
    <w:p w14:paraId="626A46B2" w14:textId="77777777" w:rsidR="007F2F0B" w:rsidRDefault="007F2F0B" w:rsidP="007F2F0B">
      <w:pPr>
        <w:autoSpaceDE w:val="0"/>
        <w:autoSpaceDN w:val="0"/>
        <w:adjustRightInd w:val="0"/>
        <w:rPr>
          <w:rFonts w:ascii="TimesNewRomanPS-BoldMT" w:eastAsiaTheme="minorHAnsi" w:hAnsi="TimesNewRomanPS-BoldMT" w:cs="TimesNewRomanPS-BoldMT"/>
          <w:b/>
          <w:bCs/>
          <w:lang w:val="en-US" w:eastAsia="en-US"/>
        </w:rPr>
      </w:pPr>
    </w:p>
    <w:p w14:paraId="22270CEF" w14:textId="77777777" w:rsidR="007F2F0B" w:rsidRPr="002F0887" w:rsidRDefault="00BE7A78" w:rsidP="007F2F0B">
      <w:pPr>
        <w:autoSpaceDE w:val="0"/>
        <w:autoSpaceDN w:val="0"/>
        <w:adjustRightInd w:val="0"/>
        <w:rPr>
          <w:rFonts w:ascii="TimesNewRomanPSMT" w:eastAsiaTheme="minorHAnsi" w:hAnsi="TimesNewRomanPSMT" w:cs="TimesNewRomanPSMT"/>
          <w:lang w:val="en-US" w:eastAsia="en-US"/>
        </w:rPr>
      </w:pPr>
      <w:r>
        <w:rPr>
          <w:rFonts w:ascii="TimesNewRomanPS-BoldMT" w:eastAsiaTheme="minorHAnsi" w:hAnsi="TimesNewRomanPS-BoldMT" w:cs="TimesNewRomanPS-BoldMT"/>
          <w:b/>
          <w:bCs/>
          <w:lang w:val="en-US" w:eastAsia="en-US"/>
        </w:rPr>
        <w:t>Biographical</w:t>
      </w:r>
      <w:r w:rsidR="007F2F0B" w:rsidRPr="002F0887">
        <w:rPr>
          <w:rFonts w:ascii="TimesNewRomanPS-BoldMT" w:eastAsiaTheme="minorHAnsi" w:hAnsi="TimesNewRomanPS-BoldMT" w:cs="TimesNewRomanPS-BoldMT"/>
          <w:b/>
          <w:bCs/>
          <w:lang w:val="en-US" w:eastAsia="en-US"/>
        </w:rPr>
        <w:t xml:space="preserve"> notes:</w:t>
      </w:r>
      <w:r w:rsidR="007F2F0B">
        <w:rPr>
          <w:rFonts w:ascii="TimesNewRomanPS-BoldMT" w:eastAsiaTheme="minorHAnsi" w:hAnsi="TimesNewRomanPS-BoldMT" w:cs="TimesNewRomanPS-BoldMT"/>
          <w:b/>
          <w:bCs/>
          <w:lang w:val="en-US" w:eastAsia="en-US"/>
        </w:rPr>
        <w:br/>
      </w:r>
      <w:r w:rsidR="007F2F0B" w:rsidRPr="002F0887">
        <w:rPr>
          <w:rFonts w:ascii="TimesNewRomanPSMT" w:eastAsiaTheme="minorHAnsi" w:hAnsi="TimesNewRomanPSMT" w:cs="TimesNewRomanPSMT"/>
          <w:b/>
          <w:lang w:val="en-US" w:eastAsia="en-US"/>
        </w:rPr>
        <w:t>Vera Braun</w:t>
      </w:r>
      <w:r w:rsidR="007F2F0B" w:rsidRPr="002F0887">
        <w:rPr>
          <w:rFonts w:ascii="TimesNewRomanPSMT" w:eastAsiaTheme="minorHAnsi" w:hAnsi="TimesNewRomanPSMT" w:cs="TimesNewRomanPSMT"/>
          <w:lang w:val="en-US" w:eastAsia="en-US"/>
        </w:rPr>
        <w:t xml:space="preserve"> is postdoc at the Chair of Business and Economics Education 1 (Prof.</w:t>
      </w:r>
    </w:p>
    <w:p w14:paraId="4F27E060" w14:textId="77777777" w:rsidR="007F2F0B" w:rsidRPr="002F0887" w:rsidRDefault="007F2F0B" w:rsidP="007F2F0B">
      <w:pPr>
        <w:autoSpaceDE w:val="0"/>
        <w:autoSpaceDN w:val="0"/>
        <w:adjustRightInd w:val="0"/>
        <w:rPr>
          <w:rFonts w:ascii="TimesNewRomanPSMT" w:eastAsiaTheme="minorHAnsi" w:hAnsi="TimesNewRomanPSMT" w:cs="TimesNewRomanPSMT"/>
          <w:lang w:val="en-US" w:eastAsia="en-US"/>
        </w:rPr>
      </w:pPr>
      <w:proofErr w:type="spellStart"/>
      <w:r w:rsidRPr="002F0887">
        <w:rPr>
          <w:rFonts w:ascii="TimesNewRomanPSMT" w:eastAsiaTheme="minorHAnsi" w:hAnsi="TimesNewRomanPSMT" w:cs="TimesNewRomanPSMT"/>
          <w:lang w:val="en-US" w:eastAsia="en-US"/>
        </w:rPr>
        <w:t>Deissinger</w:t>
      </w:r>
      <w:proofErr w:type="spellEnd"/>
      <w:r w:rsidRPr="002F0887">
        <w:rPr>
          <w:rFonts w:ascii="TimesNewRomanPSMT" w:eastAsiaTheme="minorHAnsi" w:hAnsi="TimesNewRomanPSMT" w:cs="TimesNewRomanPSMT"/>
          <w:lang w:val="en-US" w:eastAsia="en-US"/>
        </w:rPr>
        <w:t>) of the University of Konstanz in Germany. Between 2016 and 2018, she</w:t>
      </w:r>
    </w:p>
    <w:p w14:paraId="47D79B84" w14:textId="77777777" w:rsidR="007F2F0B" w:rsidRPr="002F0887" w:rsidRDefault="007F2F0B" w:rsidP="007F2F0B">
      <w:pPr>
        <w:autoSpaceDE w:val="0"/>
        <w:autoSpaceDN w:val="0"/>
        <w:adjustRightInd w:val="0"/>
        <w:rPr>
          <w:rFonts w:ascii="TimesNewRomanPSMT" w:eastAsiaTheme="minorHAnsi" w:hAnsi="TimesNewRomanPSMT" w:cs="TimesNewRomanPSMT"/>
          <w:lang w:val="en-US" w:eastAsia="en-US"/>
        </w:rPr>
      </w:pPr>
      <w:r w:rsidRPr="002F0887">
        <w:rPr>
          <w:rFonts w:ascii="TimesNewRomanPSMT" w:eastAsiaTheme="minorHAnsi" w:hAnsi="TimesNewRomanPSMT" w:cs="TimesNewRomanPSMT"/>
          <w:lang w:val="en-US" w:eastAsia="en-US"/>
        </w:rPr>
        <w:t>coordinated an Erasmus+ project aimed at promoting professional teacher education in</w:t>
      </w:r>
    </w:p>
    <w:p w14:paraId="3575EC39" w14:textId="77777777" w:rsidR="007F2F0B" w:rsidRDefault="007F2F0B" w:rsidP="00196C19">
      <w:pPr>
        <w:autoSpaceDE w:val="0"/>
        <w:autoSpaceDN w:val="0"/>
        <w:adjustRightInd w:val="0"/>
        <w:rPr>
          <w:b/>
          <w:sz w:val="32"/>
          <w:szCs w:val="32"/>
          <w:u w:val="single"/>
          <w:lang w:val="en-GB"/>
        </w:rPr>
      </w:pPr>
      <w:r w:rsidRPr="002F0887">
        <w:rPr>
          <w:rFonts w:ascii="TimesNewRomanPSMT" w:eastAsiaTheme="minorHAnsi" w:hAnsi="TimesNewRomanPSMT" w:cs="TimesNewRomanPSMT"/>
          <w:lang w:val="en-US" w:eastAsia="en-US"/>
        </w:rPr>
        <w:t>Ukraine. She received her doctorate in May 2021.</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Her research interests are macro-perspective issues in vocational education and training</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research, international comparative vocational education and training research, especially</w:t>
      </w:r>
      <w:r>
        <w:rPr>
          <w:rFonts w:ascii="TimesNewRomanPSMT" w:eastAsiaTheme="minorHAnsi" w:hAnsi="TimesNewRomanPSMT" w:cs="TimesNewRomanPSMT"/>
          <w:lang w:val="en-US" w:eastAsia="en-US"/>
        </w:rPr>
        <w:t xml:space="preserve"> </w:t>
      </w:r>
      <w:r w:rsidRPr="002F0887">
        <w:rPr>
          <w:rFonts w:ascii="TimesNewRomanPSMT" w:eastAsiaTheme="minorHAnsi" w:hAnsi="TimesNewRomanPSMT" w:cs="TimesNewRomanPSMT"/>
          <w:lang w:val="en-US" w:eastAsia="en-US"/>
        </w:rPr>
        <w:t>the post-Soviet area, and the social significance and standing of vocational education and</w:t>
      </w:r>
      <w:r>
        <w:rPr>
          <w:rFonts w:ascii="TimesNewRomanPSMT" w:eastAsiaTheme="minorHAnsi" w:hAnsi="TimesNewRomanPSMT" w:cs="TimesNewRomanPSMT"/>
          <w:lang w:val="en-US" w:eastAsia="en-US"/>
        </w:rPr>
        <w:t xml:space="preserve"> </w:t>
      </w:r>
      <w:r w:rsidRPr="006169F8">
        <w:rPr>
          <w:rFonts w:ascii="TimesNewRomanPSMT" w:eastAsiaTheme="minorHAnsi" w:hAnsi="TimesNewRomanPSMT" w:cs="TimesNewRomanPSMT"/>
          <w:lang w:val="en-US" w:eastAsia="en-US"/>
        </w:rPr>
        <w:t>training.</w:t>
      </w:r>
    </w:p>
    <w:p w14:paraId="07F41550" w14:textId="77777777" w:rsidR="00890C22" w:rsidRDefault="00890C22" w:rsidP="001838D0">
      <w:pPr>
        <w:contextualSpacing/>
        <w:jc w:val="both"/>
        <w:rPr>
          <w:b/>
          <w:sz w:val="32"/>
          <w:szCs w:val="32"/>
          <w:u w:val="single"/>
          <w:lang w:val="en-GB"/>
        </w:rPr>
      </w:pPr>
    </w:p>
    <w:p w14:paraId="5949F2E0" w14:textId="77777777" w:rsidR="0029050E" w:rsidRDefault="0029050E" w:rsidP="00A21802">
      <w:pPr>
        <w:jc w:val="center"/>
        <w:rPr>
          <w:b/>
          <w:sz w:val="32"/>
          <w:szCs w:val="32"/>
          <w:u w:val="single"/>
          <w:lang w:val="en-GB"/>
        </w:rPr>
      </w:pPr>
    </w:p>
    <w:p w14:paraId="39E23FEE" w14:textId="2DF98AAE" w:rsidR="00A21802" w:rsidRDefault="00A21802" w:rsidP="00A21802">
      <w:pPr>
        <w:jc w:val="center"/>
        <w:rPr>
          <w:rFonts w:ascii="Times New Roman" w:hAnsi="Times New Roman"/>
          <w:b/>
          <w:u w:val="single"/>
          <w:lang w:val="en-GB"/>
        </w:rPr>
      </w:pPr>
      <w:r w:rsidRPr="00D6278F">
        <w:rPr>
          <w:b/>
          <w:sz w:val="32"/>
          <w:szCs w:val="32"/>
          <w:u w:val="single"/>
          <w:lang w:val="en-GB"/>
        </w:rPr>
        <w:t>Paper session 1</w:t>
      </w:r>
      <w:r w:rsidR="00486458">
        <w:rPr>
          <w:b/>
          <w:sz w:val="32"/>
          <w:szCs w:val="32"/>
          <w:u w:val="single"/>
          <w:lang w:val="en-GB"/>
        </w:rPr>
        <w:t>4</w:t>
      </w:r>
      <w:r w:rsidRPr="00D6278F">
        <w:rPr>
          <w:b/>
          <w:sz w:val="32"/>
          <w:szCs w:val="32"/>
          <w:u w:val="single"/>
          <w:lang w:val="en-GB"/>
        </w:rPr>
        <w:t>: Internationalization of VET and migration</w:t>
      </w:r>
    </w:p>
    <w:p w14:paraId="37BB6B32" w14:textId="77777777" w:rsidR="00A21802" w:rsidRDefault="00A21802" w:rsidP="00A21802">
      <w:pPr>
        <w:jc w:val="center"/>
        <w:rPr>
          <w:rFonts w:ascii="Times New Roman" w:hAnsi="Times New Roman"/>
          <w:b/>
          <w:u w:val="single"/>
          <w:lang w:val="en-GB"/>
        </w:rPr>
      </w:pPr>
    </w:p>
    <w:p w14:paraId="2C0C3FEC" w14:textId="77777777" w:rsidR="00A21802" w:rsidRPr="00FB70DE" w:rsidRDefault="00A21802" w:rsidP="00A21802">
      <w:pPr>
        <w:rPr>
          <w:rFonts w:ascii="Times New Roman" w:hAnsi="Times New Roman"/>
          <w:lang w:val="en-GB"/>
        </w:rPr>
      </w:pPr>
      <w:r w:rsidRPr="00FB70DE">
        <w:rPr>
          <w:rFonts w:ascii="Times New Roman" w:hAnsi="Times New Roman"/>
          <w:b/>
          <w:szCs w:val="28"/>
          <w:lang w:val="en-GB"/>
        </w:rPr>
        <w:t xml:space="preserve">International </w:t>
      </w:r>
      <w:r w:rsidR="00196C19" w:rsidRPr="00FB70DE">
        <w:rPr>
          <w:rFonts w:ascii="Times New Roman" w:hAnsi="Times New Roman"/>
          <w:b/>
          <w:szCs w:val="28"/>
          <w:lang w:val="en-GB"/>
        </w:rPr>
        <w:t xml:space="preserve">Organisations and Policy-Making in </w:t>
      </w:r>
      <w:r w:rsidRPr="00FB70DE">
        <w:rPr>
          <w:rFonts w:ascii="Times New Roman" w:hAnsi="Times New Roman"/>
          <w:b/>
          <w:szCs w:val="28"/>
          <w:lang w:val="en-GB"/>
        </w:rPr>
        <w:t>VET</w:t>
      </w:r>
      <w:r>
        <w:rPr>
          <w:rFonts w:ascii="Times New Roman" w:hAnsi="Times New Roman"/>
          <w:b/>
          <w:szCs w:val="28"/>
          <w:lang w:val="en-GB"/>
        </w:rPr>
        <w:t xml:space="preserve"> </w:t>
      </w:r>
      <w:r w:rsidR="00196C19">
        <w:rPr>
          <w:rFonts w:ascii="Times New Roman" w:hAnsi="Times New Roman"/>
          <w:b/>
          <w:szCs w:val="28"/>
          <w:lang w:val="en-GB"/>
        </w:rPr>
        <w:t>Systems</w:t>
      </w:r>
      <w:r w:rsidR="00196C19" w:rsidRPr="00FB70DE">
        <w:rPr>
          <w:rFonts w:ascii="Times New Roman" w:hAnsi="Times New Roman"/>
          <w:b/>
          <w:szCs w:val="28"/>
          <w:lang w:val="en-GB"/>
        </w:rPr>
        <w:t xml:space="preserve"> </w:t>
      </w:r>
      <w:r w:rsidR="00196C19">
        <w:rPr>
          <w:rFonts w:ascii="Times New Roman" w:hAnsi="Times New Roman"/>
          <w:b/>
          <w:szCs w:val="28"/>
          <w:lang w:val="en-GB"/>
        </w:rPr>
        <w:t>of</w:t>
      </w:r>
      <w:r w:rsidR="00196C19" w:rsidRPr="00FB70DE">
        <w:rPr>
          <w:rFonts w:ascii="Times New Roman" w:hAnsi="Times New Roman"/>
          <w:b/>
          <w:szCs w:val="28"/>
          <w:lang w:val="en-GB"/>
        </w:rPr>
        <w:t xml:space="preserve"> Developing Countries </w:t>
      </w:r>
    </w:p>
    <w:p w14:paraId="6CFD03A5" w14:textId="77777777" w:rsidR="00A21802" w:rsidRPr="008A6419" w:rsidRDefault="00A21802" w:rsidP="00A21802">
      <w:pPr>
        <w:pStyle w:val="AuthorsName"/>
        <w:rPr>
          <w:lang w:val="en-US"/>
        </w:rPr>
      </w:pPr>
    </w:p>
    <w:p w14:paraId="4181B2A6" w14:textId="77777777" w:rsidR="00A21802" w:rsidRPr="008A6419" w:rsidRDefault="00A21802" w:rsidP="00A21802">
      <w:pPr>
        <w:pStyle w:val="AuthorsName"/>
        <w:rPr>
          <w:lang w:val="en-US"/>
        </w:rPr>
      </w:pPr>
      <w:r w:rsidRPr="008A6419">
        <w:rPr>
          <w:lang w:val="en-US"/>
        </w:rPr>
        <w:t>Oksana Melnyk*</w:t>
      </w:r>
    </w:p>
    <w:p w14:paraId="27AF5EC0" w14:textId="77777777" w:rsidR="00A21802" w:rsidRPr="008A6419" w:rsidRDefault="00A21802" w:rsidP="00A21802">
      <w:pPr>
        <w:pStyle w:val="AuthorsName"/>
        <w:rPr>
          <w:b w:val="0"/>
          <w:lang w:val="en-US"/>
        </w:rPr>
      </w:pPr>
      <w:r w:rsidRPr="008A6419">
        <w:rPr>
          <w:b w:val="0"/>
          <w:lang w:val="en-US"/>
        </w:rPr>
        <w:t>University of Konstanz</w:t>
      </w:r>
    </w:p>
    <w:p w14:paraId="0DD2BA6E" w14:textId="77777777" w:rsidR="00A21802" w:rsidRPr="008A6419" w:rsidRDefault="00A21802" w:rsidP="00A21802">
      <w:pPr>
        <w:pStyle w:val="AuthorsName"/>
        <w:rPr>
          <w:b w:val="0"/>
          <w:lang w:val="en-US"/>
        </w:rPr>
      </w:pPr>
      <w:r w:rsidRPr="008A6419">
        <w:rPr>
          <w:b w:val="0"/>
          <w:lang w:val="en-US"/>
        </w:rPr>
        <w:t>Department of Economics</w:t>
      </w:r>
    </w:p>
    <w:p w14:paraId="6846B6CB" w14:textId="77777777" w:rsidR="00A21802" w:rsidRPr="00FB70DE" w:rsidRDefault="00A21802" w:rsidP="00A21802">
      <w:pPr>
        <w:pStyle w:val="AuthorsName"/>
        <w:rPr>
          <w:b w:val="0"/>
          <w:lang w:val="de-DE"/>
        </w:rPr>
      </w:pPr>
      <w:r w:rsidRPr="00FB70DE">
        <w:rPr>
          <w:b w:val="0"/>
          <w:lang w:val="de-DE"/>
        </w:rPr>
        <w:t>Universitätsstraße 10</w:t>
      </w:r>
      <w:r>
        <w:rPr>
          <w:b w:val="0"/>
          <w:lang w:val="de-DE"/>
        </w:rPr>
        <w:t>, 78457, Konstanz, Germany</w:t>
      </w:r>
    </w:p>
    <w:p w14:paraId="7BDF89B8" w14:textId="77777777" w:rsidR="00A21802" w:rsidRPr="00FB70DE" w:rsidRDefault="00A21802" w:rsidP="00A21802">
      <w:pPr>
        <w:pStyle w:val="AuthorsName"/>
        <w:rPr>
          <w:b w:val="0"/>
          <w:lang w:val="de-DE"/>
        </w:rPr>
      </w:pPr>
      <w:proofErr w:type="spellStart"/>
      <w:r w:rsidRPr="00FB70DE">
        <w:rPr>
          <w:b w:val="0"/>
          <w:lang w:val="de-DE"/>
        </w:rPr>
        <w:t>E-mail</w:t>
      </w:r>
      <w:proofErr w:type="spellEnd"/>
      <w:r w:rsidRPr="00FB70DE">
        <w:rPr>
          <w:b w:val="0"/>
          <w:lang w:val="de-DE"/>
        </w:rPr>
        <w:t>: oksana.melnyk@uni-konstanz.de</w:t>
      </w:r>
    </w:p>
    <w:p w14:paraId="49B36156" w14:textId="77777777" w:rsidR="00A21802" w:rsidRPr="008A6419" w:rsidRDefault="00A21802" w:rsidP="00A21802">
      <w:pPr>
        <w:pStyle w:val="AuthorsName"/>
        <w:rPr>
          <w:b w:val="0"/>
          <w:lang w:val="en-US"/>
        </w:rPr>
      </w:pPr>
    </w:p>
    <w:p w14:paraId="01AA0613" w14:textId="77777777" w:rsidR="00A21802" w:rsidRPr="00FB70DE" w:rsidRDefault="00A21802" w:rsidP="00A21802">
      <w:pPr>
        <w:jc w:val="both"/>
        <w:rPr>
          <w:rFonts w:ascii="Times New Roman" w:hAnsi="Times New Roman"/>
          <w:lang w:val="en-GB"/>
        </w:rPr>
      </w:pPr>
      <w:r w:rsidRPr="00FB70DE">
        <w:rPr>
          <w:rFonts w:ascii="Times New Roman" w:hAnsi="Times New Roman"/>
          <w:b/>
          <w:lang w:val="en-GB"/>
        </w:rPr>
        <w:t>Abstract</w:t>
      </w:r>
      <w:r w:rsidRPr="00FB70DE">
        <w:rPr>
          <w:rFonts w:ascii="Times New Roman" w:hAnsi="Times New Roman"/>
          <w:lang w:val="en-GB"/>
        </w:rPr>
        <w:t xml:space="preserve">: </w:t>
      </w:r>
      <w:r w:rsidRPr="0003757C">
        <w:rPr>
          <w:rFonts w:ascii="Times New Roman" w:hAnsi="Times New Roman"/>
          <w:lang w:val="en-GB"/>
        </w:rPr>
        <w:t>Vocational education and training (VET) is considered to retain cultural patterns of work, vocations and vocation acquisition of a country and, thus, to be more resistant to changes in comparison with higher or secondary education sectors (</w:t>
      </w:r>
      <w:proofErr w:type="spellStart"/>
      <w:r w:rsidRPr="0003757C">
        <w:rPr>
          <w:rFonts w:ascii="Times New Roman" w:hAnsi="Times New Roman"/>
          <w:lang w:val="en-GB"/>
        </w:rPr>
        <w:t>Deissinger</w:t>
      </w:r>
      <w:proofErr w:type="spellEnd"/>
      <w:r w:rsidRPr="0003757C">
        <w:rPr>
          <w:rFonts w:ascii="Times New Roman" w:hAnsi="Times New Roman"/>
          <w:lang w:val="en-GB"/>
        </w:rPr>
        <w:t>, 2001; Gonon, 2010, 2016). One of the pillars of the stability of VET systems is actor constellations that are carriers of these cultural patterns (</w:t>
      </w:r>
      <w:proofErr w:type="spellStart"/>
      <w:r w:rsidRPr="0003757C">
        <w:rPr>
          <w:rFonts w:ascii="Times New Roman" w:hAnsi="Times New Roman"/>
          <w:lang w:val="en-GB"/>
        </w:rPr>
        <w:t>Zlatkin-Troitschanskaia</w:t>
      </w:r>
      <w:proofErr w:type="spellEnd"/>
      <w:r w:rsidRPr="0003757C">
        <w:rPr>
          <w:rFonts w:ascii="Times New Roman" w:hAnsi="Times New Roman"/>
          <w:lang w:val="en-GB"/>
        </w:rPr>
        <w:t>, 2005). However, after the Second World War and especially since the 60ties of the XX century the influence of international organisations (IOs) as</w:t>
      </w:r>
      <w:r>
        <w:rPr>
          <w:rFonts w:ascii="Times New Roman" w:hAnsi="Times New Roman"/>
          <w:lang w:val="en-GB"/>
        </w:rPr>
        <w:t xml:space="preserve"> a</w:t>
      </w:r>
      <w:r w:rsidRPr="0003757C">
        <w:rPr>
          <w:rFonts w:ascii="Times New Roman" w:hAnsi="Times New Roman"/>
          <w:lang w:val="en-GB"/>
        </w:rPr>
        <w:t xml:space="preserve"> new actor in policy-making has started to be more obvious in matters of education, including VET (</w:t>
      </w:r>
      <w:proofErr w:type="spellStart"/>
      <w:r w:rsidRPr="0003757C">
        <w:rPr>
          <w:rFonts w:ascii="Times New Roman" w:hAnsi="Times New Roman"/>
          <w:lang w:val="en-GB"/>
        </w:rPr>
        <w:t>Heyneman</w:t>
      </w:r>
      <w:proofErr w:type="spellEnd"/>
      <w:r w:rsidRPr="0003757C">
        <w:rPr>
          <w:rFonts w:ascii="Times New Roman" w:hAnsi="Times New Roman"/>
          <w:lang w:val="en-GB"/>
        </w:rPr>
        <w:t xml:space="preserve"> &amp; Lee, 2016). From the point of view of institutionalism, countries with strong educational traditions demonstrate certain intransigence about changes instigated by policies of the IOs. Countries with weaker educational traditions or in transition states show greater susceptibility to formally implement educational policies disseminated by IOs (Meyer &amp; Rowan, 2012). This paper reviews the activities of international organisations in vocational education and discusses the questions of their influence on policy-making in this sphere with a special focus on developing countries.</w:t>
      </w:r>
    </w:p>
    <w:p w14:paraId="72B7B49B" w14:textId="77777777" w:rsidR="00A21802" w:rsidRPr="008A6419" w:rsidRDefault="00A21802" w:rsidP="00A21802">
      <w:pPr>
        <w:rPr>
          <w:rFonts w:ascii="Times New Roman" w:hAnsi="Times New Roman"/>
          <w:sz w:val="10"/>
          <w:szCs w:val="10"/>
          <w:lang w:val="en-GB"/>
        </w:rPr>
      </w:pPr>
    </w:p>
    <w:p w14:paraId="0C9896DF" w14:textId="77777777" w:rsidR="00A21802" w:rsidRPr="00FB70DE" w:rsidRDefault="00A21802" w:rsidP="00A21802">
      <w:pPr>
        <w:rPr>
          <w:rFonts w:ascii="Times New Roman" w:hAnsi="Times New Roman"/>
          <w:lang w:val="en-GB"/>
        </w:rPr>
      </w:pPr>
      <w:r w:rsidRPr="00FB70DE">
        <w:rPr>
          <w:rFonts w:ascii="Times New Roman" w:hAnsi="Times New Roman"/>
          <w:b/>
          <w:lang w:val="en-GB"/>
        </w:rPr>
        <w:t>Keywords</w:t>
      </w:r>
      <w:r w:rsidRPr="00FB70DE">
        <w:rPr>
          <w:rFonts w:ascii="Times New Roman" w:hAnsi="Times New Roman"/>
          <w:lang w:val="en-GB"/>
        </w:rPr>
        <w:t xml:space="preserve">: </w:t>
      </w:r>
      <w:r>
        <w:rPr>
          <w:rFonts w:ascii="Times New Roman" w:hAnsi="Times New Roman"/>
          <w:lang w:val="en-GB"/>
        </w:rPr>
        <w:t>vocational education, policy-making, reforms, international organisation, educational aid</w:t>
      </w:r>
      <w:r>
        <w:rPr>
          <w:rFonts w:ascii="Times New Roman" w:hAnsi="Times New Roman"/>
          <w:lang w:val="en-GB"/>
        </w:rPr>
        <w:br/>
      </w:r>
      <w:r>
        <w:rPr>
          <w:rFonts w:ascii="Times New Roman" w:hAnsi="Times New Roman"/>
          <w:lang w:val="en-GB"/>
        </w:rPr>
        <w:br/>
      </w:r>
      <w:r w:rsidR="00BE7A78">
        <w:rPr>
          <w:rFonts w:ascii="Times New Roman" w:hAnsi="Times New Roman"/>
          <w:b/>
          <w:lang w:val="en-GB"/>
        </w:rPr>
        <w:t>Biographical</w:t>
      </w:r>
      <w:r w:rsidRPr="00FB70DE">
        <w:rPr>
          <w:rFonts w:ascii="Times New Roman" w:hAnsi="Times New Roman"/>
          <w:b/>
          <w:lang w:val="en-GB"/>
        </w:rPr>
        <w:t xml:space="preserve"> notes: </w:t>
      </w:r>
    </w:p>
    <w:p w14:paraId="54E0B211" w14:textId="77777777" w:rsidR="00A21802" w:rsidRDefault="00A21802" w:rsidP="00486458">
      <w:pPr>
        <w:rPr>
          <w:lang w:val="en-GB"/>
        </w:rPr>
      </w:pPr>
      <w:r w:rsidRPr="00E13399">
        <w:rPr>
          <w:rFonts w:ascii="Times New Roman" w:hAnsi="Times New Roman"/>
          <w:b/>
          <w:lang w:val="en-GB"/>
        </w:rPr>
        <w:t>Oksana Melnyk</w:t>
      </w:r>
      <w:r>
        <w:rPr>
          <w:rFonts w:ascii="Times New Roman" w:hAnsi="Times New Roman"/>
          <w:lang w:val="en-GB"/>
        </w:rPr>
        <w:t xml:space="preserve"> </w:t>
      </w:r>
      <w:r w:rsidRPr="00DC684F">
        <w:rPr>
          <w:rFonts w:ascii="Times New Roman" w:hAnsi="Times New Roman"/>
          <w:lang w:val="en-GB"/>
        </w:rPr>
        <w:t>is an academic staff member at the Chair</w:t>
      </w:r>
      <w:r>
        <w:rPr>
          <w:rFonts w:ascii="Times New Roman" w:hAnsi="Times New Roman"/>
          <w:lang w:val="en-GB"/>
        </w:rPr>
        <w:t xml:space="preserve"> of Business and Economics Educa</w:t>
      </w:r>
      <w:r w:rsidRPr="00DC684F">
        <w:rPr>
          <w:rFonts w:ascii="Times New Roman" w:hAnsi="Times New Roman"/>
          <w:lang w:val="en-GB"/>
        </w:rPr>
        <w:t xml:space="preserve">tion I at </w:t>
      </w:r>
      <w:r>
        <w:rPr>
          <w:rFonts w:ascii="Times New Roman" w:hAnsi="Times New Roman"/>
          <w:lang w:val="en-GB"/>
        </w:rPr>
        <w:t xml:space="preserve">the Department of Economics of </w:t>
      </w:r>
      <w:r w:rsidRPr="00DC684F">
        <w:rPr>
          <w:rFonts w:ascii="Times New Roman" w:hAnsi="Times New Roman"/>
          <w:lang w:val="en-GB"/>
        </w:rPr>
        <w:t>the University of Konstanz.</w:t>
      </w:r>
      <w:r>
        <w:rPr>
          <w:rFonts w:ascii="Times New Roman" w:hAnsi="Times New Roman"/>
          <w:lang w:val="en-GB"/>
        </w:rPr>
        <w:t xml:space="preserve"> She holds a degree of Candidate of Sciences (comparable to PhD) obtained at the Institute of Vocational Education of the National Academy of Educational Sciences of Ukraine.</w:t>
      </w:r>
      <w:r w:rsidRPr="00DC684F">
        <w:rPr>
          <w:rFonts w:ascii="Times New Roman" w:hAnsi="Times New Roman"/>
          <w:lang w:val="en-GB"/>
        </w:rPr>
        <w:t xml:space="preserve"> Her scientific interests i</w:t>
      </w:r>
      <w:r>
        <w:rPr>
          <w:rFonts w:ascii="Times New Roman" w:hAnsi="Times New Roman"/>
          <w:lang w:val="en-GB"/>
        </w:rPr>
        <w:t>nclude international and compar</w:t>
      </w:r>
      <w:r w:rsidRPr="00DC684F">
        <w:rPr>
          <w:rFonts w:ascii="Times New Roman" w:hAnsi="Times New Roman"/>
          <w:lang w:val="en-GB"/>
        </w:rPr>
        <w:t>ative education research, vocational teacher training in Germa</w:t>
      </w:r>
      <w:r>
        <w:rPr>
          <w:rFonts w:ascii="Times New Roman" w:hAnsi="Times New Roman"/>
          <w:lang w:val="en-GB"/>
        </w:rPr>
        <w:t>n-speaking countries, reform and devel</w:t>
      </w:r>
      <w:r w:rsidRPr="00DC684F">
        <w:rPr>
          <w:rFonts w:ascii="Times New Roman" w:hAnsi="Times New Roman"/>
          <w:lang w:val="en-GB"/>
        </w:rPr>
        <w:t>opment</w:t>
      </w:r>
      <w:r>
        <w:rPr>
          <w:rFonts w:ascii="Times New Roman" w:hAnsi="Times New Roman"/>
          <w:lang w:val="en-GB"/>
        </w:rPr>
        <w:t xml:space="preserve"> processes</w:t>
      </w:r>
      <w:r w:rsidRPr="00DC684F">
        <w:rPr>
          <w:rFonts w:ascii="Times New Roman" w:hAnsi="Times New Roman"/>
          <w:lang w:val="en-GB"/>
        </w:rPr>
        <w:t xml:space="preserve"> of VET systems in the post-soviet countries</w:t>
      </w:r>
      <w:r>
        <w:rPr>
          <w:rFonts w:ascii="Times New Roman" w:hAnsi="Times New Roman"/>
          <w:lang w:val="en-GB"/>
        </w:rPr>
        <w:t>.</w:t>
      </w:r>
    </w:p>
    <w:p w14:paraId="4B1C13D6" w14:textId="2C456E61" w:rsidR="00890C22" w:rsidRDefault="00D603DB">
      <w:pPr>
        <w:spacing w:after="260" w:line="260" w:lineRule="atLeast"/>
        <w:rPr>
          <w:rFonts w:ascii="Times New Roman" w:hAnsi="Times New Roman"/>
          <w:b/>
          <w:bCs/>
          <w:lang w:val="en-US"/>
        </w:rPr>
      </w:pPr>
      <w:r>
        <w:rPr>
          <w:rFonts w:ascii="Times New Roman" w:hAnsi="Times New Roman"/>
          <w:b/>
          <w:bCs/>
          <w:lang w:val="en-US"/>
        </w:rPr>
        <w:t>_______________________________________________________________________</w:t>
      </w:r>
    </w:p>
    <w:p w14:paraId="1AE83BAB" w14:textId="77777777" w:rsidR="00D922F3" w:rsidRPr="00EC64ED" w:rsidRDefault="00D922F3" w:rsidP="00D922F3">
      <w:pPr>
        <w:rPr>
          <w:rFonts w:ascii="Times New Roman" w:hAnsi="Times New Roman"/>
          <w:b/>
          <w:szCs w:val="28"/>
          <w:lang w:val="en-GB"/>
        </w:rPr>
      </w:pPr>
      <w:r>
        <w:rPr>
          <w:rFonts w:ascii="Times New Roman" w:hAnsi="Times New Roman"/>
          <w:b/>
          <w:szCs w:val="28"/>
          <w:lang w:val="en-GB"/>
        </w:rPr>
        <w:t>Dual VET in the EU Policy: the internationalization of the German model?</w:t>
      </w:r>
    </w:p>
    <w:p w14:paraId="5A45CD4F" w14:textId="77777777" w:rsidR="00D922F3" w:rsidRPr="00D922F3" w:rsidRDefault="00D922F3" w:rsidP="00D922F3">
      <w:pPr>
        <w:pStyle w:val="AuthorsName"/>
        <w:rPr>
          <w:lang w:val="en-US"/>
        </w:rPr>
      </w:pPr>
    </w:p>
    <w:p w14:paraId="42E246C3" w14:textId="77777777" w:rsidR="00D922F3" w:rsidRPr="003C142F" w:rsidRDefault="00D922F3" w:rsidP="00D922F3">
      <w:pPr>
        <w:pStyle w:val="AuthorsName"/>
        <w:rPr>
          <w:lang w:val="es-ES"/>
        </w:rPr>
      </w:pPr>
      <w:r w:rsidRPr="003C142F">
        <w:rPr>
          <w:lang w:val="es-ES"/>
        </w:rPr>
        <w:t>Miguel A. Pereyra-García Castro</w:t>
      </w:r>
    </w:p>
    <w:p w14:paraId="7DC1725D" w14:textId="77777777" w:rsidR="00D922F3" w:rsidRPr="00FC2058" w:rsidRDefault="00D922F3" w:rsidP="00D922F3">
      <w:pPr>
        <w:pStyle w:val="AuthorsName"/>
        <w:rPr>
          <w:b w:val="0"/>
          <w:lang w:val="es-ES"/>
        </w:rPr>
      </w:pPr>
      <w:proofErr w:type="spellStart"/>
      <w:r w:rsidRPr="00FC2058">
        <w:rPr>
          <w:b w:val="0"/>
          <w:lang w:val="es-ES"/>
        </w:rPr>
        <w:t>University</w:t>
      </w:r>
      <w:proofErr w:type="spellEnd"/>
      <w:r w:rsidRPr="00FC2058">
        <w:rPr>
          <w:b w:val="0"/>
          <w:lang w:val="es-ES"/>
        </w:rPr>
        <w:t xml:space="preserve"> of Granada</w:t>
      </w:r>
    </w:p>
    <w:p w14:paraId="014D5D97" w14:textId="77777777" w:rsidR="00D922F3" w:rsidRPr="00FC2058" w:rsidRDefault="00D922F3" w:rsidP="00D922F3">
      <w:pPr>
        <w:pStyle w:val="AuthorsName"/>
        <w:rPr>
          <w:b w:val="0"/>
          <w:lang w:val="es-ES"/>
        </w:rPr>
      </w:pPr>
      <w:proofErr w:type="spellStart"/>
      <w:r w:rsidRPr="00FC2058">
        <w:rPr>
          <w:b w:val="0"/>
          <w:lang w:val="es-ES"/>
        </w:rPr>
        <w:t>Department</w:t>
      </w:r>
      <w:proofErr w:type="spellEnd"/>
      <w:r w:rsidRPr="00FC2058">
        <w:rPr>
          <w:b w:val="0"/>
          <w:lang w:val="es-ES"/>
        </w:rPr>
        <w:t xml:space="preserve"> of </w:t>
      </w:r>
      <w:proofErr w:type="spellStart"/>
      <w:r w:rsidRPr="00FC2058">
        <w:rPr>
          <w:b w:val="0"/>
          <w:lang w:val="es-ES"/>
        </w:rPr>
        <w:t>Pedagogy</w:t>
      </w:r>
      <w:proofErr w:type="spellEnd"/>
    </w:p>
    <w:p w14:paraId="100C0A74" w14:textId="77777777" w:rsidR="00D922F3" w:rsidRPr="00CE1D96" w:rsidRDefault="00D922F3" w:rsidP="00D922F3">
      <w:pPr>
        <w:pStyle w:val="AuthorsName"/>
        <w:rPr>
          <w:b w:val="0"/>
          <w:lang w:val="es-ES"/>
        </w:rPr>
      </w:pPr>
      <w:r w:rsidRPr="00D922F3">
        <w:rPr>
          <w:b w:val="0"/>
          <w:lang w:val="en-US"/>
        </w:rPr>
        <w:t xml:space="preserve">Fac. de </w:t>
      </w:r>
      <w:proofErr w:type="spellStart"/>
      <w:r w:rsidRPr="00D922F3">
        <w:rPr>
          <w:b w:val="0"/>
          <w:lang w:val="en-US"/>
        </w:rPr>
        <w:t>Ciencias</w:t>
      </w:r>
      <w:proofErr w:type="spellEnd"/>
      <w:r w:rsidRPr="00D922F3">
        <w:rPr>
          <w:b w:val="0"/>
          <w:lang w:val="en-US"/>
        </w:rPr>
        <w:t xml:space="preserve"> de la </w:t>
      </w:r>
      <w:proofErr w:type="spellStart"/>
      <w:r w:rsidRPr="00D922F3">
        <w:rPr>
          <w:b w:val="0"/>
          <w:lang w:val="en-US"/>
        </w:rPr>
        <w:t>Educación</w:t>
      </w:r>
      <w:proofErr w:type="spellEnd"/>
      <w:r w:rsidRPr="00D922F3">
        <w:rPr>
          <w:b w:val="0"/>
          <w:lang w:val="en-US"/>
        </w:rPr>
        <w:t xml:space="preserve">. Campus de </w:t>
      </w:r>
      <w:proofErr w:type="spellStart"/>
      <w:r w:rsidRPr="00D922F3">
        <w:rPr>
          <w:b w:val="0"/>
          <w:lang w:val="en-US"/>
        </w:rPr>
        <w:t>Cartuja</w:t>
      </w:r>
      <w:proofErr w:type="spellEnd"/>
      <w:r w:rsidRPr="00D922F3">
        <w:rPr>
          <w:b w:val="0"/>
          <w:lang w:val="en-US"/>
        </w:rPr>
        <w:t xml:space="preserve"> s/n, 18011, Granada, Spain</w:t>
      </w:r>
    </w:p>
    <w:p w14:paraId="38F9B825" w14:textId="77777777" w:rsidR="00D922F3" w:rsidRPr="00FC2058" w:rsidRDefault="00D922F3" w:rsidP="00D922F3">
      <w:pPr>
        <w:pStyle w:val="AuthorsName"/>
        <w:rPr>
          <w:b w:val="0"/>
          <w:lang w:val="es-ES"/>
        </w:rPr>
      </w:pPr>
      <w:r w:rsidRPr="00FC2058">
        <w:rPr>
          <w:b w:val="0"/>
          <w:lang w:val="es-ES"/>
        </w:rPr>
        <w:t>E-mail: mpereyra@ugr.es</w:t>
      </w:r>
    </w:p>
    <w:p w14:paraId="042026BE" w14:textId="77777777" w:rsidR="00872A4F" w:rsidRDefault="00872A4F" w:rsidP="00D922F3">
      <w:pPr>
        <w:pStyle w:val="AuthorsName"/>
        <w:rPr>
          <w:lang w:val="es-ES"/>
        </w:rPr>
      </w:pPr>
    </w:p>
    <w:p w14:paraId="5F1A24AA" w14:textId="1B0AB075" w:rsidR="00D922F3" w:rsidRPr="003C142F" w:rsidRDefault="00D922F3" w:rsidP="00D922F3">
      <w:pPr>
        <w:pStyle w:val="AuthorsName"/>
        <w:rPr>
          <w:lang w:val="es-ES"/>
        </w:rPr>
      </w:pPr>
      <w:r>
        <w:rPr>
          <w:lang w:val="es-ES"/>
        </w:rPr>
        <w:t>Luis Martínez-</w:t>
      </w:r>
      <w:r w:rsidRPr="003C142F">
        <w:rPr>
          <w:lang w:val="es-ES"/>
        </w:rPr>
        <w:t>Izquierdo*</w:t>
      </w:r>
    </w:p>
    <w:p w14:paraId="08FD7F5A" w14:textId="77777777" w:rsidR="00D922F3" w:rsidRPr="00D922F3" w:rsidRDefault="00D922F3" w:rsidP="00D922F3">
      <w:pPr>
        <w:pStyle w:val="AuthorsName"/>
        <w:rPr>
          <w:b w:val="0"/>
          <w:lang w:val="en-US"/>
        </w:rPr>
      </w:pPr>
      <w:r w:rsidRPr="00D922F3">
        <w:rPr>
          <w:b w:val="0"/>
          <w:lang w:val="en-US"/>
        </w:rPr>
        <w:t>University of Granada</w:t>
      </w:r>
    </w:p>
    <w:p w14:paraId="000B6143" w14:textId="77777777" w:rsidR="00D922F3" w:rsidRPr="00D922F3" w:rsidRDefault="00D922F3" w:rsidP="00D922F3">
      <w:pPr>
        <w:pStyle w:val="AuthorsName"/>
        <w:rPr>
          <w:b w:val="0"/>
          <w:lang w:val="en-US"/>
        </w:rPr>
      </w:pPr>
      <w:r w:rsidRPr="00D922F3">
        <w:rPr>
          <w:b w:val="0"/>
          <w:lang w:val="en-US"/>
        </w:rPr>
        <w:t>Department of Pedagogy</w:t>
      </w:r>
    </w:p>
    <w:p w14:paraId="4F9EF858" w14:textId="77777777" w:rsidR="00D922F3" w:rsidRPr="00CE1D96" w:rsidRDefault="00D922F3" w:rsidP="00D922F3">
      <w:pPr>
        <w:pStyle w:val="AuthorsName"/>
        <w:rPr>
          <w:b w:val="0"/>
          <w:lang w:val="es-ES"/>
        </w:rPr>
      </w:pPr>
      <w:r w:rsidRPr="00D922F3">
        <w:rPr>
          <w:b w:val="0"/>
          <w:lang w:val="en-US"/>
        </w:rPr>
        <w:t xml:space="preserve">Fac. de </w:t>
      </w:r>
      <w:proofErr w:type="spellStart"/>
      <w:r w:rsidRPr="00D922F3">
        <w:rPr>
          <w:b w:val="0"/>
          <w:lang w:val="en-US"/>
        </w:rPr>
        <w:t>Ciencias</w:t>
      </w:r>
      <w:proofErr w:type="spellEnd"/>
      <w:r w:rsidRPr="00D922F3">
        <w:rPr>
          <w:b w:val="0"/>
          <w:lang w:val="en-US"/>
        </w:rPr>
        <w:t xml:space="preserve"> de la </w:t>
      </w:r>
      <w:proofErr w:type="spellStart"/>
      <w:r w:rsidRPr="00D922F3">
        <w:rPr>
          <w:b w:val="0"/>
          <w:lang w:val="en-US"/>
        </w:rPr>
        <w:t>Educación</w:t>
      </w:r>
      <w:proofErr w:type="spellEnd"/>
      <w:r w:rsidRPr="00D922F3">
        <w:rPr>
          <w:b w:val="0"/>
          <w:lang w:val="en-US"/>
        </w:rPr>
        <w:t xml:space="preserve">. Campus de </w:t>
      </w:r>
      <w:proofErr w:type="spellStart"/>
      <w:r w:rsidRPr="00D922F3">
        <w:rPr>
          <w:b w:val="0"/>
          <w:lang w:val="en-US"/>
        </w:rPr>
        <w:t>Cartuja</w:t>
      </w:r>
      <w:proofErr w:type="spellEnd"/>
      <w:r w:rsidRPr="00D922F3">
        <w:rPr>
          <w:b w:val="0"/>
          <w:lang w:val="en-US"/>
        </w:rPr>
        <w:t xml:space="preserve"> s/n, 18011, Granada, Spain</w:t>
      </w:r>
    </w:p>
    <w:p w14:paraId="20AA19DE" w14:textId="77777777" w:rsidR="00D922F3" w:rsidRPr="00D922F3" w:rsidRDefault="00D922F3" w:rsidP="00D922F3">
      <w:pPr>
        <w:pStyle w:val="AuthorsName"/>
        <w:rPr>
          <w:b w:val="0"/>
          <w:lang w:val="en-US"/>
        </w:rPr>
      </w:pPr>
      <w:r w:rsidRPr="00D922F3">
        <w:rPr>
          <w:b w:val="0"/>
          <w:lang w:val="en-US"/>
        </w:rPr>
        <w:t>E-mail: luismartinez@ugr.es</w:t>
      </w:r>
    </w:p>
    <w:p w14:paraId="2E0D8278" w14:textId="77777777" w:rsidR="00872A4F" w:rsidRDefault="00872A4F" w:rsidP="00D922F3">
      <w:pPr>
        <w:pStyle w:val="AuthorsName"/>
        <w:rPr>
          <w:lang w:val="en-US"/>
        </w:rPr>
      </w:pPr>
    </w:p>
    <w:p w14:paraId="38AF2F38" w14:textId="43339CA7" w:rsidR="00D922F3" w:rsidRPr="00D922F3" w:rsidRDefault="00D922F3" w:rsidP="00D922F3">
      <w:pPr>
        <w:pStyle w:val="AuthorsName"/>
        <w:rPr>
          <w:lang w:val="en-US"/>
        </w:rPr>
      </w:pPr>
      <w:r w:rsidRPr="00D922F3">
        <w:rPr>
          <w:lang w:val="en-US"/>
        </w:rPr>
        <w:t>Mónica Torres Sánchez</w:t>
      </w:r>
    </w:p>
    <w:p w14:paraId="33B33B74" w14:textId="77777777" w:rsidR="00D922F3" w:rsidRPr="00D922F3" w:rsidRDefault="00D922F3" w:rsidP="00D922F3">
      <w:pPr>
        <w:pStyle w:val="AuthorsName"/>
        <w:rPr>
          <w:b w:val="0"/>
          <w:lang w:val="en-US"/>
        </w:rPr>
      </w:pPr>
      <w:r w:rsidRPr="00D922F3">
        <w:rPr>
          <w:b w:val="0"/>
          <w:lang w:val="en-US"/>
        </w:rPr>
        <w:t>University of Malaga</w:t>
      </w:r>
    </w:p>
    <w:p w14:paraId="7DFCAF3F" w14:textId="77777777" w:rsidR="00D922F3" w:rsidRPr="00D922F3" w:rsidRDefault="00D922F3" w:rsidP="00D922F3">
      <w:pPr>
        <w:pStyle w:val="AuthorsName"/>
        <w:rPr>
          <w:b w:val="0"/>
          <w:lang w:val="en-US"/>
        </w:rPr>
      </w:pPr>
      <w:r w:rsidRPr="00D922F3">
        <w:rPr>
          <w:b w:val="0"/>
          <w:lang w:val="en-US"/>
        </w:rPr>
        <w:t>Department of Theory and History of Education and Methods of Research and Diagnosis in Education</w:t>
      </w:r>
    </w:p>
    <w:p w14:paraId="61DC097B" w14:textId="77777777" w:rsidR="00D922F3" w:rsidRPr="0035638A" w:rsidRDefault="00D922F3" w:rsidP="00D922F3">
      <w:pPr>
        <w:pStyle w:val="AuthorsName"/>
        <w:rPr>
          <w:b w:val="0"/>
          <w:lang w:val="es-ES"/>
        </w:rPr>
      </w:pPr>
      <w:proofErr w:type="spellStart"/>
      <w:r>
        <w:rPr>
          <w:b w:val="0"/>
          <w:lang w:val="es-ES"/>
        </w:rPr>
        <w:t>Fac</w:t>
      </w:r>
      <w:proofErr w:type="spellEnd"/>
      <w:r>
        <w:rPr>
          <w:b w:val="0"/>
          <w:lang w:val="es-ES"/>
        </w:rPr>
        <w:t>.</w:t>
      </w:r>
      <w:r w:rsidRPr="0035638A">
        <w:rPr>
          <w:b w:val="0"/>
          <w:lang w:val="es-ES"/>
        </w:rPr>
        <w:t xml:space="preserve"> de Ciencias de la Educación. Universidad de Málaga</w:t>
      </w:r>
      <w:r>
        <w:rPr>
          <w:b w:val="0"/>
          <w:lang w:val="es-ES"/>
        </w:rPr>
        <w:t>. Campus de Teatinos s/n, 29071, Málaga</w:t>
      </w:r>
      <w:r w:rsidRPr="0035638A">
        <w:rPr>
          <w:b w:val="0"/>
          <w:lang w:val="es-ES"/>
        </w:rPr>
        <w:t xml:space="preserve"> </w:t>
      </w:r>
    </w:p>
    <w:p w14:paraId="5164AECA" w14:textId="77777777" w:rsidR="00D922F3" w:rsidRPr="00D922F3" w:rsidRDefault="00D922F3" w:rsidP="00D922F3">
      <w:pPr>
        <w:pStyle w:val="AuthorsName"/>
        <w:rPr>
          <w:b w:val="0"/>
          <w:lang w:val="en-US"/>
        </w:rPr>
      </w:pPr>
      <w:r w:rsidRPr="00D922F3">
        <w:rPr>
          <w:b w:val="0"/>
          <w:lang w:val="en-US"/>
        </w:rPr>
        <w:t>E-mail: motorres@uma.es</w:t>
      </w:r>
    </w:p>
    <w:p w14:paraId="1E9265EF" w14:textId="77777777" w:rsidR="00D922F3" w:rsidRPr="00D922F3" w:rsidRDefault="00D922F3" w:rsidP="00D922F3">
      <w:pPr>
        <w:pStyle w:val="AuthorsName"/>
        <w:rPr>
          <w:b w:val="0"/>
          <w:lang w:val="en-US"/>
        </w:rPr>
      </w:pPr>
    </w:p>
    <w:p w14:paraId="715D4089" w14:textId="77777777" w:rsidR="00D922F3" w:rsidRPr="00D922F3" w:rsidRDefault="00D922F3" w:rsidP="00D922F3">
      <w:pPr>
        <w:pStyle w:val="AuthorsName"/>
        <w:rPr>
          <w:b w:val="0"/>
          <w:lang w:val="en-US"/>
        </w:rPr>
      </w:pPr>
      <w:r w:rsidRPr="00D922F3">
        <w:rPr>
          <w:b w:val="0"/>
          <w:lang w:val="en-US"/>
        </w:rPr>
        <w:t xml:space="preserve">* Corresponding author </w:t>
      </w:r>
    </w:p>
    <w:p w14:paraId="2181C93F" w14:textId="77777777" w:rsidR="00D922F3" w:rsidRPr="00D922F3" w:rsidRDefault="00D922F3" w:rsidP="00D922F3">
      <w:pPr>
        <w:rPr>
          <w:lang w:val="en-US"/>
        </w:rPr>
      </w:pPr>
    </w:p>
    <w:p w14:paraId="0B124AEF" w14:textId="77777777" w:rsidR="00D922F3" w:rsidRPr="00D922F3" w:rsidRDefault="00D922F3" w:rsidP="00D922F3">
      <w:pPr>
        <w:rPr>
          <w:rFonts w:ascii="Times New Roman" w:hAnsi="Times New Roman"/>
          <w:lang w:val="en-US"/>
        </w:rPr>
      </w:pPr>
      <w:r w:rsidRPr="00D922F3">
        <w:rPr>
          <w:rFonts w:ascii="Times New Roman" w:hAnsi="Times New Roman"/>
          <w:b/>
          <w:lang w:val="en-US"/>
        </w:rPr>
        <w:t>Abstract:</w:t>
      </w:r>
      <w:r w:rsidRPr="00D922F3">
        <w:rPr>
          <w:rFonts w:ascii="Times New Roman" w:hAnsi="Times New Roman"/>
          <w:lang w:val="en-US"/>
        </w:rPr>
        <w:t xml:space="preserve"> Some European countries, including Spain, encouraged by the European Union, have undertaken the reform of their Vocational Training systems so as to promote dual apprenticeship. This research analyses EU documentation, consisting of documents related to the Copenhagen process and VET reform, such as communications, recommendations and declarations from different European bodies. This analysis will focus on EU proposals and recommendations on two areas of VET: the governance system and the training model which are the main characteristics of the German model of VET. The methodology consists of a reflective thematic analysis, using </w:t>
      </w:r>
      <w:proofErr w:type="spellStart"/>
      <w:proofErr w:type="gramStart"/>
      <w:r w:rsidRPr="00D922F3">
        <w:rPr>
          <w:rFonts w:ascii="Times New Roman" w:hAnsi="Times New Roman"/>
          <w:lang w:val="en-US"/>
        </w:rPr>
        <w:t>NVIVO's</w:t>
      </w:r>
      <w:proofErr w:type="spellEnd"/>
      <w:r w:rsidRPr="00D922F3">
        <w:rPr>
          <w:rFonts w:ascii="Times New Roman" w:hAnsi="Times New Roman"/>
          <w:lang w:val="en-US"/>
        </w:rPr>
        <w:t xml:space="preserve">  qualitative</w:t>
      </w:r>
      <w:proofErr w:type="gramEnd"/>
      <w:r w:rsidRPr="00D922F3">
        <w:rPr>
          <w:rFonts w:ascii="Times New Roman" w:hAnsi="Times New Roman"/>
          <w:lang w:val="en-US"/>
        </w:rPr>
        <w:t xml:space="preserve"> data analysis computer software. This will advance the understanding of the process of </w:t>
      </w:r>
      <w:proofErr w:type="spellStart"/>
      <w:r w:rsidRPr="00D922F3">
        <w:rPr>
          <w:rFonts w:ascii="Times New Roman" w:hAnsi="Times New Roman"/>
          <w:lang w:val="en-US"/>
        </w:rPr>
        <w:t>internationalisation</w:t>
      </w:r>
      <w:proofErr w:type="spellEnd"/>
      <w:r w:rsidRPr="00D922F3">
        <w:rPr>
          <w:rFonts w:ascii="Times New Roman" w:hAnsi="Times New Roman"/>
          <w:lang w:val="en-US"/>
        </w:rPr>
        <w:t xml:space="preserve"> and attraction of the German dual VET model within the EU as a model of good practice. </w:t>
      </w:r>
    </w:p>
    <w:p w14:paraId="183CFEEA" w14:textId="77777777" w:rsidR="00D922F3" w:rsidRPr="00D922F3" w:rsidRDefault="00D922F3" w:rsidP="00D922F3">
      <w:pPr>
        <w:rPr>
          <w:rFonts w:ascii="Times New Roman" w:hAnsi="Times New Roman"/>
          <w:lang w:val="en-US"/>
        </w:rPr>
      </w:pPr>
    </w:p>
    <w:p w14:paraId="770C0D41" w14:textId="77777777" w:rsidR="00D922F3" w:rsidRPr="00D922F3" w:rsidRDefault="00D922F3" w:rsidP="00D922F3">
      <w:pPr>
        <w:rPr>
          <w:rFonts w:ascii="Times New Roman" w:hAnsi="Times New Roman"/>
          <w:lang w:val="en-US"/>
        </w:rPr>
      </w:pPr>
      <w:r w:rsidRPr="00D922F3">
        <w:rPr>
          <w:rFonts w:ascii="Times New Roman" w:hAnsi="Times New Roman"/>
          <w:b/>
          <w:lang w:val="en-US"/>
        </w:rPr>
        <w:t>Keywords</w:t>
      </w:r>
      <w:r w:rsidRPr="00D922F3">
        <w:rPr>
          <w:rFonts w:ascii="Times New Roman" w:hAnsi="Times New Roman"/>
          <w:lang w:val="en-US"/>
        </w:rPr>
        <w:t xml:space="preserve">: Vocational Education and Training, Dual apprenticeships, Transfer, Policy </w:t>
      </w:r>
    </w:p>
    <w:p w14:paraId="246563F0" w14:textId="77777777" w:rsidR="00D922F3" w:rsidRPr="00D922F3" w:rsidRDefault="00D922F3" w:rsidP="00D922F3">
      <w:pPr>
        <w:rPr>
          <w:rFonts w:ascii="Times New Roman" w:hAnsi="Times New Roman"/>
          <w:lang w:val="en-US"/>
        </w:rPr>
      </w:pPr>
      <w:r w:rsidRPr="00D922F3">
        <w:rPr>
          <w:rFonts w:ascii="Times New Roman" w:hAnsi="Times New Roman"/>
          <w:lang w:val="en-US"/>
        </w:rPr>
        <w:t xml:space="preserve">borrowing, Policy </w:t>
      </w:r>
      <w:proofErr w:type="spellStart"/>
      <w:r w:rsidRPr="00D922F3">
        <w:rPr>
          <w:rFonts w:ascii="Times New Roman" w:hAnsi="Times New Roman"/>
          <w:lang w:val="en-US"/>
        </w:rPr>
        <w:t>anylisis</w:t>
      </w:r>
      <w:proofErr w:type="spellEnd"/>
    </w:p>
    <w:p w14:paraId="60B7A243" w14:textId="77777777" w:rsidR="00D922F3" w:rsidRPr="00D922F3" w:rsidRDefault="00D922F3" w:rsidP="00D922F3">
      <w:pPr>
        <w:rPr>
          <w:lang w:val="en-US"/>
        </w:rPr>
      </w:pPr>
    </w:p>
    <w:p w14:paraId="7FD8C764" w14:textId="77777777" w:rsidR="00D922F3" w:rsidRPr="00D922F3" w:rsidRDefault="00D922F3" w:rsidP="00D922F3">
      <w:pPr>
        <w:rPr>
          <w:lang w:val="en-US"/>
        </w:rPr>
      </w:pPr>
    </w:p>
    <w:p w14:paraId="3A664C7A" w14:textId="77777777" w:rsidR="00D922F3" w:rsidRDefault="00D922F3" w:rsidP="00D922F3">
      <w:pPr>
        <w:pBdr>
          <w:top w:val="single" w:sz="4" w:space="1" w:color="auto"/>
        </w:pBdr>
        <w:rPr>
          <w:rFonts w:ascii="Times New Roman" w:hAnsi="Times New Roman"/>
          <w:b/>
          <w:lang w:val="en-GB"/>
        </w:rPr>
      </w:pPr>
    </w:p>
    <w:p w14:paraId="0190B59F" w14:textId="77777777" w:rsidR="00D922F3" w:rsidRPr="007E43AC" w:rsidRDefault="00D922F3" w:rsidP="00D922F3">
      <w:pPr>
        <w:pBdr>
          <w:top w:val="single" w:sz="4" w:space="1" w:color="auto"/>
        </w:pBdr>
        <w:rPr>
          <w:rFonts w:ascii="Times New Roman" w:hAnsi="Times New Roman"/>
          <w:lang w:val="en-GB"/>
        </w:rPr>
      </w:pPr>
      <w:r w:rsidRPr="00676738">
        <w:rPr>
          <w:rFonts w:ascii="Times New Roman" w:hAnsi="Times New Roman"/>
          <w:b/>
          <w:lang w:val="en-GB"/>
        </w:rPr>
        <w:t xml:space="preserve">Bibliographical notes: </w:t>
      </w:r>
    </w:p>
    <w:p w14:paraId="27944B50" w14:textId="77777777" w:rsidR="00D922F3" w:rsidRPr="00D922F3" w:rsidRDefault="00D922F3" w:rsidP="00D922F3">
      <w:pPr>
        <w:rPr>
          <w:lang w:val="en-US"/>
        </w:rPr>
      </w:pPr>
    </w:p>
    <w:p w14:paraId="7F19F887" w14:textId="77777777" w:rsidR="00D922F3" w:rsidRPr="00D922F3" w:rsidRDefault="00D922F3" w:rsidP="00D922F3">
      <w:pPr>
        <w:rPr>
          <w:rFonts w:ascii="Times New Roman" w:hAnsi="Times New Roman"/>
          <w:lang w:val="en-US"/>
        </w:rPr>
      </w:pPr>
      <w:r w:rsidRPr="00A902AC">
        <w:rPr>
          <w:rFonts w:ascii="Times New Roman" w:hAnsi="Times New Roman"/>
          <w:b/>
          <w:lang w:val="en-US"/>
        </w:rPr>
        <w:t>Miguel A. Pereyra</w:t>
      </w:r>
      <w:r w:rsidRPr="00D922F3">
        <w:rPr>
          <w:rFonts w:ascii="Times New Roman" w:hAnsi="Times New Roman"/>
          <w:lang w:val="en-US"/>
        </w:rPr>
        <w:t xml:space="preserve"> is Emeritus Professor of Comparative Education at the University of Granada and former President of </w:t>
      </w:r>
      <w:proofErr w:type="spellStart"/>
      <w:r w:rsidRPr="00D922F3">
        <w:rPr>
          <w:rFonts w:ascii="Times New Roman" w:hAnsi="Times New Roman"/>
          <w:lang w:val="en-US"/>
        </w:rPr>
        <w:t>CESE</w:t>
      </w:r>
      <w:proofErr w:type="spellEnd"/>
      <w:r w:rsidRPr="00D922F3">
        <w:rPr>
          <w:rFonts w:ascii="Times New Roman" w:hAnsi="Times New Roman"/>
          <w:lang w:val="en-US"/>
        </w:rPr>
        <w:t xml:space="preserve"> (Comparative Education Society in Europe). Trained both as an educationist and an historian, his research and publications are focuses on comparative and cultural history of education, and educational reforms and educational policies. </w:t>
      </w:r>
    </w:p>
    <w:p w14:paraId="22604ECA" w14:textId="77777777" w:rsidR="00D922F3" w:rsidRPr="00D922F3" w:rsidRDefault="00D922F3" w:rsidP="00D922F3">
      <w:pPr>
        <w:rPr>
          <w:rFonts w:ascii="Times New Roman" w:hAnsi="Times New Roman"/>
          <w:lang w:val="en-US"/>
        </w:rPr>
      </w:pPr>
    </w:p>
    <w:p w14:paraId="63BB614A" w14:textId="77777777" w:rsidR="00D922F3" w:rsidRPr="00D922F3" w:rsidRDefault="00D922F3" w:rsidP="00D922F3">
      <w:pPr>
        <w:rPr>
          <w:rFonts w:ascii="Times New Roman" w:hAnsi="Times New Roman"/>
          <w:lang w:val="en-US"/>
        </w:rPr>
      </w:pPr>
      <w:r w:rsidRPr="00A902AC">
        <w:rPr>
          <w:rFonts w:ascii="Times New Roman" w:hAnsi="Times New Roman"/>
          <w:b/>
          <w:lang w:val="en-US"/>
        </w:rPr>
        <w:t xml:space="preserve">Luis </w:t>
      </w:r>
      <w:proofErr w:type="spellStart"/>
      <w:r w:rsidRPr="00A902AC">
        <w:rPr>
          <w:rFonts w:ascii="Times New Roman" w:hAnsi="Times New Roman"/>
          <w:b/>
          <w:lang w:val="en-US"/>
        </w:rPr>
        <w:t>Martínez-Izquierdo</w:t>
      </w:r>
      <w:proofErr w:type="spellEnd"/>
      <w:r w:rsidRPr="00D922F3">
        <w:rPr>
          <w:rFonts w:ascii="Times New Roman" w:hAnsi="Times New Roman"/>
          <w:lang w:val="en-US"/>
        </w:rPr>
        <w:t xml:space="preserve"> is a PhD student, as a holder of a research fellowship of the Spanish </w:t>
      </w:r>
      <w:proofErr w:type="spellStart"/>
      <w:r w:rsidRPr="00D922F3">
        <w:rPr>
          <w:rFonts w:ascii="Times New Roman" w:hAnsi="Times New Roman"/>
          <w:lang w:val="en-US"/>
        </w:rPr>
        <w:t>programme</w:t>
      </w:r>
      <w:proofErr w:type="spellEnd"/>
      <w:r w:rsidRPr="00D922F3">
        <w:rPr>
          <w:rFonts w:ascii="Times New Roman" w:hAnsi="Times New Roman"/>
          <w:lang w:val="en-US"/>
        </w:rPr>
        <w:t xml:space="preserve"> for University Teacher Training (</w:t>
      </w:r>
      <w:proofErr w:type="spellStart"/>
      <w:r w:rsidRPr="00D922F3">
        <w:rPr>
          <w:rFonts w:ascii="Times New Roman" w:hAnsi="Times New Roman"/>
          <w:lang w:val="en-US"/>
        </w:rPr>
        <w:t>FPU</w:t>
      </w:r>
      <w:proofErr w:type="spellEnd"/>
      <w:r w:rsidRPr="00D922F3">
        <w:rPr>
          <w:rFonts w:ascii="Times New Roman" w:hAnsi="Times New Roman"/>
          <w:lang w:val="en-US"/>
        </w:rPr>
        <w:t xml:space="preserve">) of the Ministry of Universities, in the Department of Pedagogy at the University </w:t>
      </w:r>
      <w:proofErr w:type="gramStart"/>
      <w:r w:rsidRPr="00D922F3">
        <w:rPr>
          <w:rFonts w:ascii="Times New Roman" w:hAnsi="Times New Roman"/>
          <w:lang w:val="en-US"/>
        </w:rPr>
        <w:t>of</w:t>
      </w:r>
      <w:proofErr w:type="gramEnd"/>
      <w:r w:rsidRPr="00D922F3">
        <w:rPr>
          <w:rFonts w:ascii="Times New Roman" w:hAnsi="Times New Roman"/>
          <w:lang w:val="en-US"/>
        </w:rPr>
        <w:t xml:space="preserve"> Granada, Spain. He holds a Degree with Honors in Early Childhood Education and a Master’s Degree with Honors in Research and Innovation in Curriculum and Training. His research interests focus on Vocational Education and Training, comparative education and educational policy.</w:t>
      </w:r>
    </w:p>
    <w:p w14:paraId="26903FC8" w14:textId="77777777" w:rsidR="00D922F3" w:rsidRPr="00D922F3" w:rsidRDefault="00D922F3" w:rsidP="00D922F3">
      <w:pPr>
        <w:rPr>
          <w:lang w:val="en-US"/>
        </w:rPr>
      </w:pPr>
    </w:p>
    <w:p w14:paraId="06EBA4B7" w14:textId="77777777" w:rsidR="00D922F3" w:rsidRPr="00D922F3" w:rsidRDefault="00D922F3" w:rsidP="00D922F3">
      <w:pPr>
        <w:rPr>
          <w:rFonts w:ascii="Times New Roman" w:hAnsi="Times New Roman"/>
          <w:lang w:val="en-US"/>
        </w:rPr>
      </w:pPr>
      <w:r w:rsidRPr="00A902AC">
        <w:rPr>
          <w:rFonts w:ascii="Times New Roman" w:hAnsi="Times New Roman"/>
          <w:b/>
          <w:lang w:val="en-US"/>
        </w:rPr>
        <w:t>Mónica Torres</w:t>
      </w:r>
      <w:r w:rsidRPr="00D922F3">
        <w:rPr>
          <w:rFonts w:ascii="Times New Roman" w:hAnsi="Times New Roman"/>
          <w:lang w:val="en-US"/>
        </w:rPr>
        <w:t xml:space="preserve"> is an associate professor of International and Comparative Education at the University of Malaga. She was “Visiting Scholar” at the University of Wisconsin-</w:t>
      </w:r>
      <w:proofErr w:type="spellStart"/>
      <w:r w:rsidRPr="00D922F3">
        <w:rPr>
          <w:rFonts w:ascii="Times New Roman" w:hAnsi="Times New Roman"/>
          <w:lang w:val="en-US"/>
        </w:rPr>
        <w:t>Madisson</w:t>
      </w:r>
      <w:proofErr w:type="spellEnd"/>
      <w:r w:rsidRPr="00D922F3">
        <w:rPr>
          <w:rFonts w:ascii="Times New Roman" w:hAnsi="Times New Roman"/>
          <w:lang w:val="en-US"/>
        </w:rPr>
        <w:t xml:space="preserve"> (</w:t>
      </w:r>
      <w:proofErr w:type="spellStart"/>
      <w:r w:rsidRPr="00D922F3">
        <w:rPr>
          <w:rFonts w:ascii="Times New Roman" w:hAnsi="Times New Roman"/>
          <w:lang w:val="en-US"/>
        </w:rPr>
        <w:t>EEUU</w:t>
      </w:r>
      <w:proofErr w:type="spellEnd"/>
      <w:r w:rsidRPr="00D922F3">
        <w:rPr>
          <w:rFonts w:ascii="Times New Roman" w:hAnsi="Times New Roman"/>
          <w:lang w:val="en-US"/>
        </w:rPr>
        <w:t xml:space="preserve">) sponsored by the “José </w:t>
      </w:r>
      <w:proofErr w:type="spellStart"/>
      <w:r w:rsidRPr="00D922F3">
        <w:rPr>
          <w:rFonts w:ascii="Times New Roman" w:hAnsi="Times New Roman"/>
          <w:lang w:val="en-US"/>
        </w:rPr>
        <w:t>Castillejo</w:t>
      </w:r>
      <w:proofErr w:type="spellEnd"/>
      <w:r w:rsidRPr="00D922F3">
        <w:rPr>
          <w:rFonts w:ascii="Times New Roman" w:hAnsi="Times New Roman"/>
          <w:lang w:val="en-US"/>
        </w:rPr>
        <w:t>” Research Program of the Spanish Ministry of Education and Culture. She is the coordinator of the Master of the University of Granada on “Research and Innovation in Curriculum and Teacher Education”. Her research interests focus on comparative education and educational reforms and educational policies.</w:t>
      </w:r>
    </w:p>
    <w:p w14:paraId="191AB7C8" w14:textId="77777777" w:rsidR="00D922F3" w:rsidRPr="00D922F3" w:rsidRDefault="00D922F3" w:rsidP="00D922F3">
      <w:pPr>
        <w:rPr>
          <w:lang w:val="en-US"/>
        </w:rPr>
      </w:pPr>
    </w:p>
    <w:p w14:paraId="29F448D4" w14:textId="77777777" w:rsidR="00A21802" w:rsidRDefault="00A21802" w:rsidP="00A21802">
      <w:pPr>
        <w:pStyle w:val="Normalwebb"/>
        <w:pBdr>
          <w:bottom w:val="single" w:sz="12" w:space="1" w:color="auto"/>
        </w:pBdr>
        <w:rPr>
          <w:lang w:val="en-US"/>
        </w:rPr>
      </w:pPr>
    </w:p>
    <w:p w14:paraId="1B9AC62F" w14:textId="77777777" w:rsidR="00A21802" w:rsidRPr="00E13399" w:rsidRDefault="00A21802" w:rsidP="00A21802">
      <w:pPr>
        <w:rPr>
          <w:rFonts w:ascii="Times New Roman" w:hAnsi="Times New Roman"/>
          <w:b/>
          <w:lang w:val="en-US"/>
        </w:rPr>
      </w:pP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lang w:val="en-US"/>
        </w:rPr>
        <w:softHyphen/>
      </w:r>
      <w:r w:rsidRPr="00E13399">
        <w:rPr>
          <w:rFonts w:ascii="Times New Roman" w:hAnsi="Times New Roman"/>
          <w:b/>
          <w:lang w:val="en-US"/>
        </w:rPr>
        <w:t xml:space="preserve"> </w:t>
      </w:r>
      <w:r>
        <w:rPr>
          <w:rFonts w:ascii="Times New Roman" w:hAnsi="Times New Roman"/>
          <w:b/>
          <w:lang w:val="en-US"/>
        </w:rPr>
        <w:br/>
      </w:r>
      <w:r w:rsidRPr="00E13399">
        <w:rPr>
          <w:rFonts w:ascii="Times New Roman" w:hAnsi="Times New Roman"/>
          <w:b/>
          <w:lang w:val="en-US"/>
        </w:rPr>
        <w:t xml:space="preserve">Skills </w:t>
      </w:r>
      <w:r w:rsidR="00196C19" w:rsidRPr="00E13399">
        <w:rPr>
          <w:rFonts w:ascii="Times New Roman" w:hAnsi="Times New Roman"/>
          <w:b/>
          <w:lang w:val="en-US"/>
        </w:rPr>
        <w:t xml:space="preserve">Supporting Social and Economic Inclusion of Young Migrants in </w:t>
      </w:r>
      <w:r w:rsidRPr="00E13399">
        <w:rPr>
          <w:rFonts w:ascii="Times New Roman" w:hAnsi="Times New Roman"/>
          <w:b/>
          <w:lang w:val="en-US"/>
        </w:rPr>
        <w:t>England</w:t>
      </w:r>
    </w:p>
    <w:p w14:paraId="1BB1B266" w14:textId="77777777" w:rsidR="00A21802" w:rsidRPr="0038665C" w:rsidRDefault="00A21802" w:rsidP="00A21802">
      <w:pPr>
        <w:rPr>
          <w:rFonts w:ascii="Times New Roman" w:hAnsi="Times New Roman"/>
          <w:b/>
          <w:sz w:val="16"/>
          <w:szCs w:val="16"/>
          <w:lang w:val="en-US"/>
        </w:rPr>
      </w:pPr>
    </w:p>
    <w:p w14:paraId="0B15A4D0" w14:textId="77777777" w:rsidR="00A21802" w:rsidRPr="00E13399" w:rsidRDefault="00A21802" w:rsidP="00A21802">
      <w:pPr>
        <w:pStyle w:val="AuthorsName"/>
        <w:rPr>
          <w:b w:val="0"/>
          <w:bCs w:val="0"/>
          <w:lang w:val="en-US"/>
        </w:rPr>
      </w:pPr>
      <w:r w:rsidRPr="00E13399">
        <w:rPr>
          <w:lang w:val="en-US"/>
        </w:rPr>
        <w:t>Dr Andrea Laczik</w:t>
      </w:r>
      <w:r w:rsidRPr="00E13399">
        <w:rPr>
          <w:b w:val="0"/>
          <w:lang w:val="en-US"/>
        </w:rPr>
        <w:t>*</w:t>
      </w:r>
    </w:p>
    <w:p w14:paraId="5860640D" w14:textId="77777777" w:rsidR="00A21802" w:rsidRPr="00E13399" w:rsidRDefault="00A21802" w:rsidP="00A21802">
      <w:pPr>
        <w:pStyle w:val="AuthorsName"/>
        <w:rPr>
          <w:b w:val="0"/>
          <w:bCs w:val="0"/>
          <w:lang w:val="en-US"/>
        </w:rPr>
      </w:pPr>
      <w:r w:rsidRPr="00E13399">
        <w:rPr>
          <w:b w:val="0"/>
          <w:lang w:val="en-US"/>
        </w:rPr>
        <w:t>Edge Foundation</w:t>
      </w:r>
    </w:p>
    <w:p w14:paraId="04EB322C" w14:textId="77777777" w:rsidR="00A21802" w:rsidRDefault="00A21802" w:rsidP="00A21802">
      <w:pPr>
        <w:rPr>
          <w:rFonts w:ascii="Times New Roman" w:eastAsia="Calibri" w:hAnsi="Times New Roman"/>
          <w:noProof/>
          <w:sz w:val="22"/>
          <w:szCs w:val="22"/>
          <w:lang w:val="en-US" w:eastAsia="en-GB"/>
        </w:rPr>
      </w:pPr>
      <w:r w:rsidRPr="00253039">
        <w:rPr>
          <w:rFonts w:ascii="Times New Roman" w:eastAsia="Calibri" w:hAnsi="Times New Roman"/>
          <w:noProof/>
          <w:sz w:val="22"/>
          <w:szCs w:val="22"/>
          <w:lang w:val="en-US" w:eastAsia="en-GB"/>
        </w:rPr>
        <w:t>44 Whitfield Street</w:t>
      </w:r>
    </w:p>
    <w:p w14:paraId="4DF08798" w14:textId="77777777" w:rsidR="00A21802" w:rsidRDefault="00A21802" w:rsidP="00A21802">
      <w:pPr>
        <w:rPr>
          <w:rFonts w:ascii="Times New Roman" w:eastAsia="Calibri" w:hAnsi="Times New Roman"/>
          <w:noProof/>
          <w:sz w:val="22"/>
          <w:szCs w:val="22"/>
          <w:lang w:val="en-US" w:eastAsia="en-GB"/>
        </w:rPr>
      </w:pPr>
      <w:r w:rsidRPr="00253039">
        <w:rPr>
          <w:rFonts w:ascii="Times New Roman" w:eastAsia="Calibri" w:hAnsi="Times New Roman"/>
          <w:noProof/>
          <w:sz w:val="22"/>
          <w:szCs w:val="22"/>
          <w:lang w:val="en-US" w:eastAsia="en-GB"/>
        </w:rPr>
        <w:t>London, W1T 2RH</w:t>
      </w:r>
    </w:p>
    <w:p w14:paraId="1F8EA23F" w14:textId="77777777" w:rsidR="00A21802" w:rsidRPr="00253039" w:rsidRDefault="00A21802" w:rsidP="00A21802">
      <w:pPr>
        <w:rPr>
          <w:rFonts w:ascii="Times New Roman" w:eastAsia="Calibri" w:hAnsi="Times New Roman"/>
          <w:noProof/>
          <w:color w:val="122945"/>
          <w:sz w:val="22"/>
          <w:szCs w:val="22"/>
          <w:lang w:val="en-US" w:eastAsia="en-GB"/>
        </w:rPr>
      </w:pPr>
      <w:r>
        <w:rPr>
          <w:rFonts w:ascii="Times New Roman" w:eastAsia="Calibri" w:hAnsi="Times New Roman"/>
          <w:noProof/>
          <w:sz w:val="22"/>
          <w:szCs w:val="22"/>
          <w:lang w:val="en-US" w:eastAsia="en-GB"/>
        </w:rPr>
        <w:t>UK</w:t>
      </w:r>
    </w:p>
    <w:p w14:paraId="3DF2FE10" w14:textId="77777777" w:rsidR="00A21802" w:rsidRPr="00E13399" w:rsidRDefault="00A21802" w:rsidP="00A21802">
      <w:pPr>
        <w:pStyle w:val="AuthorsName"/>
        <w:rPr>
          <w:b w:val="0"/>
          <w:bCs w:val="0"/>
          <w:lang w:val="en-US"/>
        </w:rPr>
      </w:pPr>
      <w:r w:rsidRPr="00E13399">
        <w:rPr>
          <w:b w:val="0"/>
          <w:bCs w:val="0"/>
          <w:lang w:val="en-US"/>
        </w:rPr>
        <w:t>alaczik@edge.co.uk</w:t>
      </w:r>
    </w:p>
    <w:p w14:paraId="2E0987FA" w14:textId="77777777" w:rsidR="00A21802" w:rsidRPr="00E13399" w:rsidRDefault="00A21802" w:rsidP="00A21802">
      <w:pPr>
        <w:pStyle w:val="AuthorsName"/>
        <w:rPr>
          <w:b w:val="0"/>
          <w:bCs w:val="0"/>
          <w:lang w:val="en-US"/>
        </w:rPr>
      </w:pPr>
    </w:p>
    <w:p w14:paraId="3EB24555" w14:textId="77777777" w:rsidR="00A21802" w:rsidRPr="00E13399" w:rsidRDefault="00A21802" w:rsidP="00A21802">
      <w:pPr>
        <w:pStyle w:val="AuthorsName"/>
        <w:rPr>
          <w:lang w:val="en-US"/>
        </w:rPr>
      </w:pPr>
      <w:r w:rsidRPr="00E13399">
        <w:rPr>
          <w:lang w:val="en-US"/>
        </w:rPr>
        <w:t>Dr Natasha Kersh</w:t>
      </w:r>
    </w:p>
    <w:p w14:paraId="581A9A9B" w14:textId="77777777" w:rsidR="00A21802" w:rsidRPr="00E13399" w:rsidRDefault="00A21802" w:rsidP="00A21802">
      <w:pPr>
        <w:pStyle w:val="AuthorsName"/>
        <w:rPr>
          <w:b w:val="0"/>
          <w:bCs w:val="0"/>
          <w:lang w:val="en-US"/>
        </w:rPr>
      </w:pPr>
      <w:r w:rsidRPr="00E13399">
        <w:rPr>
          <w:b w:val="0"/>
          <w:lang w:val="en-US"/>
        </w:rPr>
        <w:t>UCL Institute of Education</w:t>
      </w:r>
    </w:p>
    <w:p w14:paraId="0FAA0627" w14:textId="77777777" w:rsidR="00A21802" w:rsidRPr="00E13399" w:rsidRDefault="00A21802" w:rsidP="00A21802">
      <w:pPr>
        <w:pStyle w:val="AuthorsName"/>
        <w:rPr>
          <w:b w:val="0"/>
          <w:bCs w:val="0"/>
          <w:lang w:val="en-US"/>
        </w:rPr>
      </w:pPr>
      <w:r w:rsidRPr="00E13399">
        <w:rPr>
          <w:b w:val="0"/>
          <w:lang w:val="en-US"/>
        </w:rPr>
        <w:t>Education Practice and Society</w:t>
      </w:r>
    </w:p>
    <w:p w14:paraId="08BAB17B" w14:textId="77777777" w:rsidR="00A21802" w:rsidRPr="00E13399" w:rsidRDefault="00A21802" w:rsidP="00A21802">
      <w:pPr>
        <w:pStyle w:val="AuthorsName"/>
        <w:rPr>
          <w:b w:val="0"/>
          <w:bCs w:val="0"/>
          <w:lang w:val="en-US"/>
        </w:rPr>
      </w:pPr>
      <w:r w:rsidRPr="00E13399">
        <w:rPr>
          <w:b w:val="0"/>
          <w:lang w:val="en-US"/>
        </w:rPr>
        <w:t>20 Bedford Way</w:t>
      </w:r>
    </w:p>
    <w:p w14:paraId="7D376EB5" w14:textId="77777777" w:rsidR="00A21802" w:rsidRPr="00E13399" w:rsidRDefault="00A21802" w:rsidP="00A21802">
      <w:pPr>
        <w:pStyle w:val="AuthorsName"/>
        <w:rPr>
          <w:b w:val="0"/>
          <w:bCs w:val="0"/>
          <w:lang w:val="en-US"/>
        </w:rPr>
      </w:pPr>
      <w:r w:rsidRPr="00E13399">
        <w:rPr>
          <w:b w:val="0"/>
          <w:lang w:val="en-US"/>
        </w:rPr>
        <w:t>London, WC1H 0AL</w:t>
      </w:r>
    </w:p>
    <w:p w14:paraId="529F0A57" w14:textId="77777777" w:rsidR="00A21802" w:rsidRPr="00E13399" w:rsidRDefault="00A21802" w:rsidP="00A21802">
      <w:pPr>
        <w:pStyle w:val="AuthorsName"/>
        <w:rPr>
          <w:b w:val="0"/>
          <w:bCs w:val="0"/>
          <w:lang w:val="en-US"/>
        </w:rPr>
      </w:pPr>
      <w:r w:rsidRPr="00E13399">
        <w:rPr>
          <w:b w:val="0"/>
          <w:lang w:val="en-US"/>
        </w:rPr>
        <w:t>UK</w:t>
      </w:r>
    </w:p>
    <w:p w14:paraId="3A5C9DB9" w14:textId="77777777" w:rsidR="00A21802" w:rsidRPr="00E13399" w:rsidRDefault="00A21802" w:rsidP="00A21802">
      <w:pPr>
        <w:pStyle w:val="AuthorsName"/>
        <w:rPr>
          <w:b w:val="0"/>
          <w:bCs w:val="0"/>
          <w:lang w:val="en-US"/>
        </w:rPr>
      </w:pPr>
      <w:r w:rsidRPr="00E13399">
        <w:rPr>
          <w:b w:val="0"/>
          <w:bCs w:val="0"/>
          <w:lang w:val="en-US"/>
        </w:rPr>
        <w:t>n.kersh@ucl.ac.uk</w:t>
      </w:r>
    </w:p>
    <w:p w14:paraId="0E1B8E30" w14:textId="77777777" w:rsidR="00A21802" w:rsidRPr="00E13399" w:rsidRDefault="00A21802" w:rsidP="00A21802">
      <w:pPr>
        <w:pStyle w:val="AuthorsName"/>
        <w:rPr>
          <w:sz w:val="16"/>
          <w:szCs w:val="16"/>
          <w:lang w:val="en-US"/>
        </w:rPr>
      </w:pPr>
    </w:p>
    <w:p w14:paraId="522A81F5" w14:textId="3BF170D9" w:rsidR="00A21802" w:rsidRPr="00E13399" w:rsidRDefault="00A21802" w:rsidP="0029050E">
      <w:pPr>
        <w:rPr>
          <w:b/>
          <w:lang w:val="en-US"/>
        </w:rPr>
      </w:pPr>
      <w:r w:rsidRPr="0038665C">
        <w:rPr>
          <w:rFonts w:ascii="Times New Roman" w:hAnsi="Times New Roman"/>
          <w:sz w:val="22"/>
          <w:szCs w:val="22"/>
          <w:lang w:val="en-US"/>
        </w:rPr>
        <w:t>*</w:t>
      </w:r>
      <w:r w:rsidR="0029050E">
        <w:rPr>
          <w:rFonts w:ascii="Times New Roman" w:hAnsi="Times New Roman"/>
          <w:sz w:val="22"/>
          <w:szCs w:val="22"/>
          <w:lang w:val="en-US"/>
        </w:rPr>
        <w:t xml:space="preserve"> </w:t>
      </w:r>
      <w:r w:rsidRPr="0038665C">
        <w:rPr>
          <w:rFonts w:ascii="Times New Roman" w:hAnsi="Times New Roman"/>
          <w:sz w:val="22"/>
          <w:szCs w:val="22"/>
          <w:lang w:val="en-US"/>
        </w:rPr>
        <w:t>Corresponding</w:t>
      </w:r>
      <w:r w:rsidR="0029050E">
        <w:rPr>
          <w:rFonts w:ascii="Times New Roman" w:hAnsi="Times New Roman"/>
          <w:sz w:val="22"/>
          <w:szCs w:val="22"/>
          <w:lang w:val="en-US"/>
        </w:rPr>
        <w:t xml:space="preserve"> </w:t>
      </w:r>
      <w:r w:rsidRPr="0038665C">
        <w:rPr>
          <w:rFonts w:ascii="Times New Roman" w:hAnsi="Times New Roman"/>
          <w:sz w:val="22"/>
          <w:szCs w:val="22"/>
          <w:lang w:val="en-US"/>
        </w:rPr>
        <w:t>author</w:t>
      </w:r>
      <w:r w:rsidRPr="00E13399">
        <w:rPr>
          <w:lang w:val="en-US"/>
        </w:rPr>
        <w:t xml:space="preserve"> </w:t>
      </w:r>
      <w:r>
        <w:rPr>
          <w:b/>
          <w:lang w:val="en-US"/>
        </w:rPr>
        <w:br/>
      </w:r>
      <w:r>
        <w:rPr>
          <w:b/>
          <w:lang w:val="en-US"/>
        </w:rPr>
        <w:br/>
      </w:r>
      <w:r w:rsidRPr="00E13399">
        <w:rPr>
          <w:rFonts w:ascii="Times New Roman" w:hAnsi="Times New Roman"/>
          <w:b/>
          <w:lang w:val="en-US"/>
        </w:rPr>
        <w:t>Abstract:</w:t>
      </w:r>
      <w:r w:rsidRPr="00E13399">
        <w:rPr>
          <w:rFonts w:ascii="Times New Roman" w:hAnsi="Times New Roman"/>
          <w:lang w:val="en-US"/>
        </w:rPr>
        <w:t xml:space="preserve"> </w:t>
      </w:r>
      <w:r w:rsidRPr="00E13399">
        <w:rPr>
          <w:rFonts w:ascii="Times New Roman" w:hAnsi="Times New Roman"/>
          <w:bCs/>
          <w:lang w:val="en-US"/>
        </w:rPr>
        <w:t>The proposed paper focuses on young migrants in England and the way in which they find their place in society.</w:t>
      </w:r>
      <w:r w:rsidRPr="00E13399">
        <w:rPr>
          <w:rFonts w:ascii="Times New Roman" w:hAnsi="Times New Roman"/>
          <w:lang w:val="en-US"/>
        </w:rPr>
        <w:t xml:space="preserve"> According to Heath and Cheung (2007) migrants form a new layer of disadvantaged people in Western societies. Therefore it is vitally important to enhance their employability skills and in particular their English language skills. We aim to answer two questions: How do young migrants develop their skills to achieve economic and social inclusion in England? What supports young </w:t>
      </w:r>
      <w:r w:rsidR="0029050E" w:rsidRPr="00E13399">
        <w:rPr>
          <w:rFonts w:ascii="Times New Roman" w:hAnsi="Times New Roman"/>
          <w:lang w:val="en-US"/>
        </w:rPr>
        <w:t>migrants’</w:t>
      </w:r>
      <w:r w:rsidRPr="00E13399">
        <w:rPr>
          <w:rFonts w:ascii="Times New Roman" w:hAnsi="Times New Roman"/>
          <w:lang w:val="en-US"/>
        </w:rPr>
        <w:t xml:space="preserve"> skills development in their new environments? We draw on two studies </w:t>
      </w:r>
      <w:r w:rsidRPr="00E13399">
        <w:rPr>
          <w:rFonts w:ascii="Times New Roman" w:hAnsi="Times New Roman"/>
          <w:szCs w:val="20"/>
          <w:lang w:val="en-US"/>
        </w:rPr>
        <w:t>undertaken in England</w:t>
      </w:r>
      <w:r w:rsidRPr="00E13399">
        <w:rPr>
          <w:rFonts w:ascii="Times New Roman" w:hAnsi="Times New Roman"/>
          <w:lang w:val="en-US"/>
        </w:rPr>
        <w:t xml:space="preserve">: 1) English </w:t>
      </w:r>
      <w:proofErr w:type="gramStart"/>
      <w:r w:rsidRPr="00E13399">
        <w:rPr>
          <w:rFonts w:ascii="Times New Roman" w:hAnsi="Times New Roman"/>
          <w:lang w:val="en-US"/>
        </w:rPr>
        <w:t>for  Speakers</w:t>
      </w:r>
      <w:proofErr w:type="gramEnd"/>
      <w:r w:rsidRPr="00E13399">
        <w:rPr>
          <w:rFonts w:ascii="Times New Roman" w:hAnsi="Times New Roman"/>
          <w:lang w:val="en-US"/>
        </w:rPr>
        <w:t xml:space="preserve"> of Other Languages (ESOL) course for young migrants (</w:t>
      </w:r>
      <w:r w:rsidRPr="00E13399">
        <w:rPr>
          <w:rFonts w:ascii="Times New Roman" w:hAnsi="Times New Roman"/>
          <w:szCs w:val="20"/>
          <w:lang w:val="en-US"/>
        </w:rPr>
        <w:t xml:space="preserve">Horizon 2020 project, </w:t>
      </w:r>
      <w:proofErr w:type="spellStart"/>
      <w:r w:rsidRPr="00E13399">
        <w:rPr>
          <w:rFonts w:ascii="Times New Roman" w:hAnsi="Times New Roman"/>
          <w:szCs w:val="20"/>
          <w:lang w:val="en-US"/>
        </w:rPr>
        <w:t>EduMAP</w:t>
      </w:r>
      <w:proofErr w:type="spellEnd"/>
      <w:r w:rsidRPr="00E13399">
        <w:rPr>
          <w:rFonts w:ascii="Times New Roman" w:hAnsi="Times New Roman"/>
          <w:szCs w:val="20"/>
          <w:lang w:val="en-US"/>
        </w:rPr>
        <w:t xml:space="preserve">) and 2) </w:t>
      </w:r>
      <w:r w:rsidRPr="00E13399">
        <w:rPr>
          <w:rFonts w:ascii="Times New Roman" w:hAnsi="Times New Roman"/>
          <w:color w:val="000000"/>
          <w:lang w:val="en-US"/>
        </w:rPr>
        <w:t xml:space="preserve">Hungarian Migrants in the UK </w:t>
      </w:r>
      <w:proofErr w:type="spellStart"/>
      <w:r w:rsidRPr="00E13399">
        <w:rPr>
          <w:rFonts w:ascii="Times New Roman" w:hAnsi="Times New Roman"/>
          <w:color w:val="000000"/>
          <w:lang w:val="en-US"/>
        </w:rPr>
        <w:t>Labour</w:t>
      </w:r>
      <w:proofErr w:type="spellEnd"/>
      <w:r w:rsidRPr="00E13399">
        <w:rPr>
          <w:rFonts w:ascii="Times New Roman" w:hAnsi="Times New Roman"/>
          <w:color w:val="000000"/>
          <w:lang w:val="en-US"/>
        </w:rPr>
        <w:t xml:space="preserve"> Market (Laczik, 2014)</w:t>
      </w:r>
      <w:r w:rsidRPr="00E13399">
        <w:rPr>
          <w:rFonts w:ascii="Times New Roman" w:hAnsi="Times New Roman"/>
          <w:lang w:val="en-US"/>
        </w:rPr>
        <w:t xml:space="preserve">. We will discuss what economic and social inclusion look like for young migrants and the way in which employability skills and English language skills are considered as essential by the interviewed migrants to secure jobs and build social networks. In this paper </w:t>
      </w:r>
      <w:proofErr w:type="gramStart"/>
      <w:r w:rsidRPr="00E13399">
        <w:rPr>
          <w:rFonts w:ascii="Times New Roman" w:hAnsi="Times New Roman"/>
          <w:lang w:val="en-US"/>
        </w:rPr>
        <w:t>we  argue</w:t>
      </w:r>
      <w:proofErr w:type="gramEnd"/>
      <w:r w:rsidRPr="00E13399">
        <w:rPr>
          <w:rFonts w:ascii="Times New Roman" w:hAnsi="Times New Roman"/>
          <w:lang w:val="en-US"/>
        </w:rPr>
        <w:t xml:space="preserve"> that these skills are considered to serve as stepping stones and may open up a range of </w:t>
      </w:r>
      <w:r w:rsidR="00196C19" w:rsidRPr="00E13399">
        <w:rPr>
          <w:rFonts w:ascii="Times New Roman" w:hAnsi="Times New Roman"/>
          <w:lang w:val="en-US"/>
        </w:rPr>
        <w:t>opportunities</w:t>
      </w:r>
      <w:r w:rsidRPr="00E13399">
        <w:rPr>
          <w:rFonts w:ascii="Times New Roman" w:hAnsi="Times New Roman"/>
          <w:lang w:val="en-US"/>
        </w:rPr>
        <w:t xml:space="preserve"> for them.</w:t>
      </w:r>
      <w:r w:rsidR="00196C19">
        <w:rPr>
          <w:rFonts w:ascii="Times New Roman" w:hAnsi="Times New Roman"/>
          <w:lang w:val="en-US"/>
        </w:rPr>
        <w:t xml:space="preserve"> </w:t>
      </w:r>
      <w:r w:rsidRPr="00E13399">
        <w:rPr>
          <w:rFonts w:ascii="Times New Roman" w:hAnsi="Times New Roman"/>
          <w:lang w:val="en-US"/>
        </w:rPr>
        <w:t xml:space="preserve">The paper aims to consider </w:t>
      </w:r>
      <w:r w:rsidRPr="00E13399">
        <w:rPr>
          <w:rFonts w:ascii="Times New Roman" w:hAnsi="Times New Roman"/>
          <w:szCs w:val="20"/>
          <w:lang w:val="en-US"/>
        </w:rPr>
        <w:t xml:space="preserve">the wider issues related to the topic </w:t>
      </w:r>
      <w:proofErr w:type="gramStart"/>
      <w:r w:rsidRPr="00E13399">
        <w:rPr>
          <w:rFonts w:ascii="Times New Roman" w:hAnsi="Times New Roman"/>
          <w:szCs w:val="20"/>
          <w:lang w:val="en-US"/>
        </w:rPr>
        <w:t>of  social</w:t>
      </w:r>
      <w:proofErr w:type="gramEnd"/>
      <w:r w:rsidRPr="00E13399">
        <w:rPr>
          <w:rFonts w:ascii="Times New Roman" w:hAnsi="Times New Roman"/>
          <w:szCs w:val="20"/>
          <w:lang w:val="en-US"/>
        </w:rPr>
        <w:t xml:space="preserve"> and economic inclusion of young migrants in England.</w:t>
      </w:r>
    </w:p>
    <w:p w14:paraId="43C86886" w14:textId="77777777" w:rsidR="00A21802" w:rsidRPr="00E13399" w:rsidRDefault="00A21802" w:rsidP="006F50AA">
      <w:pPr>
        <w:autoSpaceDE w:val="0"/>
        <w:autoSpaceDN w:val="0"/>
        <w:adjustRightInd w:val="0"/>
        <w:jc w:val="both"/>
        <w:rPr>
          <w:rFonts w:ascii="Times New Roman" w:hAnsi="Times New Roman"/>
          <w:noProof/>
          <w:lang w:val="en-US"/>
        </w:rPr>
      </w:pPr>
    </w:p>
    <w:p w14:paraId="7A5EB252" w14:textId="77777777" w:rsidR="00196C19" w:rsidRDefault="00A21802" w:rsidP="00890C22">
      <w:pPr>
        <w:rPr>
          <w:rFonts w:ascii="Times New Roman" w:hAnsi="Times New Roman"/>
          <w:lang w:val="en-US"/>
        </w:rPr>
      </w:pPr>
      <w:r w:rsidRPr="00E13399">
        <w:rPr>
          <w:rFonts w:ascii="Times New Roman" w:hAnsi="Times New Roman"/>
          <w:b/>
          <w:lang w:val="en-US"/>
        </w:rPr>
        <w:t>Keywords:</w:t>
      </w:r>
      <w:r w:rsidRPr="00E13399">
        <w:rPr>
          <w:rFonts w:ascii="Times New Roman" w:hAnsi="Times New Roman"/>
          <w:lang w:val="en-US"/>
        </w:rPr>
        <w:t xml:space="preserve"> migration, young adults, employability skills, English language skills</w:t>
      </w:r>
    </w:p>
    <w:p w14:paraId="1DEBE53C" w14:textId="77777777" w:rsidR="00196C19" w:rsidRDefault="00196C19" w:rsidP="00890C22">
      <w:pPr>
        <w:rPr>
          <w:rFonts w:ascii="Times New Roman" w:hAnsi="Times New Roman"/>
          <w:lang w:val="en-US"/>
        </w:rPr>
      </w:pPr>
    </w:p>
    <w:p w14:paraId="7DC5E292" w14:textId="77777777" w:rsidR="00196C19" w:rsidRPr="00196C19" w:rsidRDefault="00196C19" w:rsidP="00890C22">
      <w:pPr>
        <w:rPr>
          <w:rFonts w:ascii="Times New Roman" w:hAnsi="Times New Roman"/>
          <w:b/>
          <w:lang w:val="en-US"/>
        </w:rPr>
      </w:pPr>
      <w:r w:rsidRPr="005F3137">
        <w:rPr>
          <w:rFonts w:ascii="Times New Roman" w:hAnsi="Times New Roman"/>
          <w:b/>
          <w:lang w:val="en-US"/>
        </w:rPr>
        <w:t>Biographical notes:</w:t>
      </w:r>
    </w:p>
    <w:p w14:paraId="2B91E896" w14:textId="77777777" w:rsidR="00196C19" w:rsidRPr="00257B3F" w:rsidRDefault="005F3137" w:rsidP="00890C22">
      <w:pPr>
        <w:rPr>
          <w:rStyle w:val="Hyperlnk"/>
          <w:lang w:val="en-US"/>
        </w:rPr>
      </w:pPr>
      <w:r>
        <w:rPr>
          <w:rFonts w:ascii="Times New Roman" w:hAnsi="Times New Roman"/>
          <w:b/>
          <w:lang w:val="en-US"/>
        </w:rPr>
        <w:t xml:space="preserve">Dr </w:t>
      </w:r>
      <w:r w:rsidRPr="005F3137">
        <w:rPr>
          <w:rFonts w:ascii="Times New Roman" w:hAnsi="Times New Roman"/>
          <w:b/>
          <w:lang w:val="en-US"/>
        </w:rPr>
        <w:t>Andrea Laczik</w:t>
      </w:r>
      <w:r>
        <w:rPr>
          <w:lang w:val="en-US"/>
        </w:rPr>
        <w:t xml:space="preserve"> </w:t>
      </w:r>
      <w:r w:rsidRPr="005F3137">
        <w:rPr>
          <w:rFonts w:ascii="Times New Roman" w:hAnsi="Times New Roman"/>
          <w:lang w:val="en-US"/>
        </w:rPr>
        <w:t>is Head of Research at the Edge Foundation and an Honorary Research Fellow at the University of Oxford Department of Education. Andrea has over 20 years of research experience and worked for Oxford and Warwick universities before she moved to Edge. Her areas of research interests include TVET, apprenticeships, work-based learning, employability and skills development, youth transition, employer engagement and educational policy. She also has an interest in comparative and international education, in particular in the former East-European countries. She has widely published in these areas. Her current projects include</w:t>
      </w:r>
      <w:r w:rsidRPr="005F3137">
        <w:rPr>
          <w:lang w:val="en-US"/>
        </w:rPr>
        <w:t xml:space="preserve"> </w:t>
      </w:r>
      <w:hyperlink r:id="rId19">
        <w:r w:rsidRPr="005F3137">
          <w:rPr>
            <w:rStyle w:val="Hyperlnk"/>
            <w:lang w:val="en-US"/>
          </w:rPr>
          <w:t>Young Lives, Young Futures</w:t>
        </w:r>
      </w:hyperlink>
      <w:r w:rsidRPr="005F3137">
        <w:rPr>
          <w:lang w:val="en-US"/>
        </w:rPr>
        <w:t xml:space="preserve"> </w:t>
      </w:r>
      <w:r w:rsidRPr="005F3137">
        <w:rPr>
          <w:rFonts w:ascii="Times New Roman" w:hAnsi="Times New Roman"/>
          <w:lang w:val="en-US"/>
        </w:rPr>
        <w:t>and</w:t>
      </w:r>
      <w:r w:rsidRPr="005F3137">
        <w:rPr>
          <w:lang w:val="en-US"/>
        </w:rPr>
        <w:t xml:space="preserve"> </w:t>
      </w:r>
      <w:hyperlink r:id="rId20">
        <w:r w:rsidRPr="005F3137">
          <w:rPr>
            <w:rStyle w:val="Hyperlnk"/>
            <w:lang w:val="en-US"/>
          </w:rPr>
          <w:t>Degree Apprenticeships in England</w:t>
        </w:r>
      </w:hyperlink>
    </w:p>
    <w:p w14:paraId="17948B8D" w14:textId="77777777" w:rsidR="005F3137" w:rsidRPr="00257B3F" w:rsidRDefault="005F3137" w:rsidP="00890C22">
      <w:pPr>
        <w:rPr>
          <w:rStyle w:val="Hyperlnk"/>
          <w:lang w:val="en-US"/>
        </w:rPr>
      </w:pPr>
    </w:p>
    <w:p w14:paraId="38BA5785" w14:textId="77777777" w:rsidR="005F3137" w:rsidRPr="005F3137" w:rsidRDefault="005F3137" w:rsidP="005F3137">
      <w:pPr>
        <w:rPr>
          <w:rFonts w:cs="Arial"/>
          <w:lang w:val="en-US"/>
        </w:rPr>
      </w:pPr>
      <w:r w:rsidRPr="005F3137">
        <w:rPr>
          <w:rFonts w:ascii="Times New Roman" w:hAnsi="Times New Roman"/>
          <w:b/>
          <w:lang w:val="en-US"/>
        </w:rPr>
        <w:t>Dr Natasha Kersh</w:t>
      </w:r>
      <w:r w:rsidRPr="005F3137">
        <w:rPr>
          <w:rFonts w:cs="Arial"/>
          <w:lang w:val="en-US"/>
        </w:rPr>
        <w:t xml:space="preserve"> </w:t>
      </w:r>
      <w:r w:rsidRPr="005F3137">
        <w:rPr>
          <w:rFonts w:ascii="Times New Roman" w:hAnsi="Times New Roman"/>
          <w:lang w:val="en-US"/>
        </w:rPr>
        <w:t>is a Lecturer in Education and a Senior Fellow of the Higher Education Academy at the UCL Institute of Education (UK). Her research interests and publications relate to the study of VET, workplace learning and adult education in the UK and international contexts, and she has widely published in these areas.   Natasha has extensive experience of working on and directing national and international projects such as EU-funded projects and UK-based funded initiatives.</w:t>
      </w:r>
      <w:r w:rsidRPr="005F3137">
        <w:rPr>
          <w:rFonts w:cs="Arial"/>
          <w:lang w:val="en-US"/>
        </w:rPr>
        <w:t xml:space="preserve"> </w:t>
      </w:r>
      <w:r>
        <w:rPr>
          <w:rFonts w:cs="Arial"/>
          <w:lang w:val="en-US"/>
        </w:rPr>
        <w:t>h</w:t>
      </w:r>
      <w:r w:rsidRPr="005F3137">
        <w:rPr>
          <w:lang w:val="en-US"/>
        </w:rPr>
        <w:t>ttps://iris.ucl.ac.uk/iris/browse/profile?upi=NKERS50</w:t>
      </w:r>
    </w:p>
    <w:p w14:paraId="5FBC651A" w14:textId="77777777" w:rsidR="005F3137" w:rsidRDefault="005F3137" w:rsidP="00890C22">
      <w:pPr>
        <w:rPr>
          <w:rFonts w:ascii="Times New Roman" w:hAnsi="Times New Roman"/>
          <w:lang w:val="en-US"/>
        </w:rPr>
      </w:pPr>
    </w:p>
    <w:p w14:paraId="597F83D7" w14:textId="7EA841B2" w:rsidR="00196C19" w:rsidRDefault="00196C19">
      <w:pPr>
        <w:spacing w:after="260" w:line="260" w:lineRule="atLeast"/>
        <w:rPr>
          <w:rFonts w:ascii="Times New Roman" w:hAnsi="Times New Roman"/>
          <w:lang w:val="en-US"/>
        </w:rPr>
      </w:pPr>
    </w:p>
    <w:p w14:paraId="0BF1B071" w14:textId="77777777" w:rsidR="00890C22" w:rsidRDefault="005F3137" w:rsidP="00A21802">
      <w:pPr>
        <w:jc w:val="center"/>
        <w:rPr>
          <w:b/>
          <w:sz w:val="32"/>
          <w:szCs w:val="32"/>
          <w:u w:val="single"/>
          <w:lang w:val="en-US"/>
        </w:rPr>
      </w:pPr>
      <w:r>
        <w:rPr>
          <w:b/>
          <w:sz w:val="32"/>
          <w:szCs w:val="32"/>
          <w:u w:val="single"/>
          <w:lang w:val="en-US"/>
        </w:rPr>
        <w:t>Paper session 15</w:t>
      </w:r>
      <w:r w:rsidR="00A21802" w:rsidRPr="00E13399">
        <w:rPr>
          <w:b/>
          <w:sz w:val="32"/>
          <w:szCs w:val="32"/>
          <w:u w:val="single"/>
          <w:lang w:val="en-US"/>
        </w:rPr>
        <w:t xml:space="preserve">: Sustainable </w:t>
      </w:r>
      <w:r w:rsidR="00890C22" w:rsidRPr="00E13399">
        <w:rPr>
          <w:b/>
          <w:sz w:val="32"/>
          <w:szCs w:val="32"/>
          <w:u w:val="single"/>
          <w:lang w:val="en-US"/>
        </w:rPr>
        <w:t>Development</w:t>
      </w:r>
      <w:r w:rsidR="00890C22">
        <w:rPr>
          <w:b/>
          <w:sz w:val="32"/>
          <w:szCs w:val="32"/>
          <w:u w:val="single"/>
          <w:lang w:val="en-US"/>
        </w:rPr>
        <w:t xml:space="preserve"> and </w:t>
      </w:r>
      <w:r>
        <w:rPr>
          <w:b/>
          <w:sz w:val="32"/>
          <w:szCs w:val="32"/>
          <w:u w:val="single"/>
          <w:lang w:val="en-US"/>
        </w:rPr>
        <w:t>Responsible C</w:t>
      </w:r>
      <w:r w:rsidR="00890C22">
        <w:rPr>
          <w:b/>
          <w:sz w:val="32"/>
          <w:szCs w:val="32"/>
          <w:u w:val="single"/>
          <w:lang w:val="en-US"/>
        </w:rPr>
        <w:t>onsumption</w:t>
      </w:r>
    </w:p>
    <w:p w14:paraId="520A90A7" w14:textId="77777777" w:rsidR="00A21802" w:rsidRDefault="00A21802" w:rsidP="00A21802">
      <w:pPr>
        <w:jc w:val="center"/>
        <w:rPr>
          <w:rFonts w:ascii="Times New Roman" w:hAnsi="Times New Roman"/>
          <w:b/>
          <w:lang w:val="en-US"/>
        </w:rPr>
      </w:pPr>
      <w:r w:rsidRPr="00E13399">
        <w:rPr>
          <w:b/>
          <w:sz w:val="32"/>
          <w:szCs w:val="32"/>
          <w:u w:val="single"/>
          <w:lang w:val="en-US"/>
        </w:rPr>
        <w:t xml:space="preserve"> </w:t>
      </w:r>
    </w:p>
    <w:p w14:paraId="7A5C39F2" w14:textId="77777777" w:rsidR="00A21802" w:rsidRPr="0018123E" w:rsidRDefault="00A21802" w:rsidP="00A21802">
      <w:pPr>
        <w:jc w:val="both"/>
        <w:rPr>
          <w:rFonts w:ascii="Times New Roman" w:hAnsi="Times New Roman"/>
          <w:b/>
          <w:lang w:val="en-GB"/>
        </w:rPr>
      </w:pPr>
      <w:r w:rsidRPr="0018123E">
        <w:rPr>
          <w:rFonts w:ascii="Times New Roman" w:hAnsi="Times New Roman"/>
          <w:b/>
          <w:lang w:val="en-GB"/>
        </w:rPr>
        <w:t xml:space="preserve">VET </w:t>
      </w:r>
      <w:r w:rsidR="00196C19">
        <w:rPr>
          <w:rFonts w:ascii="Times New Roman" w:hAnsi="Times New Roman"/>
          <w:b/>
          <w:lang w:val="en-GB"/>
        </w:rPr>
        <w:t xml:space="preserve">for Sustainable Development: </w:t>
      </w:r>
      <w:proofErr w:type="gramStart"/>
      <w:r w:rsidR="00196C19">
        <w:rPr>
          <w:rFonts w:ascii="Times New Roman" w:hAnsi="Times New Roman"/>
          <w:b/>
          <w:lang w:val="en-GB"/>
        </w:rPr>
        <w:t>A</w:t>
      </w:r>
      <w:proofErr w:type="gramEnd"/>
      <w:r w:rsidR="00196C19">
        <w:rPr>
          <w:rFonts w:ascii="Times New Roman" w:hAnsi="Times New Roman"/>
          <w:b/>
          <w:lang w:val="en-GB"/>
        </w:rPr>
        <w:t xml:space="preserve"> In-depth Review of the Scientific L</w:t>
      </w:r>
      <w:r w:rsidRPr="0018123E">
        <w:rPr>
          <w:rFonts w:ascii="Times New Roman" w:hAnsi="Times New Roman"/>
          <w:b/>
          <w:lang w:val="en-GB"/>
        </w:rPr>
        <w:t>iterature.</w:t>
      </w:r>
    </w:p>
    <w:p w14:paraId="3F27EC9B" w14:textId="77777777" w:rsidR="00A21802" w:rsidRPr="00E13399" w:rsidRDefault="00A21802" w:rsidP="00A21802">
      <w:pPr>
        <w:pStyle w:val="AuthorsName"/>
        <w:rPr>
          <w:sz w:val="16"/>
          <w:szCs w:val="16"/>
          <w:lang w:val="en-US"/>
        </w:rPr>
      </w:pPr>
    </w:p>
    <w:p w14:paraId="79ACBB2A" w14:textId="77777777" w:rsidR="00A21802" w:rsidRPr="00E13399" w:rsidRDefault="00A21802" w:rsidP="00A21802">
      <w:pPr>
        <w:pStyle w:val="AuthorsName"/>
        <w:rPr>
          <w:sz w:val="24"/>
          <w:szCs w:val="24"/>
          <w:lang w:val="en-US"/>
        </w:rPr>
      </w:pPr>
      <w:r w:rsidRPr="00E13399">
        <w:rPr>
          <w:lang w:val="en-US"/>
        </w:rPr>
        <w:t>Mónica Moso-Diez</w:t>
      </w:r>
      <w:r w:rsidRPr="00E13399">
        <w:rPr>
          <w:sz w:val="24"/>
          <w:szCs w:val="24"/>
          <w:lang w:val="en-US"/>
        </w:rPr>
        <w:t>*</w:t>
      </w:r>
    </w:p>
    <w:p w14:paraId="729537AF" w14:textId="77777777" w:rsidR="00A21802" w:rsidRPr="00E13399" w:rsidRDefault="00A21802" w:rsidP="00A21802">
      <w:pPr>
        <w:pStyle w:val="AuthorsName"/>
        <w:rPr>
          <w:b w:val="0"/>
          <w:lang w:val="en-US"/>
        </w:rPr>
      </w:pPr>
      <w:proofErr w:type="spellStart"/>
      <w:r w:rsidRPr="00E13399">
        <w:rPr>
          <w:b w:val="0"/>
          <w:lang w:val="en-US"/>
        </w:rPr>
        <w:t>CaixaBank</w:t>
      </w:r>
      <w:proofErr w:type="spellEnd"/>
      <w:r w:rsidRPr="00E13399">
        <w:rPr>
          <w:b w:val="0"/>
          <w:lang w:val="en-US"/>
        </w:rPr>
        <w:t xml:space="preserve"> </w:t>
      </w:r>
      <w:proofErr w:type="spellStart"/>
      <w:r w:rsidRPr="00E13399">
        <w:rPr>
          <w:b w:val="0"/>
          <w:lang w:val="en-US"/>
        </w:rPr>
        <w:t>Dualiza</w:t>
      </w:r>
      <w:proofErr w:type="spellEnd"/>
    </w:p>
    <w:p w14:paraId="61863779" w14:textId="77777777" w:rsidR="00A21802" w:rsidRPr="00E13399" w:rsidRDefault="00A21802" w:rsidP="00A21802">
      <w:pPr>
        <w:pStyle w:val="AuthorsName"/>
        <w:rPr>
          <w:b w:val="0"/>
          <w:lang w:val="en-US"/>
        </w:rPr>
      </w:pPr>
      <w:r w:rsidRPr="00E13399">
        <w:rPr>
          <w:b w:val="0"/>
          <w:lang w:val="en-US"/>
        </w:rPr>
        <w:t>Centre for Knowledge and Innovation</w:t>
      </w:r>
    </w:p>
    <w:p w14:paraId="750B0362" w14:textId="77777777" w:rsidR="00A21802" w:rsidRPr="00257B3F" w:rsidRDefault="00A21802" w:rsidP="00A21802">
      <w:pPr>
        <w:pStyle w:val="AuthorsName"/>
        <w:rPr>
          <w:b w:val="0"/>
          <w:lang w:val="es-ES"/>
        </w:rPr>
      </w:pPr>
      <w:r w:rsidRPr="00257B3F">
        <w:rPr>
          <w:b w:val="0"/>
          <w:lang w:val="es-ES"/>
        </w:rPr>
        <w:t xml:space="preserve">Paseo de la Castellana, 189, 28.046 Madrid, </w:t>
      </w:r>
      <w:proofErr w:type="spellStart"/>
      <w:r w:rsidRPr="00257B3F">
        <w:rPr>
          <w:b w:val="0"/>
          <w:lang w:val="es-ES"/>
        </w:rPr>
        <w:t>Spain</w:t>
      </w:r>
      <w:proofErr w:type="spellEnd"/>
    </w:p>
    <w:p w14:paraId="428DAC0E" w14:textId="77777777" w:rsidR="00A21802" w:rsidRPr="00257B3F" w:rsidRDefault="00A21802" w:rsidP="00A21802">
      <w:pPr>
        <w:jc w:val="both"/>
        <w:rPr>
          <w:rFonts w:ascii="Times New Roman" w:eastAsiaTheme="minorEastAsia" w:hAnsi="Times New Roman"/>
          <w:color w:val="0563C1"/>
          <w:sz w:val="22"/>
          <w:szCs w:val="22"/>
          <w:u w:val="single"/>
          <w:lang w:val="es-ES" w:eastAsia="es-ES"/>
        </w:rPr>
      </w:pPr>
      <w:r w:rsidRPr="00257B3F">
        <w:rPr>
          <w:rFonts w:ascii="Times New Roman" w:hAnsi="Times New Roman"/>
          <w:sz w:val="22"/>
          <w:szCs w:val="22"/>
          <w:lang w:val="es-ES"/>
        </w:rPr>
        <w:t xml:space="preserve">E-mail: </w:t>
      </w:r>
      <w:r w:rsidRPr="00257B3F">
        <w:rPr>
          <w:rFonts w:ascii="Times New Roman" w:eastAsiaTheme="minorEastAsia" w:hAnsi="Times New Roman"/>
          <w:sz w:val="22"/>
          <w:szCs w:val="22"/>
          <w:lang w:val="es-ES" w:eastAsia="es-ES"/>
        </w:rPr>
        <w:t>mmosod.dualiza@caixabank.com</w:t>
      </w:r>
    </w:p>
    <w:p w14:paraId="500E6CD4" w14:textId="77777777" w:rsidR="00A21802" w:rsidRPr="00257B3F" w:rsidRDefault="00A21802" w:rsidP="00A21802">
      <w:pPr>
        <w:pStyle w:val="AuthorsName"/>
        <w:rPr>
          <w:b w:val="0"/>
          <w:sz w:val="16"/>
          <w:szCs w:val="16"/>
          <w:lang w:val="es-ES"/>
        </w:rPr>
      </w:pPr>
    </w:p>
    <w:p w14:paraId="5471CF64" w14:textId="77777777" w:rsidR="00A21802" w:rsidRPr="00257B3F" w:rsidRDefault="00A21802" w:rsidP="00A21802">
      <w:pPr>
        <w:pStyle w:val="AuthorsName"/>
        <w:rPr>
          <w:lang w:val="es-ES"/>
        </w:rPr>
      </w:pPr>
      <w:r w:rsidRPr="00257B3F">
        <w:rPr>
          <w:lang w:val="es-ES"/>
        </w:rPr>
        <w:t xml:space="preserve">Antonio </w:t>
      </w:r>
      <w:proofErr w:type="spellStart"/>
      <w:r w:rsidRPr="00257B3F">
        <w:rPr>
          <w:lang w:val="es-ES"/>
        </w:rPr>
        <w:t>Mondaca</w:t>
      </w:r>
      <w:proofErr w:type="spellEnd"/>
      <w:r w:rsidRPr="00257B3F">
        <w:rPr>
          <w:lang w:val="es-ES"/>
        </w:rPr>
        <w:t>-Soto</w:t>
      </w:r>
    </w:p>
    <w:p w14:paraId="2D2E0905" w14:textId="77777777" w:rsidR="00A21802" w:rsidRPr="00E13399" w:rsidRDefault="00A21802" w:rsidP="00A21802">
      <w:pPr>
        <w:pStyle w:val="AuthorsName"/>
        <w:rPr>
          <w:b w:val="0"/>
          <w:lang w:val="en-US"/>
        </w:rPr>
      </w:pPr>
      <w:proofErr w:type="spellStart"/>
      <w:r w:rsidRPr="00E13399">
        <w:rPr>
          <w:b w:val="0"/>
          <w:lang w:val="en-US"/>
        </w:rPr>
        <w:t>CaixaBank</w:t>
      </w:r>
      <w:proofErr w:type="spellEnd"/>
      <w:r w:rsidRPr="00E13399">
        <w:rPr>
          <w:b w:val="0"/>
          <w:lang w:val="en-US"/>
        </w:rPr>
        <w:t xml:space="preserve"> </w:t>
      </w:r>
      <w:proofErr w:type="spellStart"/>
      <w:r w:rsidRPr="00E13399">
        <w:rPr>
          <w:b w:val="0"/>
          <w:lang w:val="en-US"/>
        </w:rPr>
        <w:t>Dualiza</w:t>
      </w:r>
      <w:proofErr w:type="spellEnd"/>
    </w:p>
    <w:p w14:paraId="5A1CC88D" w14:textId="77777777" w:rsidR="00A21802" w:rsidRPr="00E13399" w:rsidRDefault="00A21802" w:rsidP="00A21802">
      <w:pPr>
        <w:pStyle w:val="AuthorsName"/>
        <w:rPr>
          <w:b w:val="0"/>
          <w:lang w:val="en-US"/>
        </w:rPr>
      </w:pPr>
      <w:r w:rsidRPr="00E13399">
        <w:rPr>
          <w:b w:val="0"/>
          <w:lang w:val="en-US"/>
        </w:rPr>
        <w:t>Centre for Knowledge and Innovation</w:t>
      </w:r>
    </w:p>
    <w:p w14:paraId="1D46AADB" w14:textId="77777777" w:rsidR="00A21802" w:rsidRPr="00257B3F" w:rsidRDefault="00A21802" w:rsidP="00A21802">
      <w:pPr>
        <w:pStyle w:val="AuthorsName"/>
        <w:rPr>
          <w:b w:val="0"/>
          <w:lang w:val="es-ES"/>
        </w:rPr>
      </w:pPr>
      <w:r w:rsidRPr="00257B3F">
        <w:rPr>
          <w:b w:val="0"/>
          <w:lang w:val="es-ES"/>
        </w:rPr>
        <w:t xml:space="preserve">Paseo de la Castellana, 189, 28.046 Madrid, </w:t>
      </w:r>
      <w:proofErr w:type="spellStart"/>
      <w:r w:rsidRPr="00257B3F">
        <w:rPr>
          <w:b w:val="0"/>
          <w:lang w:val="es-ES"/>
        </w:rPr>
        <w:t>Spain</w:t>
      </w:r>
      <w:proofErr w:type="spellEnd"/>
    </w:p>
    <w:p w14:paraId="3B156109" w14:textId="77777777" w:rsidR="00A21802" w:rsidRPr="00E13399" w:rsidRDefault="00A21802" w:rsidP="00A21802">
      <w:pPr>
        <w:pStyle w:val="AuthorsName"/>
        <w:rPr>
          <w:b w:val="0"/>
          <w:lang w:val="en-US"/>
        </w:rPr>
      </w:pPr>
      <w:r w:rsidRPr="00E13399">
        <w:rPr>
          <w:b w:val="0"/>
          <w:lang w:val="en-US"/>
        </w:rPr>
        <w:t>E-mail:</w:t>
      </w:r>
      <w:r w:rsidRPr="00E13399">
        <w:rPr>
          <w:lang w:val="en-US"/>
        </w:rPr>
        <w:t xml:space="preserve"> amondacas.dualiza@caixabank.com</w:t>
      </w:r>
      <w:r w:rsidRPr="00E13399">
        <w:rPr>
          <w:b w:val="0"/>
          <w:lang w:val="en-US"/>
        </w:rPr>
        <w:t xml:space="preserve"> </w:t>
      </w:r>
    </w:p>
    <w:p w14:paraId="3E386911" w14:textId="77777777" w:rsidR="00A21802" w:rsidRPr="00E13399" w:rsidRDefault="00A21802" w:rsidP="00A21802">
      <w:pPr>
        <w:pStyle w:val="AuthorsName"/>
        <w:rPr>
          <w:b w:val="0"/>
          <w:sz w:val="16"/>
          <w:szCs w:val="16"/>
          <w:lang w:val="en-US"/>
        </w:rPr>
      </w:pPr>
    </w:p>
    <w:p w14:paraId="15238001" w14:textId="77777777" w:rsidR="00A21802" w:rsidRPr="00E13399" w:rsidRDefault="00A21802" w:rsidP="00A21802">
      <w:pPr>
        <w:pStyle w:val="AuthorsName"/>
        <w:rPr>
          <w:b w:val="0"/>
          <w:sz w:val="24"/>
          <w:szCs w:val="24"/>
          <w:lang w:val="en-US"/>
        </w:rPr>
      </w:pPr>
      <w:r w:rsidRPr="00E13399">
        <w:rPr>
          <w:b w:val="0"/>
          <w:sz w:val="24"/>
          <w:szCs w:val="24"/>
          <w:lang w:val="en-US"/>
        </w:rPr>
        <w:t xml:space="preserve">* Corresponding author </w:t>
      </w:r>
    </w:p>
    <w:p w14:paraId="0DF25D24" w14:textId="77777777" w:rsidR="00A21802" w:rsidRPr="00E13399" w:rsidRDefault="00A21802" w:rsidP="00A21802">
      <w:pPr>
        <w:jc w:val="both"/>
        <w:rPr>
          <w:rFonts w:ascii="Times New Roman" w:hAnsi="Times New Roman"/>
          <w:sz w:val="16"/>
          <w:szCs w:val="16"/>
          <w:lang w:val="en-GB"/>
        </w:rPr>
      </w:pPr>
    </w:p>
    <w:p w14:paraId="25EBD917" w14:textId="77777777" w:rsidR="00A21802" w:rsidRPr="00E13399" w:rsidRDefault="00A21802" w:rsidP="00A21802">
      <w:pPr>
        <w:jc w:val="both"/>
        <w:rPr>
          <w:rFonts w:ascii="Times New Roman" w:hAnsi="Times New Roman"/>
          <w:color w:val="000000"/>
          <w:szCs w:val="20"/>
          <w:lang w:val="en-GB"/>
        </w:rPr>
      </w:pPr>
      <w:r w:rsidRPr="00E13399">
        <w:rPr>
          <w:rFonts w:ascii="Times New Roman" w:hAnsi="Times New Roman"/>
          <w:b/>
          <w:lang w:val="en-GB"/>
        </w:rPr>
        <w:t>Abstract</w:t>
      </w:r>
      <w:r w:rsidRPr="00E13399">
        <w:rPr>
          <w:rFonts w:ascii="Times New Roman" w:hAnsi="Times New Roman"/>
          <w:lang w:val="en-GB"/>
        </w:rPr>
        <w:t xml:space="preserve">: </w:t>
      </w:r>
      <w:r w:rsidRPr="00E13399">
        <w:rPr>
          <w:rFonts w:ascii="Times New Roman" w:hAnsi="Times New Roman"/>
          <w:color w:val="000000"/>
          <w:szCs w:val="20"/>
          <w:lang w:val="en-GB"/>
        </w:rPr>
        <w:t>The aim is to provide an in-depth review of the scientific literature on VET for Sustainable Development (SD). To this end, qualitative and quantitative studies will be analysed to provide a theoretical and empirical approach to sustainability in the field of VET. VET for SD seeks a new type of development, not based on growth, but on new forms of work because of new forms of production, consumption and relationship with the environment (</w:t>
      </w:r>
      <w:proofErr w:type="spellStart"/>
      <w:r w:rsidRPr="00E13399">
        <w:rPr>
          <w:rFonts w:ascii="Times New Roman" w:hAnsi="Times New Roman"/>
          <w:color w:val="000000"/>
          <w:szCs w:val="20"/>
          <w:lang w:val="en-GB"/>
        </w:rPr>
        <w:t>Goldney</w:t>
      </w:r>
      <w:proofErr w:type="spellEnd"/>
      <w:r w:rsidRPr="00E13399">
        <w:rPr>
          <w:rFonts w:ascii="Times New Roman" w:hAnsi="Times New Roman"/>
          <w:color w:val="000000"/>
          <w:szCs w:val="20"/>
          <w:lang w:val="en-GB"/>
        </w:rPr>
        <w:t xml:space="preserve"> et al., 2007). It is not only important to be aware of natural limitations but also to learn and experience sustainability by working with VET schools and companies in terms of sustainability (</w:t>
      </w:r>
      <w:proofErr w:type="spellStart"/>
      <w:r w:rsidRPr="00E13399">
        <w:rPr>
          <w:rFonts w:ascii="Times New Roman" w:hAnsi="Times New Roman"/>
          <w:color w:val="000000"/>
          <w:szCs w:val="20"/>
          <w:lang w:val="en-GB"/>
        </w:rPr>
        <w:t>Grawth</w:t>
      </w:r>
      <w:proofErr w:type="spellEnd"/>
      <w:r w:rsidRPr="00E13399">
        <w:rPr>
          <w:rFonts w:ascii="Times New Roman" w:hAnsi="Times New Roman"/>
          <w:color w:val="000000"/>
          <w:szCs w:val="20"/>
          <w:lang w:val="en-GB"/>
        </w:rPr>
        <w:t xml:space="preserve"> et al., 2018). However, this approach is not only marginal but has been devalued after burning the term at the declarative level and making little progress at the curricular, operationalisation and organisational levels (</w:t>
      </w:r>
      <w:proofErr w:type="spellStart"/>
      <w:r w:rsidRPr="00E13399">
        <w:rPr>
          <w:rFonts w:ascii="Times New Roman" w:hAnsi="Times New Roman"/>
          <w:color w:val="000000"/>
          <w:szCs w:val="20"/>
          <w:lang w:val="en-GB"/>
        </w:rPr>
        <w:t>Fien</w:t>
      </w:r>
      <w:proofErr w:type="spellEnd"/>
      <w:r w:rsidRPr="00E13399">
        <w:rPr>
          <w:rFonts w:ascii="Times New Roman" w:hAnsi="Times New Roman"/>
          <w:color w:val="000000"/>
          <w:szCs w:val="20"/>
          <w:lang w:val="en-GB"/>
        </w:rPr>
        <w:t xml:space="preserve"> et al., 2009; </w:t>
      </w:r>
      <w:proofErr w:type="spellStart"/>
      <w:r w:rsidRPr="00E13399">
        <w:rPr>
          <w:rFonts w:ascii="Times New Roman" w:hAnsi="Times New Roman"/>
          <w:color w:val="000000"/>
          <w:szCs w:val="20"/>
          <w:lang w:val="en-GB"/>
        </w:rPr>
        <w:t>Hemkes</w:t>
      </w:r>
      <w:proofErr w:type="spellEnd"/>
      <w:r w:rsidRPr="00E13399">
        <w:rPr>
          <w:rFonts w:ascii="Times New Roman" w:hAnsi="Times New Roman"/>
          <w:color w:val="000000"/>
          <w:szCs w:val="20"/>
          <w:lang w:val="en-GB"/>
        </w:rPr>
        <w:t xml:space="preserve"> and </w:t>
      </w:r>
      <w:proofErr w:type="spellStart"/>
      <w:r w:rsidRPr="00E13399">
        <w:rPr>
          <w:rFonts w:ascii="Times New Roman" w:hAnsi="Times New Roman"/>
          <w:color w:val="000000"/>
          <w:szCs w:val="20"/>
          <w:lang w:val="en-GB"/>
        </w:rPr>
        <w:t>Melzig</w:t>
      </w:r>
      <w:proofErr w:type="spellEnd"/>
      <w:r w:rsidRPr="00E13399">
        <w:rPr>
          <w:rFonts w:ascii="Times New Roman" w:hAnsi="Times New Roman"/>
          <w:color w:val="000000"/>
          <w:szCs w:val="20"/>
          <w:lang w:val="en-GB"/>
        </w:rPr>
        <w:t>, 2021).</w:t>
      </w:r>
    </w:p>
    <w:p w14:paraId="63F404DF" w14:textId="77777777" w:rsidR="00A21802" w:rsidRPr="0038665C" w:rsidRDefault="00A21802" w:rsidP="00A21802">
      <w:pPr>
        <w:jc w:val="both"/>
        <w:rPr>
          <w:rFonts w:ascii="Times New Roman" w:hAnsi="Times New Roman"/>
          <w:sz w:val="16"/>
          <w:szCs w:val="16"/>
          <w:lang w:val="en-GB"/>
        </w:rPr>
      </w:pPr>
    </w:p>
    <w:p w14:paraId="236BBDB9" w14:textId="77777777" w:rsidR="00A21802" w:rsidRPr="0018123E" w:rsidRDefault="00A21802" w:rsidP="00A21802">
      <w:pPr>
        <w:jc w:val="both"/>
        <w:rPr>
          <w:rFonts w:ascii="Times New Roman" w:hAnsi="Times New Roman"/>
          <w:lang w:val="en-GB"/>
        </w:rPr>
      </w:pPr>
      <w:r w:rsidRPr="0018123E">
        <w:rPr>
          <w:rFonts w:ascii="Times New Roman" w:hAnsi="Times New Roman"/>
          <w:b/>
          <w:lang w:val="en-GB"/>
        </w:rPr>
        <w:t>Keywords</w:t>
      </w:r>
      <w:r w:rsidRPr="0018123E">
        <w:rPr>
          <w:rFonts w:ascii="Times New Roman" w:hAnsi="Times New Roman"/>
          <w:lang w:val="en-GB"/>
        </w:rPr>
        <w:t>: VET for Sustainable Development, Sustainability, Green Transition</w:t>
      </w:r>
      <w:r>
        <w:rPr>
          <w:rFonts w:ascii="Times New Roman" w:hAnsi="Times New Roman"/>
          <w:lang w:val="en-GB"/>
        </w:rPr>
        <w:br/>
      </w:r>
      <w:r>
        <w:rPr>
          <w:rFonts w:ascii="Times New Roman" w:hAnsi="Times New Roman"/>
          <w:lang w:val="en-GB"/>
        </w:rPr>
        <w:br/>
      </w:r>
      <w:r w:rsidR="00BE7A78">
        <w:rPr>
          <w:rFonts w:ascii="Times New Roman" w:hAnsi="Times New Roman"/>
          <w:b/>
          <w:lang w:val="en-GB"/>
        </w:rPr>
        <w:t>Biographical</w:t>
      </w:r>
      <w:r w:rsidRPr="0018123E">
        <w:rPr>
          <w:rFonts w:ascii="Times New Roman" w:hAnsi="Times New Roman"/>
          <w:b/>
          <w:lang w:val="en-GB"/>
        </w:rPr>
        <w:t xml:space="preserve"> notes: </w:t>
      </w:r>
    </w:p>
    <w:p w14:paraId="775A2C75" w14:textId="77777777" w:rsidR="00A21802" w:rsidRDefault="00A21802" w:rsidP="00A21802">
      <w:pPr>
        <w:autoSpaceDE w:val="0"/>
        <w:autoSpaceDN w:val="0"/>
        <w:adjustRightInd w:val="0"/>
        <w:jc w:val="both"/>
        <w:rPr>
          <w:rFonts w:ascii="Times New Roman" w:hAnsi="Times New Roman"/>
          <w:lang w:val="en-GB"/>
        </w:rPr>
      </w:pPr>
      <w:r w:rsidRPr="00E13399">
        <w:rPr>
          <w:rFonts w:ascii="Times New Roman" w:hAnsi="Times New Roman"/>
          <w:b/>
          <w:lang w:val="en-GB"/>
        </w:rPr>
        <w:t>Dr Monica Moso-Diez</w:t>
      </w:r>
      <w:r w:rsidRPr="0018123E">
        <w:rPr>
          <w:rFonts w:ascii="Times New Roman" w:hAnsi="Times New Roman"/>
          <w:lang w:val="en-GB"/>
        </w:rPr>
        <w:t xml:space="preserve"> is the Head and Principal Investigator of the R&amp;D unit of a private non-profit foundation, Spain. Her research interests focus on innovation in the VET system at both organisational and contextual (socio-economic and political) levels. Her main research projects are about: (1) Spanish regional VET systems in terms of smart specialization (RIS3), (2) VET system as an innovation ecosystem and sustainability; and (3) VET indicators (Spanish VET Observatory).</w:t>
      </w:r>
    </w:p>
    <w:p w14:paraId="596884EE" w14:textId="77777777" w:rsidR="00196C19" w:rsidRPr="0018123E" w:rsidRDefault="00196C19" w:rsidP="00A21802">
      <w:pPr>
        <w:autoSpaceDE w:val="0"/>
        <w:autoSpaceDN w:val="0"/>
        <w:adjustRightInd w:val="0"/>
        <w:jc w:val="both"/>
        <w:rPr>
          <w:rFonts w:ascii="Times New Roman" w:hAnsi="Times New Roman"/>
          <w:lang w:val="en-GB"/>
        </w:rPr>
      </w:pPr>
    </w:p>
    <w:p w14:paraId="19C08531" w14:textId="77777777" w:rsidR="00A21802" w:rsidRDefault="00A21802" w:rsidP="00A21802">
      <w:pPr>
        <w:autoSpaceDE w:val="0"/>
        <w:autoSpaceDN w:val="0"/>
        <w:jc w:val="both"/>
        <w:rPr>
          <w:rFonts w:ascii="Times New Roman" w:hAnsi="Times New Roman"/>
          <w:lang w:val="en-GB"/>
        </w:rPr>
      </w:pPr>
      <w:r w:rsidRPr="0038665C">
        <w:rPr>
          <w:rFonts w:ascii="Times New Roman" w:hAnsi="Times New Roman"/>
          <w:b/>
          <w:lang w:val="en-GB"/>
        </w:rPr>
        <w:t xml:space="preserve">MSc. Antonio </w:t>
      </w:r>
      <w:proofErr w:type="spellStart"/>
      <w:r w:rsidRPr="0038665C">
        <w:rPr>
          <w:rFonts w:ascii="Times New Roman" w:hAnsi="Times New Roman"/>
          <w:b/>
          <w:lang w:val="en-GB"/>
        </w:rPr>
        <w:t>Mondaca</w:t>
      </w:r>
      <w:proofErr w:type="spellEnd"/>
      <w:r w:rsidRPr="0038665C">
        <w:rPr>
          <w:rFonts w:ascii="Times New Roman" w:hAnsi="Times New Roman"/>
          <w:b/>
          <w:lang w:val="en-GB"/>
        </w:rPr>
        <w:t>-Soto</w:t>
      </w:r>
      <w:r w:rsidRPr="0018123E">
        <w:rPr>
          <w:rFonts w:ascii="Times New Roman" w:hAnsi="Times New Roman"/>
          <w:lang w:val="en-GB"/>
        </w:rPr>
        <w:t xml:space="preserve"> is a Senior Researcher in the R&amp;D unit of a private non-profit foundation, Spain. His research interests focus on quantitative methodologies and statistical analysis in the field of VET. His fields of interest are education, data and indicator visualization. His work currently focuses on Spanish VET Observatory.</w:t>
      </w:r>
    </w:p>
    <w:p w14:paraId="09C25D67" w14:textId="77777777" w:rsidR="00A21802" w:rsidRDefault="00A21802" w:rsidP="00A21802">
      <w:pPr>
        <w:pBdr>
          <w:bottom w:val="single" w:sz="12" w:space="1" w:color="auto"/>
        </w:pBdr>
        <w:autoSpaceDE w:val="0"/>
        <w:autoSpaceDN w:val="0"/>
        <w:jc w:val="both"/>
        <w:rPr>
          <w:rFonts w:ascii="Times New Roman" w:hAnsi="Times New Roman"/>
          <w:lang w:val="en-GB"/>
        </w:rPr>
      </w:pPr>
    </w:p>
    <w:p w14:paraId="0085FF87" w14:textId="77777777" w:rsidR="00A21802" w:rsidRDefault="00A21802" w:rsidP="00A21802">
      <w:pPr>
        <w:autoSpaceDE w:val="0"/>
        <w:autoSpaceDN w:val="0"/>
        <w:jc w:val="both"/>
        <w:rPr>
          <w:rFonts w:ascii="Times New Roman" w:hAnsi="Times New Roman"/>
          <w:lang w:val="en-GB"/>
        </w:rPr>
      </w:pPr>
    </w:p>
    <w:p w14:paraId="2FA89FFB" w14:textId="3EED4C0D" w:rsidR="00890C22" w:rsidRPr="00890C22" w:rsidRDefault="00890C22" w:rsidP="00890C22">
      <w:pPr>
        <w:rPr>
          <w:rFonts w:ascii="Times New Roman" w:hAnsi="Times New Roman"/>
          <w:b/>
          <w:lang w:val="en-GB"/>
        </w:rPr>
      </w:pPr>
      <w:r>
        <w:rPr>
          <w:rFonts w:ascii="Times New Roman" w:hAnsi="Times New Roman"/>
          <w:b/>
          <w:lang w:val="en-GB"/>
        </w:rPr>
        <w:t>Training o</w:t>
      </w:r>
      <w:r w:rsidRPr="00890C22">
        <w:rPr>
          <w:rFonts w:ascii="Times New Roman" w:hAnsi="Times New Roman"/>
          <w:b/>
          <w:lang w:val="en-GB"/>
        </w:rPr>
        <w:t xml:space="preserve">f Future Professionals </w:t>
      </w:r>
      <w:r>
        <w:rPr>
          <w:rFonts w:ascii="Times New Roman" w:hAnsi="Times New Roman"/>
          <w:b/>
          <w:lang w:val="en-GB"/>
        </w:rPr>
        <w:t>in Vocational Education for Responsible Consumption a</w:t>
      </w:r>
      <w:r w:rsidRPr="00890C22">
        <w:rPr>
          <w:rFonts w:ascii="Times New Roman" w:hAnsi="Times New Roman"/>
          <w:b/>
          <w:lang w:val="en-GB"/>
        </w:rPr>
        <w:t>nd Production</w:t>
      </w:r>
    </w:p>
    <w:p w14:paraId="730E3407" w14:textId="77777777" w:rsidR="00890C22" w:rsidRPr="00890C22" w:rsidRDefault="00890C22" w:rsidP="00A21802">
      <w:pPr>
        <w:autoSpaceDE w:val="0"/>
        <w:autoSpaceDN w:val="0"/>
        <w:jc w:val="both"/>
        <w:rPr>
          <w:rFonts w:ascii="Times New Roman" w:hAnsi="Times New Roman"/>
          <w:lang w:val="en-US"/>
        </w:rPr>
      </w:pPr>
    </w:p>
    <w:p w14:paraId="02EEDFB4" w14:textId="77777777" w:rsidR="00890C22" w:rsidRPr="00890C22" w:rsidRDefault="00890C22" w:rsidP="00890C22">
      <w:pPr>
        <w:rPr>
          <w:rFonts w:ascii="Times New Roman" w:hAnsi="Times New Roman"/>
          <w:b/>
          <w:lang w:val="en-GB"/>
        </w:rPr>
      </w:pPr>
      <w:proofErr w:type="spellStart"/>
      <w:r w:rsidRPr="00890C22">
        <w:rPr>
          <w:rFonts w:ascii="Times New Roman" w:hAnsi="Times New Roman"/>
          <w:b/>
          <w:lang w:val="en-GB"/>
        </w:rPr>
        <w:t>Tetiana</w:t>
      </w:r>
      <w:proofErr w:type="spellEnd"/>
      <w:r w:rsidRPr="00890C22">
        <w:rPr>
          <w:rFonts w:ascii="Times New Roman" w:hAnsi="Times New Roman"/>
          <w:b/>
          <w:lang w:val="en-GB"/>
        </w:rPr>
        <w:t xml:space="preserve"> </w:t>
      </w:r>
      <w:proofErr w:type="spellStart"/>
      <w:r w:rsidRPr="00890C22">
        <w:rPr>
          <w:rFonts w:ascii="Times New Roman" w:hAnsi="Times New Roman"/>
          <w:b/>
          <w:lang w:val="en-GB"/>
        </w:rPr>
        <w:t>Derkach</w:t>
      </w:r>
      <w:proofErr w:type="spellEnd"/>
    </w:p>
    <w:p w14:paraId="2108AE85" w14:textId="77777777" w:rsidR="00890C22" w:rsidRPr="00890C22" w:rsidRDefault="00890C22" w:rsidP="00890C22">
      <w:pPr>
        <w:rPr>
          <w:rFonts w:ascii="Times New Roman" w:eastAsiaTheme="minorHAnsi" w:hAnsi="Times New Roman"/>
          <w:bCs/>
          <w:sz w:val="22"/>
          <w:szCs w:val="22"/>
          <w:lang w:val="en-US" w:eastAsia="ja-JP"/>
        </w:rPr>
      </w:pPr>
      <w:r w:rsidRPr="00890C22">
        <w:rPr>
          <w:rFonts w:ascii="Times New Roman" w:eastAsiaTheme="minorHAnsi" w:hAnsi="Times New Roman"/>
          <w:bCs/>
          <w:sz w:val="22"/>
          <w:szCs w:val="22"/>
          <w:lang w:val="en-US" w:eastAsia="ja-JP"/>
        </w:rPr>
        <w:t>Kyiv National University of Technologies and Design</w:t>
      </w:r>
    </w:p>
    <w:p w14:paraId="651BEBA6" w14:textId="77777777" w:rsidR="00890C22" w:rsidRPr="00890C22" w:rsidRDefault="00890C22" w:rsidP="00890C22">
      <w:pPr>
        <w:rPr>
          <w:rFonts w:ascii="Times New Roman" w:eastAsiaTheme="minorHAnsi" w:hAnsi="Times New Roman"/>
          <w:bCs/>
          <w:sz w:val="22"/>
          <w:szCs w:val="22"/>
          <w:lang w:val="en-US" w:eastAsia="ja-JP"/>
        </w:rPr>
      </w:pPr>
      <w:r w:rsidRPr="00890C22">
        <w:rPr>
          <w:rFonts w:ascii="Times New Roman" w:eastAsiaTheme="minorHAnsi" w:hAnsi="Times New Roman"/>
          <w:bCs/>
          <w:sz w:val="22"/>
          <w:szCs w:val="22"/>
          <w:lang w:val="en-US" w:eastAsia="ja-JP"/>
        </w:rPr>
        <w:t>Department of Professional Education in Technologies and Design</w:t>
      </w:r>
    </w:p>
    <w:p w14:paraId="7B2C2D25" w14:textId="77777777" w:rsidR="00890C22" w:rsidRPr="00890C22" w:rsidRDefault="00890C22" w:rsidP="00890C22">
      <w:pPr>
        <w:rPr>
          <w:rFonts w:ascii="Times New Roman" w:eastAsiaTheme="minorHAnsi" w:hAnsi="Times New Roman"/>
          <w:bCs/>
          <w:sz w:val="22"/>
          <w:szCs w:val="22"/>
          <w:lang w:val="en-US" w:eastAsia="ja-JP"/>
        </w:rPr>
      </w:pPr>
      <w:proofErr w:type="spellStart"/>
      <w:r w:rsidRPr="00890C22">
        <w:rPr>
          <w:rFonts w:ascii="Times New Roman" w:eastAsiaTheme="minorHAnsi" w:hAnsi="Times New Roman"/>
          <w:bCs/>
          <w:sz w:val="22"/>
          <w:szCs w:val="22"/>
          <w:lang w:val="en-US" w:eastAsia="ja-JP"/>
        </w:rPr>
        <w:t>Nemyrovycha-Danchenka</w:t>
      </w:r>
      <w:proofErr w:type="spellEnd"/>
      <w:r w:rsidRPr="00890C22">
        <w:rPr>
          <w:rFonts w:ascii="Times New Roman" w:eastAsiaTheme="minorHAnsi" w:hAnsi="Times New Roman"/>
          <w:bCs/>
          <w:sz w:val="22"/>
          <w:szCs w:val="22"/>
          <w:lang w:val="en-US" w:eastAsia="ja-JP"/>
        </w:rPr>
        <w:t xml:space="preserve"> Street, 2, 01011 Kyiv, Ukraine</w:t>
      </w:r>
    </w:p>
    <w:p w14:paraId="68CCEF95" w14:textId="77777777" w:rsidR="00890C22" w:rsidRDefault="00890C22" w:rsidP="00890C22">
      <w:pPr>
        <w:rPr>
          <w:rFonts w:ascii="Times New Roman" w:eastAsiaTheme="minorHAnsi" w:hAnsi="Times New Roman"/>
          <w:bCs/>
          <w:sz w:val="22"/>
          <w:szCs w:val="22"/>
          <w:lang w:val="en-US" w:eastAsia="ja-JP"/>
        </w:rPr>
      </w:pPr>
      <w:r w:rsidRPr="00890C22">
        <w:rPr>
          <w:rFonts w:ascii="Times New Roman" w:eastAsiaTheme="minorHAnsi" w:hAnsi="Times New Roman"/>
          <w:bCs/>
          <w:sz w:val="22"/>
          <w:szCs w:val="22"/>
          <w:lang w:val="en-US" w:eastAsia="ja-JP"/>
        </w:rPr>
        <w:t xml:space="preserve">E-mail: </w:t>
      </w:r>
      <w:hyperlink r:id="rId21" w:history="1">
        <w:r w:rsidRPr="00503573">
          <w:rPr>
            <w:rStyle w:val="Hyperlnk"/>
            <w:rFonts w:ascii="Times New Roman" w:eastAsiaTheme="minorHAnsi" w:hAnsi="Times New Roman"/>
            <w:bCs/>
            <w:sz w:val="22"/>
            <w:szCs w:val="22"/>
            <w:lang w:val="en-US" w:eastAsia="ja-JP"/>
          </w:rPr>
          <w:t>derkach.tm@knutd.com.ua</w:t>
        </w:r>
      </w:hyperlink>
    </w:p>
    <w:p w14:paraId="19100CCF" w14:textId="77777777" w:rsidR="00890C22" w:rsidRPr="00890C22" w:rsidRDefault="00890C22" w:rsidP="00890C22">
      <w:pPr>
        <w:rPr>
          <w:rFonts w:ascii="Times New Roman" w:eastAsiaTheme="minorHAnsi" w:hAnsi="Times New Roman"/>
          <w:bCs/>
          <w:sz w:val="22"/>
          <w:szCs w:val="22"/>
          <w:lang w:val="en-US" w:eastAsia="ja-JP"/>
        </w:rPr>
      </w:pPr>
    </w:p>
    <w:p w14:paraId="17C82756" w14:textId="77777777" w:rsidR="00890C22" w:rsidRPr="0059408A" w:rsidRDefault="00890C22" w:rsidP="00890C22">
      <w:pPr>
        <w:rPr>
          <w:lang w:val="en-US"/>
        </w:rPr>
      </w:pPr>
      <w:r w:rsidRPr="00890C22">
        <w:rPr>
          <w:rFonts w:ascii="Times New Roman" w:hAnsi="Times New Roman"/>
          <w:b/>
          <w:lang w:val="en-GB"/>
        </w:rPr>
        <w:t xml:space="preserve">Yana </w:t>
      </w:r>
      <w:proofErr w:type="spellStart"/>
      <w:r w:rsidRPr="00890C22">
        <w:rPr>
          <w:rFonts w:ascii="Times New Roman" w:hAnsi="Times New Roman"/>
          <w:b/>
          <w:lang w:val="en-GB"/>
        </w:rPr>
        <w:t>Shuhailo</w:t>
      </w:r>
      <w:proofErr w:type="spellEnd"/>
      <w:r w:rsidRPr="006C4FC5">
        <w:rPr>
          <w:lang w:val="en-US"/>
        </w:rPr>
        <w:t>*</w:t>
      </w:r>
    </w:p>
    <w:p w14:paraId="7499C251" w14:textId="77777777" w:rsidR="00890C22" w:rsidRPr="00890C22" w:rsidRDefault="00890C22" w:rsidP="00890C22">
      <w:pPr>
        <w:rPr>
          <w:rFonts w:ascii="Times New Roman" w:eastAsiaTheme="minorHAnsi" w:hAnsi="Times New Roman"/>
          <w:bCs/>
          <w:sz w:val="22"/>
          <w:szCs w:val="22"/>
          <w:lang w:val="en-US" w:eastAsia="ja-JP"/>
        </w:rPr>
      </w:pPr>
      <w:r w:rsidRPr="00890C22">
        <w:rPr>
          <w:rFonts w:ascii="Times New Roman" w:eastAsiaTheme="minorHAnsi" w:hAnsi="Times New Roman"/>
          <w:bCs/>
          <w:sz w:val="22"/>
          <w:szCs w:val="22"/>
          <w:lang w:val="en-US" w:eastAsia="ja-JP"/>
        </w:rPr>
        <w:t>Kyiv National University of Technologies and Design</w:t>
      </w:r>
    </w:p>
    <w:p w14:paraId="49C0807B" w14:textId="77777777" w:rsidR="00890C22" w:rsidRPr="00890C22" w:rsidRDefault="00890C22" w:rsidP="00890C22">
      <w:pPr>
        <w:rPr>
          <w:rFonts w:ascii="Times New Roman" w:eastAsiaTheme="minorHAnsi" w:hAnsi="Times New Roman"/>
          <w:bCs/>
          <w:sz w:val="22"/>
          <w:szCs w:val="22"/>
          <w:lang w:val="en-US" w:eastAsia="ja-JP"/>
        </w:rPr>
      </w:pPr>
      <w:r w:rsidRPr="00890C22">
        <w:rPr>
          <w:rFonts w:ascii="Times New Roman" w:eastAsiaTheme="minorHAnsi" w:hAnsi="Times New Roman"/>
          <w:bCs/>
          <w:sz w:val="22"/>
          <w:szCs w:val="22"/>
          <w:lang w:val="en-US" w:eastAsia="ja-JP"/>
        </w:rPr>
        <w:t>Department of Professional Education in Technologies and Design</w:t>
      </w:r>
    </w:p>
    <w:p w14:paraId="790DCD9D" w14:textId="77777777" w:rsidR="00890C22" w:rsidRPr="00890C22" w:rsidRDefault="00890C22" w:rsidP="00890C22">
      <w:pPr>
        <w:rPr>
          <w:rFonts w:ascii="Times New Roman" w:eastAsiaTheme="minorHAnsi" w:hAnsi="Times New Roman"/>
          <w:bCs/>
          <w:sz w:val="22"/>
          <w:szCs w:val="22"/>
          <w:lang w:val="en-US" w:eastAsia="ja-JP"/>
        </w:rPr>
      </w:pPr>
      <w:proofErr w:type="spellStart"/>
      <w:r w:rsidRPr="00890C22">
        <w:rPr>
          <w:rFonts w:ascii="Times New Roman" w:eastAsiaTheme="minorHAnsi" w:hAnsi="Times New Roman"/>
          <w:bCs/>
          <w:sz w:val="22"/>
          <w:szCs w:val="22"/>
          <w:lang w:val="en-US" w:eastAsia="ja-JP"/>
        </w:rPr>
        <w:t>Nemyrovycha-Danchenka</w:t>
      </w:r>
      <w:proofErr w:type="spellEnd"/>
      <w:r w:rsidRPr="00890C22">
        <w:rPr>
          <w:rFonts w:ascii="Times New Roman" w:eastAsiaTheme="minorHAnsi" w:hAnsi="Times New Roman"/>
          <w:bCs/>
          <w:sz w:val="22"/>
          <w:szCs w:val="22"/>
          <w:lang w:val="en-US" w:eastAsia="ja-JP"/>
        </w:rPr>
        <w:t xml:space="preserve"> Street, 2, 01011 Kyiv, Ukraine</w:t>
      </w:r>
    </w:p>
    <w:p w14:paraId="2196058F" w14:textId="77777777" w:rsidR="00890C22" w:rsidRDefault="00890C22" w:rsidP="00890C22">
      <w:pPr>
        <w:rPr>
          <w:rFonts w:ascii="Times New Roman" w:eastAsiaTheme="minorHAnsi" w:hAnsi="Times New Roman"/>
          <w:bCs/>
          <w:sz w:val="22"/>
          <w:szCs w:val="22"/>
          <w:lang w:val="en-US" w:eastAsia="ja-JP"/>
        </w:rPr>
      </w:pPr>
      <w:r w:rsidRPr="00890C22">
        <w:rPr>
          <w:rFonts w:ascii="Times New Roman" w:eastAsiaTheme="minorHAnsi" w:hAnsi="Times New Roman"/>
          <w:bCs/>
          <w:sz w:val="22"/>
          <w:szCs w:val="22"/>
          <w:lang w:val="en-US" w:eastAsia="ja-JP"/>
        </w:rPr>
        <w:t xml:space="preserve">E-mail: </w:t>
      </w:r>
      <w:hyperlink r:id="rId22" w:history="1">
        <w:r w:rsidRPr="00503573">
          <w:rPr>
            <w:rStyle w:val="Hyperlnk"/>
            <w:rFonts w:ascii="Times New Roman" w:eastAsiaTheme="minorHAnsi" w:hAnsi="Times New Roman"/>
            <w:bCs/>
            <w:sz w:val="22"/>
            <w:szCs w:val="22"/>
            <w:lang w:val="en-US" w:eastAsia="ja-JP"/>
          </w:rPr>
          <w:t>shugaylo.yv@knutd.edu.ua</w:t>
        </w:r>
      </w:hyperlink>
    </w:p>
    <w:p w14:paraId="13600CCE" w14:textId="77777777" w:rsidR="00890C22" w:rsidRPr="00890C22" w:rsidRDefault="00890C22" w:rsidP="00890C22">
      <w:pPr>
        <w:rPr>
          <w:rFonts w:ascii="Times New Roman" w:eastAsiaTheme="minorHAnsi" w:hAnsi="Times New Roman"/>
          <w:bCs/>
          <w:sz w:val="22"/>
          <w:szCs w:val="22"/>
          <w:lang w:val="en-US" w:eastAsia="ja-JP"/>
        </w:rPr>
      </w:pPr>
    </w:p>
    <w:p w14:paraId="66D7E3BF" w14:textId="77777777" w:rsidR="00890C22" w:rsidRPr="00890C22" w:rsidRDefault="00890C22" w:rsidP="00890C22">
      <w:pPr>
        <w:rPr>
          <w:rFonts w:ascii="Times New Roman" w:eastAsiaTheme="minorHAnsi" w:hAnsi="Times New Roman"/>
          <w:bCs/>
          <w:sz w:val="22"/>
          <w:szCs w:val="22"/>
          <w:lang w:val="en-US" w:eastAsia="ja-JP"/>
        </w:rPr>
      </w:pPr>
      <w:r w:rsidRPr="00890C22">
        <w:rPr>
          <w:rFonts w:ascii="Times New Roman" w:eastAsiaTheme="minorHAnsi" w:hAnsi="Times New Roman"/>
          <w:bCs/>
          <w:sz w:val="22"/>
          <w:szCs w:val="22"/>
          <w:lang w:val="en-US" w:eastAsia="ja-JP"/>
        </w:rPr>
        <w:t>* Corresponding author</w:t>
      </w:r>
    </w:p>
    <w:p w14:paraId="0348F6F9" w14:textId="77777777" w:rsidR="00890C22" w:rsidRDefault="00890C22" w:rsidP="00A21802">
      <w:pPr>
        <w:autoSpaceDE w:val="0"/>
        <w:autoSpaceDN w:val="0"/>
        <w:jc w:val="both"/>
        <w:rPr>
          <w:rFonts w:ascii="Times New Roman" w:hAnsi="Times New Roman"/>
          <w:lang w:val="en-US"/>
        </w:rPr>
      </w:pPr>
    </w:p>
    <w:p w14:paraId="2137671B" w14:textId="77777777" w:rsidR="00890C22" w:rsidRDefault="00890C22" w:rsidP="00D603DB">
      <w:pPr>
        <w:jc w:val="both"/>
        <w:rPr>
          <w:rFonts w:asciiTheme="minorHAnsi" w:hAnsiTheme="minorHAnsi" w:cstheme="minorHAnsi"/>
          <w:lang w:val="en-GB"/>
        </w:rPr>
      </w:pPr>
      <w:r w:rsidRPr="00890C22">
        <w:rPr>
          <w:rFonts w:asciiTheme="minorHAnsi" w:hAnsiTheme="minorHAnsi" w:cstheme="minorHAnsi"/>
          <w:b/>
          <w:bCs/>
          <w:lang w:val="en-US"/>
        </w:rPr>
        <w:t>Abstract</w:t>
      </w:r>
      <w:r w:rsidRPr="00890C22">
        <w:rPr>
          <w:rFonts w:asciiTheme="minorHAnsi" w:hAnsiTheme="minorHAnsi" w:cstheme="minorHAnsi"/>
          <w:lang w:val="en-US"/>
        </w:rPr>
        <w:t xml:space="preserve">. </w:t>
      </w:r>
      <w:r w:rsidRPr="00890C22">
        <w:rPr>
          <w:rFonts w:asciiTheme="minorHAnsi" w:hAnsiTheme="minorHAnsi" w:cstheme="minorHAnsi"/>
          <w:lang w:val="en-GB"/>
        </w:rPr>
        <w:t>The garment industry is one of the biggest polluters in the world. Clothing quickly becomes textile waste because of the rapid change in fashion trends. Greenpeace says that 95% of clothing can be reused.</w:t>
      </w:r>
      <w:r>
        <w:rPr>
          <w:rFonts w:asciiTheme="minorHAnsi" w:hAnsiTheme="minorHAnsi" w:cstheme="minorHAnsi"/>
          <w:lang w:val="en-GB"/>
        </w:rPr>
        <w:t xml:space="preserve"> </w:t>
      </w:r>
      <w:r w:rsidRPr="00890C22">
        <w:rPr>
          <w:rFonts w:asciiTheme="minorHAnsi" w:hAnsiTheme="minorHAnsi" w:cstheme="minorHAnsi"/>
          <w:lang w:val="en-GB"/>
        </w:rPr>
        <w:t>Future professionals in vocational education minoring in garment technology study methods of optimising the materials use and reducing waste in new products manufacturing. However, training in textiles upcycling is essential to solving the problem of clothes that have been used and gone out of fashion. Appropriate competence has to be formed. Students need to know the benefits and risks of upcycling, and possible techniques which can be used for it. It is important to form a positive attitude toward upcycling. To realise these goals, students create upcycling projects while studying professional disciplines in KNUTD. A survey was conducted to understand the upcycling behaviour of KNUTD students.</w:t>
      </w:r>
      <w:r w:rsidRPr="00890C22">
        <w:rPr>
          <w:rFonts w:asciiTheme="minorHAnsi" w:hAnsiTheme="minorHAnsi" w:cstheme="minorHAnsi"/>
          <w:lang w:val="en-US"/>
        </w:rPr>
        <w:t xml:space="preserve"> </w:t>
      </w:r>
      <w:r w:rsidRPr="00890C22">
        <w:rPr>
          <w:rFonts w:asciiTheme="minorHAnsi" w:hAnsiTheme="minorHAnsi" w:cstheme="minorHAnsi"/>
          <w:lang w:val="en-GB"/>
        </w:rPr>
        <w:t xml:space="preserve">93 students took part in it. The combination model of theory of interpersonal behaviour and theory of planned </w:t>
      </w:r>
      <w:proofErr w:type="spellStart"/>
      <w:r w:rsidRPr="00890C22">
        <w:rPr>
          <w:rFonts w:asciiTheme="minorHAnsi" w:hAnsiTheme="minorHAnsi" w:cstheme="minorHAnsi"/>
          <w:lang w:val="en-GB"/>
        </w:rPr>
        <w:t>behavior</w:t>
      </w:r>
      <w:proofErr w:type="spellEnd"/>
      <w:r w:rsidRPr="00890C22">
        <w:rPr>
          <w:rFonts w:asciiTheme="minorHAnsi" w:hAnsiTheme="minorHAnsi" w:cstheme="minorHAnsi"/>
          <w:lang w:val="en-GB"/>
        </w:rPr>
        <w:t xml:space="preserve"> was used. The results indicate a positive attitude towards upcycling practices. Half of the respondents engage in upcycling once a year, the other half every 3 months or more often. But undergraduate students are not aware of the benefits of upcycling. So, further work needs to be carried out so future vocational education professionals will consciously use environmental standards</w:t>
      </w:r>
      <w:r w:rsidRPr="00890C22">
        <w:rPr>
          <w:rFonts w:asciiTheme="minorHAnsi" w:hAnsiTheme="minorHAnsi" w:cstheme="minorHAnsi"/>
          <w:lang w:val="en-US"/>
        </w:rPr>
        <w:t xml:space="preserve"> in their activity</w:t>
      </w:r>
      <w:r w:rsidRPr="00890C22">
        <w:rPr>
          <w:rFonts w:asciiTheme="minorHAnsi" w:hAnsiTheme="minorHAnsi" w:cstheme="minorHAnsi"/>
          <w:lang w:val="en-GB"/>
        </w:rPr>
        <w:t>.</w:t>
      </w:r>
    </w:p>
    <w:p w14:paraId="657B3693" w14:textId="77777777" w:rsidR="00890C22" w:rsidRDefault="00890C22" w:rsidP="00890C22">
      <w:pPr>
        <w:ind w:firstLine="708"/>
        <w:rPr>
          <w:rFonts w:asciiTheme="minorHAnsi" w:hAnsiTheme="minorHAnsi" w:cstheme="minorHAnsi"/>
          <w:b/>
          <w:bCs/>
          <w:lang w:val="en-US"/>
        </w:rPr>
      </w:pPr>
    </w:p>
    <w:p w14:paraId="42E985FC" w14:textId="77777777" w:rsidR="00890C22" w:rsidRPr="00890C22" w:rsidRDefault="00890C22" w:rsidP="00890C22">
      <w:pPr>
        <w:jc w:val="both"/>
        <w:rPr>
          <w:rFonts w:asciiTheme="minorHAnsi" w:hAnsiTheme="minorHAnsi" w:cstheme="minorHAnsi"/>
          <w:lang w:val="en-US"/>
        </w:rPr>
      </w:pPr>
      <w:r w:rsidRPr="00890C22">
        <w:rPr>
          <w:rFonts w:asciiTheme="minorHAnsi" w:hAnsiTheme="minorHAnsi" w:cstheme="minorHAnsi"/>
          <w:b/>
          <w:bCs/>
          <w:lang w:val="en-US"/>
        </w:rPr>
        <w:t>Keywords</w:t>
      </w:r>
      <w:r w:rsidRPr="00890C22">
        <w:rPr>
          <w:rFonts w:asciiTheme="minorHAnsi" w:hAnsiTheme="minorHAnsi" w:cstheme="minorHAnsi"/>
          <w:lang w:val="en-US"/>
        </w:rPr>
        <w:t>: vocational education, upcycling, behavior.</w:t>
      </w:r>
    </w:p>
    <w:p w14:paraId="13C5F38F" w14:textId="77777777" w:rsidR="005F3137" w:rsidRDefault="005F3137" w:rsidP="00890C22">
      <w:pPr>
        <w:rPr>
          <w:rFonts w:asciiTheme="minorHAnsi" w:hAnsiTheme="minorHAnsi" w:cstheme="minorHAnsi"/>
          <w:b/>
          <w:bCs/>
          <w:lang w:val="en-US"/>
        </w:rPr>
      </w:pPr>
    </w:p>
    <w:p w14:paraId="2C1D74B7" w14:textId="77777777" w:rsidR="00196C19" w:rsidRDefault="00BE7A78" w:rsidP="00890C22">
      <w:pPr>
        <w:rPr>
          <w:rFonts w:asciiTheme="minorHAnsi" w:hAnsiTheme="minorHAnsi" w:cstheme="minorHAnsi"/>
          <w:lang w:val="en-US"/>
        </w:rPr>
      </w:pPr>
      <w:r>
        <w:rPr>
          <w:rFonts w:asciiTheme="minorHAnsi" w:hAnsiTheme="minorHAnsi" w:cstheme="minorHAnsi"/>
          <w:b/>
          <w:bCs/>
          <w:lang w:val="en-US"/>
        </w:rPr>
        <w:t>Biographical</w:t>
      </w:r>
      <w:r w:rsidR="00890C22" w:rsidRPr="00890C22">
        <w:rPr>
          <w:rFonts w:asciiTheme="minorHAnsi" w:hAnsiTheme="minorHAnsi" w:cstheme="minorHAnsi"/>
          <w:b/>
          <w:bCs/>
          <w:lang w:val="en-US"/>
        </w:rPr>
        <w:t xml:space="preserve"> notes</w:t>
      </w:r>
      <w:r w:rsidR="00890C22" w:rsidRPr="00890C22">
        <w:rPr>
          <w:rFonts w:asciiTheme="minorHAnsi" w:hAnsiTheme="minorHAnsi" w:cstheme="minorHAnsi"/>
          <w:lang w:val="en-US"/>
        </w:rPr>
        <w:t xml:space="preserve">: </w:t>
      </w:r>
    </w:p>
    <w:p w14:paraId="01135A10" w14:textId="77777777" w:rsidR="00890C22" w:rsidRPr="00890C22" w:rsidRDefault="00890C22" w:rsidP="00890C22">
      <w:pPr>
        <w:rPr>
          <w:rFonts w:asciiTheme="minorHAnsi" w:hAnsiTheme="minorHAnsi" w:cstheme="minorHAnsi"/>
          <w:lang w:val="en-US"/>
        </w:rPr>
      </w:pPr>
      <w:r w:rsidRPr="00890C22">
        <w:rPr>
          <w:rFonts w:asciiTheme="minorHAnsi" w:hAnsiTheme="minorHAnsi" w:cstheme="minorHAnsi"/>
          <w:lang w:val="en-US"/>
        </w:rPr>
        <w:t xml:space="preserve">Prof. Dr. </w:t>
      </w:r>
      <w:proofErr w:type="spellStart"/>
      <w:r w:rsidRPr="00890C22">
        <w:rPr>
          <w:rFonts w:asciiTheme="minorHAnsi" w:hAnsiTheme="minorHAnsi" w:cstheme="minorHAnsi"/>
          <w:b/>
          <w:lang w:val="en-US"/>
        </w:rPr>
        <w:t>Tetiana</w:t>
      </w:r>
      <w:proofErr w:type="spellEnd"/>
      <w:r w:rsidRPr="00890C22">
        <w:rPr>
          <w:rFonts w:asciiTheme="minorHAnsi" w:hAnsiTheme="minorHAnsi" w:cstheme="minorHAnsi"/>
          <w:b/>
          <w:lang w:val="en-US"/>
        </w:rPr>
        <w:t xml:space="preserve"> </w:t>
      </w:r>
      <w:proofErr w:type="spellStart"/>
      <w:r w:rsidRPr="00890C22">
        <w:rPr>
          <w:rFonts w:asciiTheme="minorHAnsi" w:hAnsiTheme="minorHAnsi" w:cstheme="minorHAnsi"/>
          <w:b/>
          <w:lang w:val="en-US"/>
        </w:rPr>
        <w:t>Derkach</w:t>
      </w:r>
      <w:proofErr w:type="spellEnd"/>
      <w:r w:rsidRPr="00890C22">
        <w:rPr>
          <w:rFonts w:asciiTheme="minorHAnsi" w:hAnsiTheme="minorHAnsi" w:cstheme="minorHAnsi"/>
          <w:lang w:val="en-US"/>
        </w:rPr>
        <w:t xml:space="preserve"> is the head of the department of professional education in technologies and design at the Kyiv national university of technologies and design, Ukraine. Her main areas of research: the preferred learning styles of students, cognitive load, the effectiveness of e-learning resources, project-based learning, sustainable development, vocational education.</w:t>
      </w:r>
    </w:p>
    <w:p w14:paraId="5E72D986" w14:textId="77777777" w:rsidR="00196C19" w:rsidRDefault="00196C19" w:rsidP="00890C22">
      <w:pPr>
        <w:rPr>
          <w:rFonts w:asciiTheme="minorHAnsi" w:hAnsiTheme="minorHAnsi" w:cstheme="minorHAnsi"/>
          <w:b/>
          <w:lang w:val="en-US"/>
        </w:rPr>
      </w:pPr>
    </w:p>
    <w:p w14:paraId="770FCEFB" w14:textId="77777777" w:rsidR="00890C22" w:rsidRDefault="00890C22" w:rsidP="00890C22">
      <w:pPr>
        <w:rPr>
          <w:rFonts w:asciiTheme="minorHAnsi" w:hAnsiTheme="minorHAnsi" w:cstheme="minorHAnsi"/>
          <w:lang w:val="en-US"/>
        </w:rPr>
      </w:pPr>
      <w:r w:rsidRPr="00890C22">
        <w:rPr>
          <w:rFonts w:asciiTheme="minorHAnsi" w:hAnsiTheme="minorHAnsi" w:cstheme="minorHAnsi"/>
          <w:b/>
          <w:lang w:val="en-US"/>
        </w:rPr>
        <w:t xml:space="preserve">Yana </w:t>
      </w:r>
      <w:proofErr w:type="spellStart"/>
      <w:r w:rsidRPr="00890C22">
        <w:rPr>
          <w:rFonts w:asciiTheme="minorHAnsi" w:hAnsiTheme="minorHAnsi" w:cstheme="minorHAnsi"/>
          <w:b/>
          <w:lang w:val="en-US"/>
        </w:rPr>
        <w:t>Shuhailo</w:t>
      </w:r>
      <w:proofErr w:type="spellEnd"/>
      <w:r w:rsidRPr="00890C22">
        <w:rPr>
          <w:rFonts w:asciiTheme="minorHAnsi" w:hAnsiTheme="minorHAnsi" w:cstheme="minorHAnsi"/>
          <w:lang w:val="en-US"/>
        </w:rPr>
        <w:t xml:space="preserve"> is a PH.D. in pedagogy, </w:t>
      </w:r>
      <w:proofErr w:type="spellStart"/>
      <w:r w:rsidRPr="00890C22">
        <w:rPr>
          <w:rFonts w:asciiTheme="minorHAnsi" w:hAnsiTheme="minorHAnsi" w:cstheme="minorHAnsi"/>
          <w:lang w:val="en-US"/>
        </w:rPr>
        <w:t>as.prof</w:t>
      </w:r>
      <w:proofErr w:type="spellEnd"/>
      <w:r w:rsidRPr="00890C22">
        <w:rPr>
          <w:rFonts w:asciiTheme="minorHAnsi" w:hAnsiTheme="minorHAnsi" w:cstheme="minorHAnsi"/>
          <w:lang w:val="en-US"/>
        </w:rPr>
        <w:t>. of the department of professional education in technologies and design at the Kyiv national university of technologies and design, Ukraine. Her main areas of research: vocational education, creativity development, media education, project-based learning.</w:t>
      </w:r>
    </w:p>
    <w:p w14:paraId="34846EAB" w14:textId="77777777" w:rsidR="003F369F" w:rsidRDefault="003F369F" w:rsidP="00196C19">
      <w:pPr>
        <w:pBdr>
          <w:bottom w:val="single" w:sz="4" w:space="1" w:color="auto"/>
        </w:pBdr>
        <w:rPr>
          <w:rFonts w:asciiTheme="minorHAnsi" w:hAnsiTheme="minorHAnsi" w:cstheme="minorHAnsi"/>
          <w:lang w:val="en-US"/>
        </w:rPr>
      </w:pPr>
    </w:p>
    <w:p w14:paraId="579656C8" w14:textId="77777777" w:rsidR="003F369F" w:rsidRPr="003F369F" w:rsidRDefault="003F369F" w:rsidP="003F369F">
      <w:pPr>
        <w:spacing w:before="240" w:after="240"/>
        <w:rPr>
          <w:rFonts w:asciiTheme="minorHAnsi" w:eastAsia="Calibri" w:hAnsiTheme="minorHAnsi" w:cstheme="minorHAnsi"/>
          <w:b/>
          <w:bCs/>
          <w:color w:val="000000" w:themeColor="text1"/>
          <w:shd w:val="clear" w:color="auto" w:fill="FFFFFF"/>
          <w:lang w:val="en-MY"/>
        </w:rPr>
      </w:pPr>
      <w:r w:rsidRPr="003F369F">
        <w:rPr>
          <w:rFonts w:asciiTheme="minorHAnsi" w:eastAsia="Calibri" w:hAnsiTheme="minorHAnsi" w:cstheme="minorHAnsi"/>
          <w:b/>
          <w:bCs/>
          <w:color w:val="000000" w:themeColor="text1"/>
          <w:shd w:val="clear" w:color="auto" w:fill="FFFFFF"/>
          <w:lang w:val="en-MY"/>
        </w:rPr>
        <w:t>Knowledge, subjective norm, attitudes, awareness and behaviour of Malaysian Vocational College Students towards Fashion Education Sustainability.</w:t>
      </w:r>
    </w:p>
    <w:p w14:paraId="3D8C2D7E" w14:textId="77777777" w:rsidR="005F3137" w:rsidRPr="001D2A3D" w:rsidRDefault="005F3137" w:rsidP="005F3137">
      <w:pPr>
        <w:spacing w:before="240" w:after="240"/>
        <w:ind w:left="709" w:hanging="709"/>
        <w:contextualSpacing/>
        <w:jc w:val="both"/>
        <w:rPr>
          <w:rFonts w:asciiTheme="minorHAnsi" w:hAnsiTheme="minorHAnsi" w:cstheme="minorHAnsi"/>
          <w:b/>
          <w:lang w:val="fi-FI"/>
        </w:rPr>
      </w:pPr>
      <w:r w:rsidRPr="001D2A3D">
        <w:rPr>
          <w:rFonts w:asciiTheme="minorHAnsi" w:hAnsiTheme="minorHAnsi" w:cstheme="minorHAnsi"/>
          <w:b/>
          <w:lang w:val="fi-FI"/>
        </w:rPr>
        <w:t>Arasinah Kamis</w:t>
      </w:r>
      <w:r w:rsidR="003F369F" w:rsidRPr="001D2A3D">
        <w:rPr>
          <w:rFonts w:asciiTheme="minorHAnsi" w:hAnsiTheme="minorHAnsi" w:cstheme="minorHAnsi"/>
          <w:b/>
          <w:lang w:val="fi-FI"/>
        </w:rPr>
        <w:t>*</w:t>
      </w:r>
      <w:r w:rsidRPr="001D2A3D">
        <w:rPr>
          <w:rFonts w:asciiTheme="minorHAnsi" w:hAnsiTheme="minorHAnsi" w:cstheme="minorHAnsi"/>
          <w:b/>
          <w:lang w:val="fi-FI"/>
        </w:rPr>
        <w:t xml:space="preserve">, </w:t>
      </w:r>
    </w:p>
    <w:p w14:paraId="45BA17C2" w14:textId="77777777" w:rsidR="003F369F" w:rsidRPr="001D2A3D" w:rsidRDefault="0006730E" w:rsidP="005F3137">
      <w:pPr>
        <w:spacing w:before="240" w:after="240"/>
        <w:ind w:left="709" w:hanging="709"/>
        <w:contextualSpacing/>
        <w:jc w:val="both"/>
        <w:rPr>
          <w:rFonts w:ascii="Times New Roman" w:eastAsia="Calibri" w:hAnsi="Times New Roman"/>
          <w:b/>
          <w:bCs/>
          <w:color w:val="000000" w:themeColor="text1"/>
          <w:sz w:val="28"/>
          <w:szCs w:val="28"/>
          <w:shd w:val="clear" w:color="auto" w:fill="FFFFFF"/>
          <w:lang w:val="fi-FI"/>
        </w:rPr>
      </w:pPr>
      <w:hyperlink r:id="rId23" w:history="1">
        <w:r w:rsidR="003F369F" w:rsidRPr="001D2A3D">
          <w:rPr>
            <w:rStyle w:val="Hyperlnk"/>
            <w:lang w:val="fi-FI"/>
          </w:rPr>
          <w:t>arasinah@ftv.upsi.edu.my</w:t>
        </w:r>
      </w:hyperlink>
    </w:p>
    <w:p w14:paraId="0F2E5747" w14:textId="77777777" w:rsidR="003F369F" w:rsidRPr="001D2A3D" w:rsidRDefault="003F369F" w:rsidP="003F369F">
      <w:pPr>
        <w:spacing w:before="240" w:after="240"/>
        <w:ind w:left="709" w:hanging="709"/>
        <w:contextualSpacing/>
        <w:jc w:val="both"/>
        <w:rPr>
          <w:rFonts w:asciiTheme="minorHAnsi" w:hAnsiTheme="minorHAnsi" w:cstheme="minorHAnsi"/>
          <w:b/>
          <w:lang w:val="fi-FI"/>
        </w:rPr>
      </w:pPr>
    </w:p>
    <w:p w14:paraId="7FD7048C" w14:textId="77777777" w:rsidR="003F369F" w:rsidRPr="00FC2DE6" w:rsidRDefault="003F369F" w:rsidP="003F369F">
      <w:pPr>
        <w:spacing w:before="240" w:after="240"/>
        <w:ind w:left="709" w:hanging="709"/>
        <w:contextualSpacing/>
        <w:jc w:val="both"/>
        <w:rPr>
          <w:rFonts w:asciiTheme="minorHAnsi" w:hAnsiTheme="minorHAnsi" w:cstheme="minorHAnsi"/>
          <w:b/>
          <w:lang w:val="en-US"/>
        </w:rPr>
      </w:pPr>
      <w:proofErr w:type="spellStart"/>
      <w:r w:rsidRPr="00FC2DE6">
        <w:rPr>
          <w:rFonts w:asciiTheme="minorHAnsi" w:hAnsiTheme="minorHAnsi" w:cstheme="minorHAnsi"/>
          <w:b/>
          <w:lang w:val="en-US"/>
        </w:rPr>
        <w:t>Sarimah</w:t>
      </w:r>
      <w:proofErr w:type="spellEnd"/>
      <w:r w:rsidRPr="00FC2DE6">
        <w:rPr>
          <w:rFonts w:asciiTheme="minorHAnsi" w:hAnsiTheme="minorHAnsi" w:cstheme="minorHAnsi"/>
          <w:b/>
          <w:lang w:val="en-US"/>
        </w:rPr>
        <w:t xml:space="preserve"> A</w:t>
      </w:r>
      <w:r w:rsidR="005F3137" w:rsidRPr="00FC2DE6">
        <w:rPr>
          <w:rFonts w:asciiTheme="minorHAnsi" w:hAnsiTheme="minorHAnsi" w:cstheme="minorHAnsi"/>
          <w:b/>
          <w:lang w:val="en-US"/>
        </w:rPr>
        <w:t>b Bedor</w:t>
      </w:r>
      <w:r w:rsidRPr="00FC2DE6">
        <w:rPr>
          <w:rFonts w:asciiTheme="minorHAnsi" w:hAnsiTheme="minorHAnsi" w:cstheme="minorHAnsi"/>
          <w:b/>
          <w:lang w:val="en-US"/>
        </w:rPr>
        <w:t xml:space="preserve">, </w:t>
      </w:r>
    </w:p>
    <w:p w14:paraId="76D6732E" w14:textId="77777777" w:rsidR="003F369F" w:rsidRPr="00FC2DE6" w:rsidRDefault="005F3137" w:rsidP="003F369F">
      <w:pPr>
        <w:spacing w:before="240" w:after="240"/>
        <w:ind w:left="709" w:hanging="709"/>
        <w:contextualSpacing/>
        <w:jc w:val="both"/>
        <w:rPr>
          <w:rFonts w:asciiTheme="minorHAnsi" w:hAnsiTheme="minorHAnsi" w:cstheme="minorHAnsi"/>
          <w:b/>
          <w:lang w:val="en-US"/>
        </w:rPr>
      </w:pPr>
      <w:proofErr w:type="spellStart"/>
      <w:r w:rsidRPr="00FC2DE6">
        <w:rPr>
          <w:rFonts w:asciiTheme="minorHAnsi" w:hAnsiTheme="minorHAnsi" w:cstheme="minorHAnsi"/>
          <w:b/>
          <w:lang w:val="en-US"/>
        </w:rPr>
        <w:t>Rahimah</w:t>
      </w:r>
      <w:proofErr w:type="spellEnd"/>
      <w:r w:rsidRPr="00FC2DE6">
        <w:rPr>
          <w:rFonts w:asciiTheme="minorHAnsi" w:hAnsiTheme="minorHAnsi" w:cstheme="minorHAnsi"/>
          <w:b/>
          <w:lang w:val="en-US"/>
        </w:rPr>
        <w:t xml:space="preserve"> </w:t>
      </w:r>
      <w:proofErr w:type="spellStart"/>
      <w:r w:rsidRPr="00FC2DE6">
        <w:rPr>
          <w:rFonts w:asciiTheme="minorHAnsi" w:hAnsiTheme="minorHAnsi" w:cstheme="minorHAnsi"/>
          <w:b/>
          <w:lang w:val="en-US"/>
        </w:rPr>
        <w:t>Jamaluddin</w:t>
      </w:r>
      <w:proofErr w:type="spellEnd"/>
      <w:r w:rsidR="003F369F" w:rsidRPr="00FC2DE6">
        <w:rPr>
          <w:rFonts w:asciiTheme="minorHAnsi" w:hAnsiTheme="minorHAnsi" w:cstheme="minorHAnsi"/>
          <w:b/>
          <w:lang w:val="en-US"/>
        </w:rPr>
        <w:t xml:space="preserve">, </w:t>
      </w:r>
    </w:p>
    <w:p w14:paraId="1C0DA386" w14:textId="77777777" w:rsidR="003F369F" w:rsidRPr="00FC2DE6" w:rsidRDefault="005F3137" w:rsidP="003F369F">
      <w:pPr>
        <w:spacing w:before="240" w:after="240"/>
        <w:ind w:left="709" w:hanging="709"/>
        <w:contextualSpacing/>
        <w:jc w:val="both"/>
        <w:rPr>
          <w:rFonts w:asciiTheme="minorHAnsi" w:hAnsiTheme="minorHAnsi" w:cstheme="minorHAnsi"/>
          <w:b/>
          <w:lang w:val="en-US"/>
        </w:rPr>
      </w:pPr>
      <w:proofErr w:type="spellStart"/>
      <w:r w:rsidRPr="00FC2DE6">
        <w:rPr>
          <w:rFonts w:asciiTheme="minorHAnsi" w:hAnsiTheme="minorHAnsi" w:cstheme="minorHAnsi"/>
          <w:b/>
          <w:lang w:val="en-US"/>
        </w:rPr>
        <w:t>Faizal</w:t>
      </w:r>
      <w:proofErr w:type="spellEnd"/>
      <w:r w:rsidRPr="00FC2DE6">
        <w:rPr>
          <w:rFonts w:asciiTheme="minorHAnsi" w:hAnsiTheme="minorHAnsi" w:cstheme="minorHAnsi"/>
          <w:b/>
          <w:lang w:val="en-US"/>
        </w:rPr>
        <w:t xml:space="preserve"> Amin </w:t>
      </w:r>
      <w:proofErr w:type="spellStart"/>
      <w:r w:rsidRPr="00FC2DE6">
        <w:rPr>
          <w:rFonts w:asciiTheme="minorHAnsi" w:hAnsiTheme="minorHAnsi" w:cstheme="minorHAnsi"/>
          <w:b/>
          <w:lang w:val="en-US"/>
        </w:rPr>
        <w:t>NurYunus</w:t>
      </w:r>
      <w:proofErr w:type="spellEnd"/>
      <w:r w:rsidR="003F369F" w:rsidRPr="00FC2DE6">
        <w:rPr>
          <w:rFonts w:asciiTheme="minorHAnsi" w:hAnsiTheme="minorHAnsi" w:cstheme="minorHAnsi"/>
          <w:b/>
          <w:lang w:val="en-US"/>
        </w:rPr>
        <w:t xml:space="preserve">, </w:t>
      </w:r>
    </w:p>
    <w:p w14:paraId="5247103D" w14:textId="77777777" w:rsidR="003F369F" w:rsidRPr="005F3137" w:rsidRDefault="005F3137" w:rsidP="003F369F">
      <w:pPr>
        <w:spacing w:before="240" w:after="240"/>
        <w:ind w:left="709" w:hanging="709"/>
        <w:contextualSpacing/>
        <w:jc w:val="both"/>
        <w:rPr>
          <w:rFonts w:asciiTheme="minorHAnsi" w:hAnsiTheme="minorHAnsi" w:cstheme="minorHAnsi"/>
          <w:b/>
          <w:lang w:val="en-US"/>
        </w:rPr>
      </w:pPr>
      <w:proofErr w:type="spellStart"/>
      <w:r w:rsidRPr="005F3137">
        <w:rPr>
          <w:rFonts w:asciiTheme="minorHAnsi" w:hAnsiTheme="minorHAnsi" w:cstheme="minorHAnsi"/>
          <w:b/>
          <w:lang w:val="en-US"/>
        </w:rPr>
        <w:t>Windhihastuti</w:t>
      </w:r>
      <w:proofErr w:type="spellEnd"/>
      <w:r w:rsidR="003F369F" w:rsidRPr="005F3137">
        <w:rPr>
          <w:rFonts w:asciiTheme="minorHAnsi" w:hAnsiTheme="minorHAnsi" w:cstheme="minorHAnsi"/>
          <w:b/>
          <w:lang w:val="en-US"/>
        </w:rPr>
        <w:t xml:space="preserve">, </w:t>
      </w:r>
    </w:p>
    <w:p w14:paraId="0B46D5B8" w14:textId="77777777" w:rsidR="003F369F" w:rsidRDefault="005F3137" w:rsidP="003F369F">
      <w:pPr>
        <w:spacing w:before="240" w:after="240"/>
        <w:ind w:left="709" w:hanging="709"/>
        <w:contextualSpacing/>
        <w:jc w:val="both"/>
        <w:rPr>
          <w:rFonts w:asciiTheme="minorHAnsi" w:hAnsiTheme="minorHAnsi" w:cstheme="minorHAnsi"/>
          <w:b/>
          <w:lang w:val="en-US"/>
        </w:rPr>
      </w:pPr>
      <w:r w:rsidRPr="005F3137">
        <w:rPr>
          <w:rFonts w:asciiTheme="minorHAnsi" w:hAnsiTheme="minorHAnsi" w:cstheme="minorHAnsi"/>
          <w:b/>
          <w:lang w:val="en-US"/>
        </w:rPr>
        <w:t xml:space="preserve">Pedro Luis Yturria </w:t>
      </w:r>
      <w:proofErr w:type="spellStart"/>
      <w:r w:rsidRPr="005F3137">
        <w:rPr>
          <w:rFonts w:asciiTheme="minorHAnsi" w:hAnsiTheme="minorHAnsi" w:cstheme="minorHAnsi"/>
          <w:b/>
          <w:lang w:val="en-US"/>
        </w:rPr>
        <w:t>Motenegro</w:t>
      </w:r>
      <w:proofErr w:type="spellEnd"/>
    </w:p>
    <w:p w14:paraId="3781BA5A" w14:textId="77777777" w:rsidR="003F369F" w:rsidRDefault="003F369F" w:rsidP="003F369F">
      <w:pPr>
        <w:spacing w:before="240" w:after="240"/>
        <w:ind w:left="709" w:hanging="709"/>
        <w:contextualSpacing/>
        <w:jc w:val="both"/>
        <w:rPr>
          <w:rFonts w:asciiTheme="minorHAnsi" w:hAnsiTheme="minorHAnsi" w:cstheme="minorHAnsi"/>
          <w:b/>
          <w:lang w:val="en-US"/>
        </w:rPr>
      </w:pPr>
    </w:p>
    <w:p w14:paraId="06D6E59E" w14:textId="77777777" w:rsidR="003F369F" w:rsidRPr="003F369F" w:rsidRDefault="003F369F" w:rsidP="003F369F">
      <w:pPr>
        <w:spacing w:before="240" w:after="240"/>
        <w:contextualSpacing/>
        <w:jc w:val="both"/>
        <w:rPr>
          <w:rFonts w:asciiTheme="minorHAnsi" w:hAnsiTheme="minorHAnsi" w:cstheme="minorHAnsi"/>
          <w:color w:val="000000" w:themeColor="text1"/>
          <w:lang w:val="en-US"/>
        </w:rPr>
      </w:pPr>
      <w:r w:rsidRPr="003F369F">
        <w:rPr>
          <w:rFonts w:asciiTheme="minorHAnsi" w:hAnsiTheme="minorHAnsi" w:cstheme="minorHAnsi"/>
          <w:b/>
          <w:bCs/>
          <w:lang w:val="en-US"/>
        </w:rPr>
        <w:t xml:space="preserve">Abstract: </w:t>
      </w:r>
      <w:r w:rsidRPr="003F369F">
        <w:rPr>
          <w:rFonts w:asciiTheme="minorHAnsi" w:hAnsiTheme="minorHAnsi" w:cstheme="minorHAnsi"/>
          <w:color w:val="000000" w:themeColor="text1"/>
          <w:lang w:val="en-US"/>
        </w:rPr>
        <w:t>In line with the needs of the current industry which requires employees in the field of Technical Vocational Education &amp; Training (TVET) to be prepared in terms of knowledge regarding sustainability when stepping into the world of work afterwards and able to address challenges in relation to sustainability issues. Students’ awareness should be consistently increased through the application of knowledge, attitudes and behaviors towards environmental care. In addition, the influence of subjective norms from educators, administrators and peers can help to increase students' awareness on the practice of Fashion Education Sustainability (FES) so that environmental sustainability can be sustained for future generations. Furthermore, educators and administrators at Vocational College (VC) are also individuals who influence students on FES practices through sustainability activities.</w:t>
      </w:r>
    </w:p>
    <w:p w14:paraId="7D33867B" w14:textId="77777777" w:rsidR="003F369F" w:rsidRPr="003F369F" w:rsidRDefault="003F369F" w:rsidP="003F369F">
      <w:pPr>
        <w:jc w:val="both"/>
        <w:rPr>
          <w:rFonts w:asciiTheme="minorHAnsi" w:hAnsiTheme="minorHAnsi" w:cstheme="minorHAnsi"/>
          <w:color w:val="000000" w:themeColor="text1"/>
          <w:lang w:val="en-US"/>
        </w:rPr>
      </w:pPr>
      <w:r w:rsidRPr="003F369F">
        <w:rPr>
          <w:rFonts w:asciiTheme="minorHAnsi" w:hAnsiTheme="minorHAnsi" w:cstheme="minorHAnsi"/>
          <w:color w:val="000000" w:themeColor="text1"/>
          <w:lang w:val="en-US"/>
        </w:rPr>
        <w:t>This study is aimed to examine the factors that influence the practice of FES among Fashion Design students in Vocational College. The five independent variables in the study were knowledge, attitudes, subjective norm, awareness, and behavior.</w:t>
      </w:r>
      <w:r w:rsidRPr="003F369F">
        <w:rPr>
          <w:rFonts w:asciiTheme="minorHAnsi" w:hAnsiTheme="minorHAnsi" w:cstheme="minorHAnsi"/>
          <w:lang w:val="en-US"/>
        </w:rPr>
        <w:t xml:space="preserve"> </w:t>
      </w:r>
      <w:r w:rsidRPr="003F369F">
        <w:rPr>
          <w:rFonts w:asciiTheme="minorHAnsi" w:hAnsiTheme="minorHAnsi" w:cstheme="minorHAnsi"/>
          <w:color w:val="000000" w:themeColor="text1"/>
          <w:lang w:val="en-US"/>
        </w:rPr>
        <w:t xml:space="preserve">Meanwhile, the dependent variable is the practice of FES which consists of the factors of the use of environmentally friendly clothing and the factors of the construction strategy of sustainability education. Quantitative research design was using a cross-sectional strategy. A total of 330 Fashion Design students at Vocational College in Malaysia were selected using stratified and purposive sampling technique. The findings showed that there was a significant positive relationship between knowledge </w:t>
      </w:r>
      <w:r w:rsidRPr="003F369F">
        <w:rPr>
          <w:rFonts w:asciiTheme="minorHAnsi" w:hAnsiTheme="minorHAnsi" w:cstheme="minorHAnsi"/>
          <w:color w:val="000000" w:themeColor="text1"/>
        </w:rPr>
        <w:t>β</w:t>
      </w:r>
      <w:r w:rsidRPr="003F369F">
        <w:rPr>
          <w:rFonts w:asciiTheme="minorHAnsi" w:hAnsiTheme="minorHAnsi" w:cstheme="minorHAnsi"/>
          <w:color w:val="000000" w:themeColor="text1"/>
          <w:lang w:val="en-US"/>
        </w:rPr>
        <w:t xml:space="preserve"> = 0.22, p = .001, attitude = 0.18, p = .007, behavior </w:t>
      </w:r>
      <w:r w:rsidRPr="003F369F">
        <w:rPr>
          <w:rFonts w:asciiTheme="minorHAnsi" w:hAnsiTheme="minorHAnsi" w:cstheme="minorHAnsi"/>
          <w:color w:val="000000" w:themeColor="text1"/>
        </w:rPr>
        <w:t>β</w:t>
      </w:r>
      <w:r w:rsidRPr="003F369F">
        <w:rPr>
          <w:rFonts w:asciiTheme="minorHAnsi" w:hAnsiTheme="minorHAnsi" w:cstheme="minorHAnsi"/>
          <w:color w:val="000000" w:themeColor="text1"/>
          <w:lang w:val="en-US"/>
        </w:rPr>
        <w:t xml:space="preserve"> = .47, p = .001, subjective norm </w:t>
      </w:r>
      <w:r w:rsidRPr="003F369F">
        <w:rPr>
          <w:rFonts w:asciiTheme="minorHAnsi" w:hAnsiTheme="minorHAnsi" w:cstheme="minorHAnsi"/>
          <w:color w:val="000000" w:themeColor="text1"/>
        </w:rPr>
        <w:t>β</w:t>
      </w:r>
      <w:r w:rsidRPr="003F369F">
        <w:rPr>
          <w:rFonts w:asciiTheme="minorHAnsi" w:hAnsiTheme="minorHAnsi" w:cstheme="minorHAnsi"/>
          <w:color w:val="000000" w:themeColor="text1"/>
          <w:lang w:val="en-US"/>
        </w:rPr>
        <w:t xml:space="preserve"> = .18, p = .004 and awareness </w:t>
      </w:r>
      <w:r w:rsidRPr="003F369F">
        <w:rPr>
          <w:rFonts w:asciiTheme="minorHAnsi" w:hAnsiTheme="minorHAnsi" w:cstheme="minorHAnsi"/>
          <w:color w:val="000000" w:themeColor="text1"/>
        </w:rPr>
        <w:t>β</w:t>
      </w:r>
      <w:r w:rsidRPr="003F369F">
        <w:rPr>
          <w:rFonts w:asciiTheme="minorHAnsi" w:hAnsiTheme="minorHAnsi" w:cstheme="minorHAnsi"/>
          <w:color w:val="000000" w:themeColor="text1"/>
          <w:lang w:val="en-US"/>
        </w:rPr>
        <w:t xml:space="preserve"> = .34, p = .001 of FES practice. The implications of this study can contribute to the Technical and Vocational Education Division as a guidance in formulating curriculum content for Fashion Design programs and other TVET programs with the application of sustainability elements. It is hoped that students will be able to manage waste materials sustainably which consequently can help to reduce the risk of environmental pollution. Thus, when students' FES practices are expanded, it can indirectly help to reduce the risk of environmental pollution and subsequently it will help in realizing the Sustainable Development Goals (SDGs) by 2030.</w:t>
      </w:r>
    </w:p>
    <w:p w14:paraId="3CBB23B4" w14:textId="77777777" w:rsidR="003F369F" w:rsidRDefault="003F369F" w:rsidP="003F369F">
      <w:pPr>
        <w:pStyle w:val="Abstract"/>
        <w:ind w:left="0"/>
        <w:rPr>
          <w:rFonts w:asciiTheme="minorHAnsi" w:hAnsiTheme="minorHAnsi" w:cstheme="minorHAnsi"/>
          <w:bCs/>
          <w:sz w:val="24"/>
          <w:szCs w:val="24"/>
        </w:rPr>
      </w:pPr>
      <w:r w:rsidRPr="003F369F">
        <w:rPr>
          <w:rFonts w:asciiTheme="minorHAnsi" w:hAnsiTheme="minorHAnsi" w:cstheme="minorHAnsi"/>
          <w:b/>
          <w:bCs/>
          <w:sz w:val="24"/>
          <w:szCs w:val="24"/>
        </w:rPr>
        <w:t>Keywords</w:t>
      </w:r>
      <w:r>
        <w:rPr>
          <w:rFonts w:asciiTheme="minorHAnsi" w:hAnsiTheme="minorHAnsi" w:cstheme="minorHAnsi"/>
          <w:bCs/>
          <w:sz w:val="24"/>
          <w:szCs w:val="24"/>
        </w:rPr>
        <w:t xml:space="preserve"> </w:t>
      </w:r>
      <w:r w:rsidRPr="003F369F">
        <w:rPr>
          <w:rFonts w:asciiTheme="minorHAnsi" w:hAnsiTheme="minorHAnsi" w:cstheme="minorHAnsi"/>
          <w:bCs/>
          <w:sz w:val="24"/>
          <w:szCs w:val="24"/>
        </w:rPr>
        <w:t>Fashion education, Sustainable practice, Sustain</w:t>
      </w:r>
      <w:r>
        <w:rPr>
          <w:rFonts w:asciiTheme="minorHAnsi" w:hAnsiTheme="minorHAnsi" w:cstheme="minorHAnsi"/>
          <w:bCs/>
          <w:sz w:val="24"/>
          <w:szCs w:val="24"/>
        </w:rPr>
        <w:t xml:space="preserve">able and fashion education, </w:t>
      </w:r>
      <w:r w:rsidRPr="003F369F">
        <w:rPr>
          <w:rFonts w:asciiTheme="minorHAnsi" w:hAnsiTheme="minorHAnsi" w:cstheme="minorHAnsi"/>
          <w:bCs/>
          <w:sz w:val="24"/>
          <w:szCs w:val="24"/>
        </w:rPr>
        <w:t>Fashion design</w:t>
      </w:r>
    </w:p>
    <w:p w14:paraId="72559684" w14:textId="77777777" w:rsidR="005F3137" w:rsidRDefault="00196C19" w:rsidP="005F3137">
      <w:pPr>
        <w:pStyle w:val="Abstract"/>
        <w:ind w:left="0"/>
        <w:contextualSpacing/>
        <w:rPr>
          <w:rFonts w:asciiTheme="minorHAnsi" w:hAnsiTheme="minorHAnsi" w:cstheme="minorHAnsi"/>
          <w:bCs/>
          <w:sz w:val="24"/>
          <w:szCs w:val="24"/>
        </w:rPr>
      </w:pPr>
      <w:r w:rsidRPr="005F3137">
        <w:rPr>
          <w:rFonts w:asciiTheme="minorHAnsi" w:hAnsiTheme="minorHAnsi" w:cstheme="minorHAnsi"/>
          <w:b/>
          <w:bCs/>
          <w:sz w:val="24"/>
          <w:szCs w:val="24"/>
        </w:rPr>
        <w:t>Biographical notes</w:t>
      </w:r>
      <w:r w:rsidRPr="005F3137">
        <w:rPr>
          <w:rFonts w:asciiTheme="minorHAnsi" w:hAnsiTheme="minorHAnsi" w:cstheme="minorHAnsi"/>
          <w:bCs/>
          <w:sz w:val="24"/>
          <w:szCs w:val="24"/>
        </w:rPr>
        <w:t>:</w:t>
      </w:r>
    </w:p>
    <w:p w14:paraId="302C7A6B" w14:textId="6BFE3319" w:rsidR="005F3137" w:rsidRPr="0029050E" w:rsidRDefault="005F3137" w:rsidP="0029050E">
      <w:pPr>
        <w:pStyle w:val="Abstract"/>
        <w:ind w:left="0"/>
        <w:contextualSpacing/>
        <w:rPr>
          <w:rFonts w:asciiTheme="minorHAnsi" w:hAnsiTheme="minorHAnsi" w:cstheme="minorHAnsi"/>
          <w:bCs/>
          <w:sz w:val="24"/>
          <w:szCs w:val="24"/>
        </w:rPr>
      </w:pPr>
      <w:r w:rsidRPr="005F3137">
        <w:rPr>
          <w:rFonts w:asciiTheme="minorHAnsi" w:hAnsiTheme="minorHAnsi" w:cstheme="minorHAnsi"/>
          <w:bCs/>
          <w:sz w:val="24"/>
          <w:szCs w:val="24"/>
        </w:rPr>
        <w:t xml:space="preserve">Associate Professor </w:t>
      </w:r>
      <w:r w:rsidRPr="005F3137">
        <w:rPr>
          <w:rFonts w:asciiTheme="minorHAnsi" w:hAnsiTheme="minorHAnsi" w:cstheme="minorHAnsi"/>
          <w:b/>
          <w:bCs/>
          <w:sz w:val="24"/>
          <w:szCs w:val="24"/>
        </w:rPr>
        <w:t>Dr Arasinah Kamis</w:t>
      </w:r>
      <w:r w:rsidRPr="005F3137">
        <w:rPr>
          <w:rFonts w:asciiTheme="minorHAnsi" w:hAnsiTheme="minorHAnsi" w:cstheme="minorHAnsi"/>
          <w:bCs/>
          <w:sz w:val="24"/>
          <w:szCs w:val="24"/>
        </w:rPr>
        <w:t xml:space="preserve"> is a Lecturer in Faculty of Technical and Vocational, Sultan Idris Education University, Malaysia. Her areas of research interests and publications relate to the study of TVET, green skills, sustainability in teaching and learning and competency in fashion and cosmetology, and she has widely published in these areas. She is involved in a panel of curriculum evaluators, book and module evaluators, and judges of research seminar. She also have some experience on collaboration with international research that related with TVET research with Malaysian- Indonesian TVET Educators.</w:t>
      </w:r>
    </w:p>
    <w:p w14:paraId="356127C0" w14:textId="77777777" w:rsidR="005F3137" w:rsidRPr="005F3137" w:rsidRDefault="005F3137" w:rsidP="005F3137">
      <w:pPr>
        <w:rPr>
          <w:rFonts w:asciiTheme="minorHAnsi" w:eastAsia="Calibri" w:hAnsiTheme="minorHAnsi" w:cstheme="minorHAnsi"/>
          <w:bCs/>
          <w:lang w:val="en-GB" w:eastAsia="en-US"/>
        </w:rPr>
      </w:pPr>
      <w:proofErr w:type="spellStart"/>
      <w:r w:rsidRPr="005F3137">
        <w:rPr>
          <w:rFonts w:asciiTheme="minorHAnsi" w:eastAsia="Calibri" w:hAnsiTheme="minorHAnsi" w:cstheme="minorHAnsi"/>
          <w:b/>
          <w:bCs/>
          <w:lang w:val="en-GB" w:eastAsia="en-US"/>
        </w:rPr>
        <w:t>Sarimah</w:t>
      </w:r>
      <w:proofErr w:type="spellEnd"/>
      <w:r w:rsidRPr="005F3137">
        <w:rPr>
          <w:rFonts w:asciiTheme="minorHAnsi" w:eastAsia="Calibri" w:hAnsiTheme="minorHAnsi" w:cstheme="minorHAnsi"/>
          <w:b/>
          <w:bCs/>
          <w:lang w:val="en-GB" w:eastAsia="en-US"/>
        </w:rPr>
        <w:t xml:space="preserve"> Abu Bedor</w:t>
      </w:r>
      <w:r w:rsidRPr="005F3137">
        <w:rPr>
          <w:rFonts w:asciiTheme="minorHAnsi" w:eastAsia="Calibri" w:hAnsiTheme="minorHAnsi" w:cstheme="minorHAnsi"/>
          <w:bCs/>
          <w:lang w:val="en-GB" w:eastAsia="en-US"/>
        </w:rPr>
        <w:t xml:space="preserve"> is an educator at the Vocational College Sultan Abdul Samad, Malaysia. She was graduated from Sultan Idris Education University, Malaysia in the Master Science Program (Technical and Vocational). She is passionate to improving the quality of sustainability in teaching and learning and the practice of sustainability in higher education. </w:t>
      </w:r>
      <w:proofErr w:type="spellStart"/>
      <w:r w:rsidRPr="005F3137">
        <w:rPr>
          <w:rFonts w:asciiTheme="minorHAnsi" w:eastAsia="Calibri" w:hAnsiTheme="minorHAnsi" w:cstheme="minorHAnsi"/>
          <w:bCs/>
          <w:lang w:val="en-GB" w:eastAsia="en-US"/>
        </w:rPr>
        <w:t>Sarimah’s</w:t>
      </w:r>
      <w:proofErr w:type="spellEnd"/>
      <w:r w:rsidRPr="005F3137">
        <w:rPr>
          <w:rFonts w:asciiTheme="minorHAnsi" w:eastAsia="Calibri" w:hAnsiTheme="minorHAnsi" w:cstheme="minorHAnsi"/>
          <w:bCs/>
          <w:lang w:val="en-GB" w:eastAsia="en-US"/>
        </w:rPr>
        <w:t xml:space="preserve"> research interests in the sustainability of fashion education and sustainability practices in fashion education.</w:t>
      </w:r>
    </w:p>
    <w:p w14:paraId="6B3EB229" w14:textId="77777777" w:rsidR="005F3137" w:rsidRPr="005F3137" w:rsidRDefault="005F3137" w:rsidP="005F3137">
      <w:pPr>
        <w:rPr>
          <w:rFonts w:asciiTheme="minorHAnsi" w:eastAsia="Calibri" w:hAnsiTheme="minorHAnsi" w:cstheme="minorHAnsi"/>
          <w:bCs/>
          <w:lang w:val="en-GB" w:eastAsia="en-US"/>
        </w:rPr>
      </w:pPr>
    </w:p>
    <w:p w14:paraId="5F45BEB0" w14:textId="77777777" w:rsidR="005F3137" w:rsidRPr="005F3137" w:rsidRDefault="005F3137" w:rsidP="005F3137">
      <w:pPr>
        <w:rPr>
          <w:rFonts w:asciiTheme="minorHAnsi" w:eastAsia="Calibri" w:hAnsiTheme="minorHAnsi" w:cstheme="minorHAnsi"/>
          <w:bCs/>
          <w:lang w:val="en-GB" w:eastAsia="en-US"/>
        </w:rPr>
      </w:pPr>
      <w:r w:rsidRPr="005F3137">
        <w:rPr>
          <w:rFonts w:asciiTheme="minorHAnsi" w:eastAsia="Calibri" w:hAnsiTheme="minorHAnsi" w:cstheme="minorHAnsi"/>
          <w:b/>
          <w:bCs/>
          <w:lang w:val="en-GB" w:eastAsia="en-US"/>
        </w:rPr>
        <w:t xml:space="preserve">Dr </w:t>
      </w:r>
      <w:proofErr w:type="spellStart"/>
      <w:r w:rsidRPr="005F3137">
        <w:rPr>
          <w:rFonts w:asciiTheme="minorHAnsi" w:eastAsia="Calibri" w:hAnsiTheme="minorHAnsi" w:cstheme="minorHAnsi"/>
          <w:b/>
          <w:bCs/>
          <w:lang w:val="en-GB" w:eastAsia="en-US"/>
        </w:rPr>
        <w:t>Rahimah</w:t>
      </w:r>
      <w:proofErr w:type="spellEnd"/>
      <w:r w:rsidRPr="005F3137">
        <w:rPr>
          <w:rFonts w:asciiTheme="minorHAnsi" w:eastAsia="Calibri" w:hAnsiTheme="minorHAnsi" w:cstheme="minorHAnsi"/>
          <w:bCs/>
          <w:lang w:val="en-GB" w:eastAsia="en-US"/>
        </w:rPr>
        <w:t xml:space="preserve"> is a senior lecturer at the Department of Science and Technical Education, Faculty of Educational Studies, </w:t>
      </w:r>
      <w:proofErr w:type="spellStart"/>
      <w:r w:rsidRPr="005F3137">
        <w:rPr>
          <w:rFonts w:asciiTheme="minorHAnsi" w:eastAsia="Calibri" w:hAnsiTheme="minorHAnsi" w:cstheme="minorHAnsi"/>
          <w:bCs/>
          <w:lang w:val="en-GB" w:eastAsia="en-US"/>
        </w:rPr>
        <w:t>Universiti</w:t>
      </w:r>
      <w:proofErr w:type="spellEnd"/>
      <w:r w:rsidRPr="005F3137">
        <w:rPr>
          <w:rFonts w:asciiTheme="minorHAnsi" w:eastAsia="Calibri" w:hAnsiTheme="minorHAnsi" w:cstheme="minorHAnsi"/>
          <w:bCs/>
          <w:lang w:val="en-GB" w:eastAsia="en-US"/>
        </w:rPr>
        <w:t xml:space="preserve"> Putra Malaysia. Her research interests include TVET, teaching pedagogy, innovation in teaching and learning as well as entrepreneurship. She has high interest and is actively involved in carrying out activities in the form of industry and community networking. She is also involved in a panel of curriculum evaluators, innovation competition juries, seminar, and convention evaluation panels, book and module evaluators, and judges of journals related to qualitative and quantitative research.</w:t>
      </w:r>
    </w:p>
    <w:p w14:paraId="11B14014" w14:textId="77777777" w:rsidR="005F3137" w:rsidRPr="005F3137" w:rsidRDefault="005F3137" w:rsidP="005F3137">
      <w:pPr>
        <w:rPr>
          <w:rFonts w:asciiTheme="minorHAnsi" w:eastAsia="Calibri" w:hAnsiTheme="minorHAnsi" w:cstheme="minorHAnsi"/>
          <w:bCs/>
          <w:lang w:val="en-GB" w:eastAsia="en-US"/>
        </w:rPr>
      </w:pPr>
    </w:p>
    <w:p w14:paraId="57F40672" w14:textId="77777777" w:rsidR="005F3137" w:rsidRPr="005F3137" w:rsidRDefault="005F3137" w:rsidP="005F3137">
      <w:pPr>
        <w:rPr>
          <w:rFonts w:asciiTheme="minorHAnsi" w:eastAsia="Calibri" w:hAnsiTheme="minorHAnsi" w:cstheme="minorHAnsi"/>
          <w:bCs/>
          <w:lang w:val="en-GB" w:eastAsia="en-US"/>
        </w:rPr>
      </w:pPr>
      <w:r w:rsidRPr="005F3137">
        <w:rPr>
          <w:rFonts w:asciiTheme="minorHAnsi" w:eastAsia="Calibri" w:hAnsiTheme="minorHAnsi" w:cstheme="minorHAnsi"/>
          <w:b/>
          <w:bCs/>
          <w:lang w:val="en-GB" w:eastAsia="en-US"/>
        </w:rPr>
        <w:t xml:space="preserve">Dr </w:t>
      </w:r>
      <w:proofErr w:type="spellStart"/>
      <w:r w:rsidRPr="005F3137">
        <w:rPr>
          <w:rFonts w:asciiTheme="minorHAnsi" w:eastAsia="Calibri" w:hAnsiTheme="minorHAnsi" w:cstheme="minorHAnsi"/>
          <w:b/>
          <w:bCs/>
          <w:lang w:val="en-GB" w:eastAsia="en-US"/>
        </w:rPr>
        <w:t>Faizal</w:t>
      </w:r>
      <w:proofErr w:type="spellEnd"/>
      <w:r w:rsidRPr="005F3137">
        <w:rPr>
          <w:rFonts w:asciiTheme="minorHAnsi" w:eastAsia="Calibri" w:hAnsiTheme="minorHAnsi" w:cstheme="minorHAnsi"/>
          <w:b/>
          <w:bCs/>
          <w:lang w:val="en-GB" w:eastAsia="en-US"/>
        </w:rPr>
        <w:t xml:space="preserve"> Amin </w:t>
      </w:r>
      <w:proofErr w:type="spellStart"/>
      <w:r w:rsidRPr="005F3137">
        <w:rPr>
          <w:rFonts w:asciiTheme="minorHAnsi" w:eastAsia="Calibri" w:hAnsiTheme="minorHAnsi" w:cstheme="minorHAnsi"/>
          <w:b/>
          <w:bCs/>
          <w:lang w:val="en-GB" w:eastAsia="en-US"/>
        </w:rPr>
        <w:t>Nur</w:t>
      </w:r>
      <w:proofErr w:type="spellEnd"/>
      <w:r w:rsidRPr="005F3137">
        <w:rPr>
          <w:rFonts w:asciiTheme="minorHAnsi" w:eastAsia="Calibri" w:hAnsiTheme="minorHAnsi" w:cstheme="minorHAnsi"/>
          <w:b/>
          <w:bCs/>
          <w:lang w:val="en-GB" w:eastAsia="en-US"/>
        </w:rPr>
        <w:t xml:space="preserve"> </w:t>
      </w:r>
      <w:proofErr w:type="spellStart"/>
      <w:r w:rsidRPr="005F3137">
        <w:rPr>
          <w:rFonts w:asciiTheme="minorHAnsi" w:eastAsia="Calibri" w:hAnsiTheme="minorHAnsi" w:cstheme="minorHAnsi"/>
          <w:b/>
          <w:bCs/>
          <w:lang w:val="en-GB" w:eastAsia="en-US"/>
        </w:rPr>
        <w:t>Yunus</w:t>
      </w:r>
      <w:proofErr w:type="spellEnd"/>
      <w:r w:rsidRPr="005F3137">
        <w:rPr>
          <w:rFonts w:asciiTheme="minorHAnsi" w:eastAsia="Calibri" w:hAnsiTheme="minorHAnsi" w:cstheme="minorHAnsi"/>
          <w:bCs/>
          <w:lang w:val="en-GB" w:eastAsia="en-US"/>
        </w:rPr>
        <w:t xml:space="preserve"> is Head of Department, Department of Technical and Vocational Education, Faculty of Technical and Vocational Education, University Tun Hussein Onn Malaysia. His areas of research interest include Job and Career Development in TVET, Skill and Training in TVET, Employability, Vocational Pedagogy, and HVAC Technology System. He also act as Principle Researcher of HVAC Focus Group. He also have some experience on collaboration with national and international research that related with TVET research such as matching grants with Malaysian- Indonesian TVET Educators.</w:t>
      </w:r>
    </w:p>
    <w:p w14:paraId="47A832AF" w14:textId="77777777" w:rsidR="005F3137" w:rsidRPr="005F3137" w:rsidRDefault="005F3137" w:rsidP="005F3137">
      <w:pPr>
        <w:rPr>
          <w:rFonts w:asciiTheme="minorHAnsi" w:eastAsia="Calibri" w:hAnsiTheme="minorHAnsi" w:cstheme="minorHAnsi"/>
          <w:bCs/>
          <w:lang w:val="en-GB" w:eastAsia="en-US"/>
        </w:rPr>
      </w:pPr>
    </w:p>
    <w:p w14:paraId="1AAD334D" w14:textId="77777777" w:rsidR="005F3137" w:rsidRPr="005F3137" w:rsidRDefault="005F3137" w:rsidP="005F3137">
      <w:pPr>
        <w:rPr>
          <w:rFonts w:cs="Arial"/>
          <w:lang w:val="en-US"/>
        </w:rPr>
      </w:pPr>
      <w:proofErr w:type="spellStart"/>
      <w:r w:rsidRPr="005F3137">
        <w:rPr>
          <w:rFonts w:asciiTheme="minorHAnsi" w:eastAsia="Calibri" w:hAnsiTheme="minorHAnsi" w:cstheme="minorHAnsi"/>
          <w:b/>
          <w:bCs/>
          <w:lang w:val="en-GB" w:eastAsia="en-US"/>
        </w:rPr>
        <w:t>Dr.</w:t>
      </w:r>
      <w:proofErr w:type="spellEnd"/>
      <w:r w:rsidRPr="005F3137">
        <w:rPr>
          <w:rFonts w:asciiTheme="minorHAnsi" w:eastAsia="Calibri" w:hAnsiTheme="minorHAnsi" w:cstheme="minorHAnsi"/>
          <w:b/>
          <w:bCs/>
          <w:lang w:val="en-GB" w:eastAsia="en-US"/>
        </w:rPr>
        <w:t xml:space="preserve"> </w:t>
      </w:r>
      <w:proofErr w:type="spellStart"/>
      <w:r w:rsidRPr="005F3137">
        <w:rPr>
          <w:rFonts w:asciiTheme="minorHAnsi" w:eastAsia="Calibri" w:hAnsiTheme="minorHAnsi" w:cstheme="minorHAnsi"/>
          <w:b/>
          <w:bCs/>
          <w:lang w:val="en-GB" w:eastAsia="en-US"/>
        </w:rPr>
        <w:t>Widihastuti</w:t>
      </w:r>
      <w:proofErr w:type="spellEnd"/>
      <w:r w:rsidRPr="005F3137">
        <w:rPr>
          <w:rFonts w:asciiTheme="minorHAnsi" w:eastAsia="Calibri" w:hAnsiTheme="minorHAnsi" w:cstheme="minorHAnsi"/>
          <w:bCs/>
          <w:lang w:val="en-GB" w:eastAsia="en-US"/>
        </w:rPr>
        <w:t xml:space="preserve"> is a lecturer in the undergraduate Department of Clothing Technical Education and Department of the Magister of Home Economic Faculty of Engineering Universitas Negeri Yogyakarta (UNY). She is also a lecturer in the magister and Doctoral study program in Educational Research and Evaluation (PEP) Universitas Negeri Yogyakarta Indonesia. Her research experience and area of expertise to date are the evaluation of clothing and textile learning. She has been heavily involved in developing educational assessment instruments, HOTS-based </w:t>
      </w:r>
      <w:proofErr w:type="spellStart"/>
      <w:r w:rsidRPr="005F3137">
        <w:rPr>
          <w:rFonts w:asciiTheme="minorHAnsi" w:eastAsia="Calibri" w:hAnsiTheme="minorHAnsi" w:cstheme="minorHAnsi"/>
          <w:bCs/>
          <w:lang w:val="en-GB" w:eastAsia="en-US"/>
        </w:rPr>
        <w:t>AfL</w:t>
      </w:r>
      <w:proofErr w:type="spellEnd"/>
      <w:r w:rsidRPr="005F3137">
        <w:rPr>
          <w:rFonts w:asciiTheme="minorHAnsi" w:eastAsia="Calibri" w:hAnsiTheme="minorHAnsi" w:cstheme="minorHAnsi"/>
          <w:bCs/>
          <w:lang w:val="en-GB" w:eastAsia="en-US"/>
        </w:rPr>
        <w:t xml:space="preserve"> for fashion learning, competency assessment of fashion teachers, and assessments for case methods, and she has widely published in these areas. Currently, she is entrusted with being on the Quality Assurance Team for the UNY PEP Masters Study Program and the Secretary of the </w:t>
      </w:r>
      <w:proofErr w:type="spellStart"/>
      <w:r w:rsidRPr="005F3137">
        <w:rPr>
          <w:rFonts w:asciiTheme="minorHAnsi" w:eastAsia="Calibri" w:hAnsiTheme="minorHAnsi" w:cstheme="minorHAnsi"/>
          <w:bCs/>
          <w:lang w:val="en-GB" w:eastAsia="en-US"/>
        </w:rPr>
        <w:t>Center</w:t>
      </w:r>
      <w:proofErr w:type="spellEnd"/>
      <w:r w:rsidRPr="005F3137">
        <w:rPr>
          <w:rFonts w:asciiTheme="minorHAnsi" w:eastAsia="Calibri" w:hAnsiTheme="minorHAnsi" w:cstheme="minorHAnsi"/>
          <w:bCs/>
          <w:lang w:val="en-GB" w:eastAsia="en-US"/>
        </w:rPr>
        <w:t xml:space="preserve"> for Development and Testing Services for LPPM Universitas Negeri Yogyakarta. </w:t>
      </w:r>
      <w:hyperlink r:id="rId24" w:history="1">
        <w:r w:rsidRPr="005F3137">
          <w:rPr>
            <w:rStyle w:val="Hyperlnk"/>
            <w:rFonts w:cs="Arial"/>
            <w:lang w:val="en-US"/>
          </w:rPr>
          <w:t>http://staffnew.uny.ac.id/staff/132256206</w:t>
        </w:r>
      </w:hyperlink>
    </w:p>
    <w:p w14:paraId="0195CEA5" w14:textId="77777777" w:rsidR="005F3137" w:rsidRPr="005F3137" w:rsidRDefault="005F3137" w:rsidP="005F3137">
      <w:pPr>
        <w:rPr>
          <w:rFonts w:cs="Arial"/>
          <w:lang w:val="en-US"/>
        </w:rPr>
      </w:pPr>
    </w:p>
    <w:p w14:paraId="05E133D8" w14:textId="77777777" w:rsidR="00D603DB" w:rsidRDefault="00D603DB" w:rsidP="00A21802">
      <w:pPr>
        <w:jc w:val="center"/>
        <w:rPr>
          <w:rFonts w:ascii="Times New Roman" w:eastAsiaTheme="minorHAnsi" w:hAnsi="Times New Roman"/>
          <w:b/>
          <w:sz w:val="32"/>
          <w:szCs w:val="32"/>
          <w:u w:val="single"/>
          <w:lang w:val="en-US" w:eastAsia="en-US"/>
        </w:rPr>
      </w:pPr>
    </w:p>
    <w:p w14:paraId="6B252FDC" w14:textId="17ED4E4A" w:rsidR="00A21802" w:rsidRDefault="005F3137" w:rsidP="00A21802">
      <w:pPr>
        <w:jc w:val="center"/>
        <w:rPr>
          <w:rFonts w:ascii="Times New Roman" w:eastAsiaTheme="minorHAnsi" w:hAnsi="Times New Roman"/>
          <w:b/>
          <w:sz w:val="32"/>
          <w:szCs w:val="32"/>
          <w:u w:val="single"/>
          <w:lang w:val="en-US" w:eastAsia="en-US"/>
        </w:rPr>
      </w:pPr>
      <w:r>
        <w:rPr>
          <w:rFonts w:ascii="Times New Roman" w:eastAsiaTheme="minorHAnsi" w:hAnsi="Times New Roman"/>
          <w:b/>
          <w:sz w:val="32"/>
          <w:szCs w:val="32"/>
          <w:u w:val="single"/>
          <w:lang w:val="en-US" w:eastAsia="en-US"/>
        </w:rPr>
        <w:t>Paper Session 16</w:t>
      </w:r>
      <w:r w:rsidR="00A21802" w:rsidRPr="002F0887">
        <w:rPr>
          <w:rFonts w:ascii="Times New Roman" w:eastAsiaTheme="minorHAnsi" w:hAnsi="Times New Roman"/>
          <w:b/>
          <w:sz w:val="32"/>
          <w:szCs w:val="32"/>
          <w:u w:val="single"/>
          <w:lang w:val="en-US" w:eastAsia="en-US"/>
        </w:rPr>
        <w:t>: Workshop- E-learning project in Malaysian TVET</w:t>
      </w:r>
    </w:p>
    <w:p w14:paraId="0CA9F34D" w14:textId="77777777" w:rsidR="00A21802" w:rsidRDefault="00A21802" w:rsidP="00A21802">
      <w:pPr>
        <w:jc w:val="center"/>
        <w:rPr>
          <w:rFonts w:ascii="Times New Roman" w:eastAsiaTheme="minorHAnsi" w:hAnsi="Times New Roman"/>
          <w:b/>
          <w:sz w:val="32"/>
          <w:szCs w:val="32"/>
          <w:u w:val="single"/>
          <w:lang w:val="en-US" w:eastAsia="en-US"/>
        </w:rPr>
      </w:pPr>
    </w:p>
    <w:p w14:paraId="6EE79109" w14:textId="77777777" w:rsidR="00A21802" w:rsidRPr="00475B57" w:rsidRDefault="00A21802" w:rsidP="00A21802">
      <w:pPr>
        <w:autoSpaceDE w:val="0"/>
        <w:autoSpaceDN w:val="0"/>
        <w:adjustRightInd w:val="0"/>
        <w:rPr>
          <w:rFonts w:ascii="Times New Roman" w:eastAsiaTheme="minorHAnsi" w:hAnsi="Times New Roman"/>
          <w:b/>
          <w:color w:val="000000"/>
          <w:lang w:val="en-US" w:eastAsia="en-US"/>
        </w:rPr>
      </w:pPr>
      <w:r w:rsidRPr="00475B57">
        <w:rPr>
          <w:rFonts w:ascii="Times New Roman" w:eastAsiaTheme="minorHAnsi" w:hAnsi="Times New Roman"/>
          <w:b/>
          <w:iCs/>
          <w:color w:val="000000"/>
          <w:lang w:val="en-US" w:eastAsia="en-US"/>
        </w:rPr>
        <w:t xml:space="preserve">The Development of </w:t>
      </w:r>
      <w:proofErr w:type="spellStart"/>
      <w:r w:rsidRPr="00475B57">
        <w:rPr>
          <w:rFonts w:ascii="Times New Roman" w:eastAsiaTheme="minorHAnsi" w:hAnsi="Times New Roman"/>
          <w:b/>
          <w:iCs/>
          <w:color w:val="000000"/>
          <w:lang w:val="en-US" w:eastAsia="en-US"/>
        </w:rPr>
        <w:t>Cybergogy</w:t>
      </w:r>
      <w:proofErr w:type="spellEnd"/>
      <w:r w:rsidRPr="00475B57">
        <w:rPr>
          <w:rFonts w:ascii="Times New Roman" w:eastAsiaTheme="minorHAnsi" w:hAnsi="Times New Roman"/>
          <w:b/>
          <w:iCs/>
          <w:color w:val="000000"/>
          <w:lang w:val="en-US" w:eastAsia="en-US"/>
        </w:rPr>
        <w:t xml:space="preserve">, </w:t>
      </w:r>
      <w:proofErr w:type="spellStart"/>
      <w:r w:rsidRPr="00475B57">
        <w:rPr>
          <w:rFonts w:ascii="Times New Roman" w:eastAsiaTheme="minorHAnsi" w:hAnsi="Times New Roman"/>
          <w:b/>
          <w:iCs/>
          <w:color w:val="000000"/>
          <w:lang w:val="en-US" w:eastAsia="en-US"/>
        </w:rPr>
        <w:t>Peeragogy</w:t>
      </w:r>
      <w:proofErr w:type="spellEnd"/>
      <w:r w:rsidRPr="00475B57">
        <w:rPr>
          <w:rFonts w:ascii="Times New Roman" w:eastAsiaTheme="minorHAnsi" w:hAnsi="Times New Roman"/>
          <w:b/>
          <w:iCs/>
          <w:color w:val="000000"/>
          <w:lang w:val="en-US" w:eastAsia="en-US"/>
        </w:rPr>
        <w:t xml:space="preserve"> and </w:t>
      </w:r>
      <w:proofErr w:type="spellStart"/>
      <w:r w:rsidRPr="00475B57">
        <w:rPr>
          <w:rFonts w:ascii="Times New Roman" w:eastAsiaTheme="minorHAnsi" w:hAnsi="Times New Roman"/>
          <w:b/>
          <w:iCs/>
          <w:color w:val="000000"/>
          <w:lang w:val="en-US" w:eastAsia="en-US"/>
        </w:rPr>
        <w:t>Heutagogy</w:t>
      </w:r>
      <w:proofErr w:type="spellEnd"/>
      <w:r w:rsidRPr="00475B57">
        <w:rPr>
          <w:rFonts w:ascii="Times New Roman" w:eastAsiaTheme="minorHAnsi" w:hAnsi="Times New Roman"/>
          <w:b/>
          <w:iCs/>
          <w:color w:val="000000"/>
          <w:lang w:val="en-US" w:eastAsia="en-US"/>
        </w:rPr>
        <w:t xml:space="preserve"> Using Industry Case-Based </w:t>
      </w:r>
    </w:p>
    <w:p w14:paraId="44B3EBB9" w14:textId="77777777" w:rsidR="00A21802" w:rsidRDefault="00A21802" w:rsidP="00A21802">
      <w:pPr>
        <w:pStyle w:val="AuthorsName"/>
        <w:rPr>
          <w:lang w:val="en-US"/>
        </w:rPr>
      </w:pPr>
    </w:p>
    <w:p w14:paraId="4566EFF3" w14:textId="77777777" w:rsidR="00A21802" w:rsidRPr="00475B57" w:rsidRDefault="00A21802" w:rsidP="00A21802">
      <w:pPr>
        <w:pStyle w:val="AuthorsName"/>
        <w:rPr>
          <w:lang w:val="en-US"/>
        </w:rPr>
      </w:pPr>
      <w:proofErr w:type="spellStart"/>
      <w:r w:rsidRPr="00475B57">
        <w:rPr>
          <w:lang w:val="en-US"/>
        </w:rPr>
        <w:t>Haryanti</w:t>
      </w:r>
      <w:proofErr w:type="spellEnd"/>
      <w:r w:rsidRPr="00475B57">
        <w:rPr>
          <w:lang w:val="en-US"/>
        </w:rPr>
        <w:t xml:space="preserve"> Mohd </w:t>
      </w:r>
      <w:proofErr w:type="spellStart"/>
      <w:r w:rsidRPr="00475B57">
        <w:rPr>
          <w:lang w:val="en-US"/>
        </w:rPr>
        <w:t>Affandi</w:t>
      </w:r>
      <w:proofErr w:type="spellEnd"/>
    </w:p>
    <w:p w14:paraId="19100BA8" w14:textId="77777777" w:rsidR="00A21802" w:rsidRPr="00475B57" w:rsidRDefault="00A21802" w:rsidP="00A21802">
      <w:pPr>
        <w:pStyle w:val="AuthorsName"/>
        <w:rPr>
          <w:b w:val="0"/>
          <w:lang w:val="en-US"/>
        </w:rPr>
      </w:pPr>
      <w:r w:rsidRPr="00475B57">
        <w:rPr>
          <w:b w:val="0"/>
          <w:lang w:val="en-US"/>
        </w:rPr>
        <w:t xml:space="preserve">The Department of Engineering Education, </w:t>
      </w:r>
    </w:p>
    <w:p w14:paraId="179BDF5C" w14:textId="77777777" w:rsidR="00A21802" w:rsidRPr="00475B57" w:rsidRDefault="00A21802" w:rsidP="00A21802">
      <w:pPr>
        <w:pStyle w:val="AuthorsName"/>
        <w:rPr>
          <w:b w:val="0"/>
          <w:lang w:val="en-US"/>
        </w:rPr>
      </w:pPr>
      <w:r w:rsidRPr="00475B57">
        <w:rPr>
          <w:b w:val="0"/>
          <w:lang w:val="en-US"/>
        </w:rPr>
        <w:t xml:space="preserve">Faculty of Engineering and Built Environment, </w:t>
      </w:r>
    </w:p>
    <w:p w14:paraId="51D49028" w14:textId="77777777" w:rsidR="00A21802" w:rsidRPr="006169F8" w:rsidRDefault="00A21802" w:rsidP="00A21802">
      <w:pPr>
        <w:pStyle w:val="AuthorsName"/>
        <w:rPr>
          <w:b w:val="0"/>
          <w:lang w:val="fi-FI"/>
        </w:rPr>
      </w:pPr>
      <w:proofErr w:type="spellStart"/>
      <w:r w:rsidRPr="006169F8">
        <w:rPr>
          <w:b w:val="0"/>
          <w:lang w:val="fi-FI"/>
        </w:rPr>
        <w:t>Universiti</w:t>
      </w:r>
      <w:proofErr w:type="spellEnd"/>
      <w:r w:rsidRPr="006169F8">
        <w:rPr>
          <w:b w:val="0"/>
          <w:lang w:val="fi-FI"/>
        </w:rPr>
        <w:t xml:space="preserve"> </w:t>
      </w:r>
      <w:proofErr w:type="spellStart"/>
      <w:r w:rsidRPr="006169F8">
        <w:rPr>
          <w:b w:val="0"/>
          <w:lang w:val="fi-FI"/>
        </w:rPr>
        <w:t>Kebangsaan</w:t>
      </w:r>
      <w:proofErr w:type="spellEnd"/>
      <w:r w:rsidRPr="006169F8">
        <w:rPr>
          <w:b w:val="0"/>
          <w:lang w:val="fi-FI"/>
        </w:rPr>
        <w:t xml:space="preserve"> </w:t>
      </w:r>
      <w:proofErr w:type="spellStart"/>
      <w:r w:rsidRPr="006169F8">
        <w:rPr>
          <w:b w:val="0"/>
          <w:lang w:val="fi-FI"/>
        </w:rPr>
        <w:t>Malaysia</w:t>
      </w:r>
      <w:proofErr w:type="spellEnd"/>
    </w:p>
    <w:p w14:paraId="62AB3029" w14:textId="77777777" w:rsidR="00A21802" w:rsidRPr="006169F8" w:rsidRDefault="00A21802" w:rsidP="00A21802">
      <w:pPr>
        <w:pStyle w:val="AuthorsName"/>
        <w:rPr>
          <w:b w:val="0"/>
          <w:lang w:val="fi-FI"/>
        </w:rPr>
      </w:pPr>
      <w:r w:rsidRPr="006169F8">
        <w:rPr>
          <w:b w:val="0"/>
          <w:lang w:val="fi-FI"/>
        </w:rPr>
        <w:t>E-mail: haryantima@ukm.edu.my</w:t>
      </w:r>
    </w:p>
    <w:p w14:paraId="6BC02D1D" w14:textId="22737EB9" w:rsidR="00FC2DE6" w:rsidRPr="00A902AC" w:rsidRDefault="00FC2DE6" w:rsidP="00FC2DE6">
      <w:pPr>
        <w:contextualSpacing/>
        <w:jc w:val="both"/>
        <w:rPr>
          <w:rFonts w:asciiTheme="minorHAnsi" w:eastAsia="Calibri" w:hAnsiTheme="minorHAnsi" w:cstheme="minorHAnsi"/>
          <w:bCs/>
          <w:lang w:val="fi-FI" w:eastAsia="en-US"/>
        </w:rPr>
      </w:pPr>
    </w:p>
    <w:p w14:paraId="468FA680" w14:textId="28584450" w:rsidR="00FC2DE6" w:rsidRPr="00FC2DE6" w:rsidRDefault="00FC2DE6" w:rsidP="00FC2DE6">
      <w:pPr>
        <w:contextualSpacing/>
        <w:rPr>
          <w:rFonts w:asciiTheme="minorHAnsi" w:eastAsia="Calibri" w:hAnsiTheme="minorHAnsi" w:cstheme="minorHAnsi"/>
          <w:bCs/>
          <w:lang w:val="en-GB" w:eastAsia="en-US"/>
        </w:rPr>
      </w:pPr>
      <w:r>
        <w:rPr>
          <w:rFonts w:asciiTheme="minorHAnsi" w:eastAsia="Calibri" w:hAnsiTheme="minorHAnsi" w:cstheme="minorHAnsi"/>
          <w:bCs/>
          <w:lang w:val="en-GB" w:eastAsia="en-US"/>
        </w:rPr>
        <w:t xml:space="preserve">Abstract: </w:t>
      </w:r>
      <w:r w:rsidRPr="00FC2DE6">
        <w:rPr>
          <w:rFonts w:asciiTheme="minorHAnsi" w:eastAsia="Calibri" w:hAnsiTheme="minorHAnsi" w:cstheme="minorHAnsi"/>
          <w:bCs/>
          <w:lang w:val="en-GB" w:eastAsia="en-US"/>
        </w:rPr>
        <w:t xml:space="preserve">INTENSE </w:t>
      </w:r>
      <w:proofErr w:type="spellStart"/>
      <w:r w:rsidRPr="00FC2DE6">
        <w:rPr>
          <w:rFonts w:asciiTheme="minorHAnsi" w:eastAsia="Calibri" w:hAnsiTheme="minorHAnsi" w:cstheme="minorHAnsi"/>
          <w:bCs/>
          <w:lang w:val="en-GB" w:eastAsia="en-US"/>
        </w:rPr>
        <w:t>UKM</w:t>
      </w:r>
      <w:proofErr w:type="spellEnd"/>
      <w:r w:rsidRPr="00FC2DE6">
        <w:rPr>
          <w:rFonts w:asciiTheme="minorHAnsi" w:eastAsia="Calibri" w:hAnsiTheme="minorHAnsi" w:cstheme="minorHAnsi"/>
          <w:bCs/>
          <w:lang w:val="en-GB" w:eastAsia="en-US"/>
        </w:rPr>
        <w:t xml:space="preserve">, a part of a research consortium together with </w:t>
      </w:r>
      <w:proofErr w:type="spellStart"/>
      <w:r w:rsidRPr="00FC2DE6">
        <w:rPr>
          <w:rFonts w:asciiTheme="minorHAnsi" w:eastAsia="Calibri" w:hAnsiTheme="minorHAnsi" w:cstheme="minorHAnsi"/>
          <w:bCs/>
          <w:lang w:val="en-GB" w:eastAsia="en-US"/>
        </w:rPr>
        <w:t>UUM</w:t>
      </w:r>
      <w:proofErr w:type="spellEnd"/>
      <w:r w:rsidRPr="00FC2DE6">
        <w:rPr>
          <w:rFonts w:asciiTheme="minorHAnsi" w:eastAsia="Calibri" w:hAnsiTheme="minorHAnsi" w:cstheme="minorHAnsi"/>
          <w:bCs/>
          <w:lang w:val="en-GB" w:eastAsia="en-US"/>
        </w:rPr>
        <w:t xml:space="preserve"> and </w:t>
      </w:r>
      <w:proofErr w:type="spellStart"/>
      <w:r w:rsidRPr="00FC2DE6">
        <w:rPr>
          <w:rFonts w:asciiTheme="minorHAnsi" w:eastAsia="Calibri" w:hAnsiTheme="minorHAnsi" w:cstheme="minorHAnsi"/>
          <w:bCs/>
          <w:lang w:val="en-GB" w:eastAsia="en-US"/>
        </w:rPr>
        <w:t>UTHM</w:t>
      </w:r>
      <w:proofErr w:type="spellEnd"/>
      <w:r w:rsidRPr="00FC2DE6">
        <w:rPr>
          <w:rFonts w:asciiTheme="minorHAnsi" w:eastAsia="Calibri" w:hAnsiTheme="minorHAnsi" w:cstheme="minorHAnsi"/>
          <w:bCs/>
          <w:lang w:val="en-GB" w:eastAsia="en-US"/>
        </w:rPr>
        <w:t xml:space="preserve">, takes the responsibility of employing digital learning for the </w:t>
      </w:r>
      <w:proofErr w:type="spellStart"/>
      <w:r w:rsidRPr="00FC2DE6">
        <w:rPr>
          <w:rFonts w:asciiTheme="minorHAnsi" w:eastAsia="Calibri" w:hAnsiTheme="minorHAnsi" w:cstheme="minorHAnsi"/>
          <w:bCs/>
          <w:lang w:val="en-GB" w:eastAsia="en-US"/>
        </w:rPr>
        <w:t>TVET</w:t>
      </w:r>
      <w:proofErr w:type="spellEnd"/>
      <w:r w:rsidRPr="00FC2DE6">
        <w:rPr>
          <w:rFonts w:asciiTheme="minorHAnsi" w:eastAsia="Calibri" w:hAnsiTheme="minorHAnsi" w:cstheme="minorHAnsi"/>
          <w:bCs/>
          <w:lang w:val="en-GB" w:eastAsia="en-US"/>
        </w:rPr>
        <w:t xml:space="preserve"> curriculum in Malaysia. The project conducted by INTENSE </w:t>
      </w:r>
      <w:proofErr w:type="spellStart"/>
      <w:r w:rsidRPr="00FC2DE6">
        <w:rPr>
          <w:rFonts w:asciiTheme="minorHAnsi" w:eastAsia="Calibri" w:hAnsiTheme="minorHAnsi" w:cstheme="minorHAnsi"/>
          <w:bCs/>
          <w:lang w:val="en-GB" w:eastAsia="en-US"/>
        </w:rPr>
        <w:t>UKM</w:t>
      </w:r>
      <w:proofErr w:type="spellEnd"/>
      <w:r w:rsidRPr="00FC2DE6">
        <w:rPr>
          <w:rFonts w:asciiTheme="minorHAnsi" w:eastAsia="Calibri" w:hAnsiTheme="minorHAnsi" w:cstheme="minorHAnsi"/>
          <w:bCs/>
          <w:lang w:val="en-GB" w:eastAsia="en-US"/>
        </w:rPr>
        <w:t xml:space="preserve"> carries four objectives which are (1) to identify a suitable alternative assessment in assessing the thinking and the inventive problem-solving skills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(2) to develop an alternative assessment to measure thinking skills and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(3) to develop a scoring rubric for the formed alternative assessment and (4) to analyse the impact of the implementation of thinking skill and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through </w:t>
      </w:r>
      <w:proofErr w:type="spellStart"/>
      <w:r w:rsidRPr="00FC2DE6">
        <w:rPr>
          <w:rFonts w:asciiTheme="minorHAnsi" w:eastAsia="Calibri" w:hAnsiTheme="minorHAnsi" w:cstheme="minorHAnsi"/>
          <w:bCs/>
          <w:lang w:val="en-GB" w:eastAsia="en-US"/>
        </w:rPr>
        <w:t>heutagogy</w:t>
      </w:r>
      <w:proofErr w:type="spellEnd"/>
      <w:r w:rsidRPr="00FC2DE6">
        <w:rPr>
          <w:rFonts w:asciiTheme="minorHAnsi" w:eastAsia="Calibri" w:hAnsiTheme="minorHAnsi" w:cstheme="minorHAnsi"/>
          <w:bCs/>
          <w:lang w:val="en-GB" w:eastAsia="en-US"/>
        </w:rPr>
        <w:t xml:space="preserve">, </w:t>
      </w:r>
      <w:proofErr w:type="spellStart"/>
      <w:r w:rsidRPr="00FC2DE6">
        <w:rPr>
          <w:rFonts w:asciiTheme="minorHAnsi" w:eastAsia="Calibri" w:hAnsiTheme="minorHAnsi" w:cstheme="minorHAnsi"/>
          <w:bCs/>
          <w:lang w:val="en-GB" w:eastAsia="en-US"/>
        </w:rPr>
        <w:t>peeragogy</w:t>
      </w:r>
      <w:proofErr w:type="spellEnd"/>
      <w:r w:rsidRPr="00FC2DE6">
        <w:rPr>
          <w:rFonts w:asciiTheme="minorHAnsi" w:eastAsia="Calibri" w:hAnsiTheme="minorHAnsi" w:cstheme="minorHAnsi"/>
          <w:bCs/>
          <w:lang w:val="en-GB" w:eastAsia="en-US"/>
        </w:rPr>
        <w:t xml:space="preserve">, and </w:t>
      </w:r>
      <w:proofErr w:type="spellStart"/>
      <w:r w:rsidRPr="00FC2DE6">
        <w:rPr>
          <w:rFonts w:asciiTheme="minorHAnsi" w:eastAsia="Calibri" w:hAnsiTheme="minorHAnsi" w:cstheme="minorHAnsi"/>
          <w:bCs/>
          <w:lang w:val="en-GB" w:eastAsia="en-US"/>
        </w:rPr>
        <w:t>cybergogy</w:t>
      </w:r>
      <w:proofErr w:type="spellEnd"/>
      <w:r w:rsidRPr="00FC2DE6">
        <w:rPr>
          <w:rFonts w:asciiTheme="minorHAnsi" w:eastAsia="Calibri" w:hAnsiTheme="minorHAnsi" w:cstheme="minorHAnsi"/>
          <w:bCs/>
          <w:lang w:val="en-GB" w:eastAsia="en-US"/>
        </w:rPr>
        <w:t xml:space="preserve"> approach. Thus, DG-TIPS is developed as an outcome of this research. DG-TIPS refers to Digital Thinking and Inventive Problem-Solving Skills Assessment </w:t>
      </w:r>
      <w:proofErr w:type="gramStart"/>
      <w:r w:rsidRPr="00FC2DE6">
        <w:rPr>
          <w:rFonts w:asciiTheme="minorHAnsi" w:eastAsia="Calibri" w:hAnsiTheme="minorHAnsi" w:cstheme="minorHAnsi"/>
          <w:bCs/>
          <w:lang w:val="en-GB" w:eastAsia="en-US"/>
        </w:rPr>
        <w:t>Through</w:t>
      </w:r>
      <w:proofErr w:type="gramEnd"/>
      <w:r w:rsidRPr="00FC2DE6">
        <w:rPr>
          <w:rFonts w:asciiTheme="minorHAnsi" w:eastAsia="Calibri" w:hAnsiTheme="minorHAnsi" w:cstheme="minorHAnsi"/>
          <w:bCs/>
          <w:lang w:val="en-GB" w:eastAsia="en-US"/>
        </w:rPr>
        <w:t xml:space="preserve"> </w:t>
      </w:r>
      <w:proofErr w:type="spellStart"/>
      <w:r w:rsidRPr="00FC2DE6">
        <w:rPr>
          <w:rFonts w:asciiTheme="minorHAnsi" w:eastAsia="Calibri" w:hAnsiTheme="minorHAnsi" w:cstheme="minorHAnsi"/>
          <w:bCs/>
          <w:lang w:val="en-GB" w:eastAsia="en-US"/>
        </w:rPr>
        <w:t>Gogies</w:t>
      </w:r>
      <w:proofErr w:type="spellEnd"/>
      <w:r w:rsidRPr="00FC2DE6">
        <w:rPr>
          <w:rFonts w:asciiTheme="minorHAnsi" w:eastAsia="Calibri" w:hAnsiTheme="minorHAnsi" w:cstheme="minorHAnsi"/>
          <w:bCs/>
          <w:lang w:val="en-GB" w:eastAsia="en-US"/>
        </w:rPr>
        <w:t xml:space="preserve">. It combines learning and assessment in a platform that covers thinking skills,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alternative assessment, industry case-based, Augmented Reality and </w:t>
      </w:r>
      <w:proofErr w:type="spellStart"/>
      <w:r w:rsidRPr="00FC2DE6">
        <w:rPr>
          <w:rFonts w:asciiTheme="minorHAnsi" w:eastAsia="Calibri" w:hAnsiTheme="minorHAnsi" w:cstheme="minorHAnsi"/>
          <w:bCs/>
          <w:lang w:val="en-GB" w:eastAsia="en-US"/>
        </w:rPr>
        <w:t>gogies</w:t>
      </w:r>
      <w:proofErr w:type="spellEnd"/>
      <w:r w:rsidRPr="00FC2DE6">
        <w:rPr>
          <w:rFonts w:asciiTheme="minorHAnsi" w:eastAsia="Calibri" w:hAnsiTheme="minorHAnsi" w:cstheme="minorHAnsi"/>
          <w:bCs/>
          <w:lang w:val="en-GB" w:eastAsia="en-US"/>
        </w:rPr>
        <w:t xml:space="preserve"> (</w:t>
      </w:r>
      <w:proofErr w:type="spellStart"/>
      <w:r w:rsidRPr="00FC2DE6">
        <w:rPr>
          <w:rFonts w:asciiTheme="minorHAnsi" w:eastAsia="Calibri" w:hAnsiTheme="minorHAnsi" w:cstheme="minorHAnsi"/>
          <w:bCs/>
          <w:lang w:val="en-GB" w:eastAsia="en-US"/>
        </w:rPr>
        <w:t>heutagogy</w:t>
      </w:r>
      <w:proofErr w:type="spellEnd"/>
      <w:r w:rsidRPr="00FC2DE6">
        <w:rPr>
          <w:rFonts w:asciiTheme="minorHAnsi" w:eastAsia="Calibri" w:hAnsiTheme="minorHAnsi" w:cstheme="minorHAnsi"/>
          <w:bCs/>
          <w:lang w:val="en-GB" w:eastAsia="en-US"/>
        </w:rPr>
        <w:t xml:space="preserve">, </w:t>
      </w:r>
      <w:proofErr w:type="spellStart"/>
      <w:r w:rsidRPr="00FC2DE6">
        <w:rPr>
          <w:rFonts w:asciiTheme="minorHAnsi" w:eastAsia="Calibri" w:hAnsiTheme="minorHAnsi" w:cstheme="minorHAnsi"/>
          <w:bCs/>
          <w:lang w:val="en-GB" w:eastAsia="en-US"/>
        </w:rPr>
        <w:t>peeragogy</w:t>
      </w:r>
      <w:proofErr w:type="spellEnd"/>
      <w:r w:rsidRPr="00FC2DE6">
        <w:rPr>
          <w:rFonts w:asciiTheme="minorHAnsi" w:eastAsia="Calibri" w:hAnsiTheme="minorHAnsi" w:cstheme="minorHAnsi"/>
          <w:bCs/>
          <w:lang w:val="en-GB" w:eastAsia="en-US"/>
        </w:rPr>
        <w:t xml:space="preserve">, and </w:t>
      </w:r>
      <w:proofErr w:type="spellStart"/>
      <w:r w:rsidRPr="00FC2DE6">
        <w:rPr>
          <w:rFonts w:asciiTheme="minorHAnsi" w:eastAsia="Calibri" w:hAnsiTheme="minorHAnsi" w:cstheme="minorHAnsi"/>
          <w:bCs/>
          <w:lang w:val="en-GB" w:eastAsia="en-US"/>
        </w:rPr>
        <w:t>cybergogy</w:t>
      </w:r>
      <w:proofErr w:type="spellEnd"/>
      <w:r w:rsidRPr="00FC2DE6">
        <w:rPr>
          <w:rFonts w:asciiTheme="minorHAnsi" w:eastAsia="Calibri" w:hAnsiTheme="minorHAnsi" w:cstheme="minorHAnsi"/>
          <w:bCs/>
          <w:lang w:val="en-GB" w:eastAsia="en-US"/>
        </w:rPr>
        <w:t xml:space="preserve">). This system is suggested to help the students apply thinking and inventive problem-solving skills in answering the industry case-based given during the learning session. Through this platform, students can learn interestingly and go along with the syllabus. A pilot study on the industry case-based activities has been conducted with the Vocational College students in Malaysia, focusing on electrical, automotive, and environmental sustainability cases. There are two types of activities with the same industry case-based given, which are 1) without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and 2) with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The case was presented in an animation video to ease the students in understanding the industry case-based that needs to be solved. A total of </w:t>
      </w:r>
      <w:bookmarkStart w:id="5" w:name="_Hlk100652888"/>
      <w:r w:rsidRPr="00FC2DE6">
        <w:rPr>
          <w:rFonts w:asciiTheme="minorHAnsi" w:eastAsia="Calibri" w:hAnsiTheme="minorHAnsi" w:cstheme="minorHAnsi"/>
          <w:bCs/>
          <w:lang w:val="en-GB" w:eastAsia="en-US"/>
        </w:rPr>
        <w:t xml:space="preserve">47 responses for the sustainability case-based with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199 responses for the sustainability case-based without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w:t>
      </w:r>
      <w:bookmarkEnd w:id="5"/>
      <w:r w:rsidRPr="00FC2DE6">
        <w:rPr>
          <w:rFonts w:asciiTheme="minorHAnsi" w:eastAsia="Calibri" w:hAnsiTheme="minorHAnsi" w:cstheme="minorHAnsi"/>
          <w:bCs/>
          <w:lang w:val="en-GB" w:eastAsia="en-US"/>
        </w:rPr>
        <w:t xml:space="preserve">20 responses for the electrical case-based with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136 responses for the electrical case-based without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25 responses for the automotive case-based with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and 121 responses for the automotive case-based without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The finding determined most students intended to answer the activity without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which shows that the implementation of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was not used widely in the Technical Program even though the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subject was taught during the lower secondary school. However, the students who participated in the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activities agreed (average mean = 4.12) with the encouragement of </w:t>
      </w:r>
      <w:proofErr w:type="spellStart"/>
      <w:r w:rsidRPr="00FC2DE6">
        <w:rPr>
          <w:rFonts w:asciiTheme="minorHAnsi" w:eastAsia="Calibri" w:hAnsiTheme="minorHAnsi" w:cstheme="minorHAnsi"/>
          <w:bCs/>
          <w:lang w:val="en-GB" w:eastAsia="en-US"/>
        </w:rPr>
        <w:t>TRIZ</w:t>
      </w:r>
      <w:proofErr w:type="spellEnd"/>
      <w:r w:rsidRPr="00FC2DE6">
        <w:rPr>
          <w:rFonts w:asciiTheme="minorHAnsi" w:eastAsia="Calibri" w:hAnsiTheme="minorHAnsi" w:cstheme="minorHAnsi"/>
          <w:bCs/>
          <w:lang w:val="en-GB" w:eastAsia="en-US"/>
        </w:rPr>
        <w:t xml:space="preserve"> being used widely. This shows a positive response among technical students to this </w:t>
      </w:r>
      <w:proofErr w:type="spellStart"/>
      <w:r w:rsidRPr="00FC2DE6">
        <w:rPr>
          <w:rFonts w:asciiTheme="minorHAnsi" w:eastAsia="Calibri" w:hAnsiTheme="minorHAnsi" w:cstheme="minorHAnsi"/>
          <w:bCs/>
          <w:lang w:val="en-GB" w:eastAsia="en-US"/>
        </w:rPr>
        <w:t>TVET</w:t>
      </w:r>
      <w:proofErr w:type="spellEnd"/>
      <w:r w:rsidRPr="00FC2DE6">
        <w:rPr>
          <w:rFonts w:asciiTheme="minorHAnsi" w:eastAsia="Calibri" w:hAnsiTheme="minorHAnsi" w:cstheme="minorHAnsi"/>
          <w:bCs/>
          <w:lang w:val="en-GB" w:eastAsia="en-US"/>
        </w:rPr>
        <w:t xml:space="preserve"> digital curriculum. This workshop will give an overview of the developed DG-TIPS and will have an in-depth discussion with the participants to evaluate the possibility of implementing the </w:t>
      </w:r>
      <w:proofErr w:type="spellStart"/>
      <w:r w:rsidRPr="00FC2DE6">
        <w:rPr>
          <w:rFonts w:asciiTheme="minorHAnsi" w:eastAsia="Calibri" w:hAnsiTheme="minorHAnsi" w:cstheme="minorHAnsi"/>
          <w:bCs/>
          <w:lang w:val="en-GB" w:eastAsia="en-US"/>
        </w:rPr>
        <w:t>TVET</w:t>
      </w:r>
      <w:proofErr w:type="spellEnd"/>
      <w:r w:rsidRPr="00FC2DE6">
        <w:rPr>
          <w:rFonts w:asciiTheme="minorHAnsi" w:eastAsia="Calibri" w:hAnsiTheme="minorHAnsi" w:cstheme="minorHAnsi"/>
          <w:bCs/>
          <w:lang w:val="en-GB" w:eastAsia="en-US"/>
        </w:rPr>
        <w:t xml:space="preserve"> digital curriculum.</w:t>
      </w:r>
    </w:p>
    <w:p w14:paraId="0FF344CF" w14:textId="1381FA95" w:rsidR="00FC2DE6" w:rsidRDefault="00FC2DE6" w:rsidP="00FC2DE6">
      <w:pPr>
        <w:spacing w:line="360" w:lineRule="auto"/>
        <w:rPr>
          <w:lang w:val="en-US"/>
        </w:rPr>
      </w:pPr>
    </w:p>
    <w:p w14:paraId="7A7E1D9B" w14:textId="77777777" w:rsidR="00FC2DE6" w:rsidRDefault="00FC2DE6" w:rsidP="00FC2DE6">
      <w:pPr>
        <w:pBdr>
          <w:bottom w:val="single" w:sz="12" w:space="1" w:color="auto"/>
        </w:pBdr>
        <w:ind w:right="-604"/>
        <w:rPr>
          <w:rFonts w:ascii="Times New Roman" w:hAnsi="Times New Roman"/>
          <w:lang w:val="en-GB"/>
        </w:rPr>
      </w:pPr>
      <w:r w:rsidRPr="00BE1E05">
        <w:rPr>
          <w:rFonts w:ascii="Times New Roman" w:hAnsi="Times New Roman"/>
          <w:b/>
          <w:lang w:val="en-GB"/>
        </w:rPr>
        <w:t xml:space="preserve">Assoc. Prof </w:t>
      </w:r>
      <w:proofErr w:type="spellStart"/>
      <w:r w:rsidRPr="00BE1E05">
        <w:rPr>
          <w:rFonts w:ascii="Times New Roman" w:hAnsi="Times New Roman"/>
          <w:b/>
          <w:lang w:val="en-GB"/>
        </w:rPr>
        <w:t>Ts</w:t>
      </w:r>
      <w:proofErr w:type="spellEnd"/>
      <w:r w:rsidRPr="00BE1E05">
        <w:rPr>
          <w:rFonts w:ascii="Times New Roman" w:hAnsi="Times New Roman"/>
          <w:b/>
          <w:lang w:val="en-GB"/>
        </w:rPr>
        <w:t xml:space="preserve"> Dr </w:t>
      </w:r>
      <w:proofErr w:type="spellStart"/>
      <w:r w:rsidRPr="00BE1E05">
        <w:rPr>
          <w:rFonts w:ascii="Times New Roman" w:hAnsi="Times New Roman"/>
          <w:b/>
          <w:lang w:val="en-GB"/>
        </w:rPr>
        <w:t>Haryanti</w:t>
      </w:r>
      <w:proofErr w:type="spellEnd"/>
      <w:r w:rsidRPr="00BE1E05">
        <w:rPr>
          <w:rFonts w:ascii="Times New Roman" w:hAnsi="Times New Roman"/>
          <w:b/>
          <w:lang w:val="en-GB"/>
        </w:rPr>
        <w:t xml:space="preserve"> Mohd </w:t>
      </w:r>
      <w:proofErr w:type="spellStart"/>
      <w:r w:rsidRPr="00BE1E05">
        <w:rPr>
          <w:rFonts w:ascii="Times New Roman" w:hAnsi="Times New Roman"/>
          <w:b/>
          <w:lang w:val="en-GB"/>
        </w:rPr>
        <w:t>Affandi</w:t>
      </w:r>
      <w:proofErr w:type="spellEnd"/>
      <w:r w:rsidRPr="00BE1E05">
        <w:rPr>
          <w:rFonts w:ascii="Times New Roman" w:hAnsi="Times New Roman"/>
          <w:b/>
          <w:lang w:val="en-GB"/>
        </w:rPr>
        <w:t xml:space="preserve"> </w:t>
      </w:r>
      <w:r w:rsidRPr="00BE3459">
        <w:rPr>
          <w:rFonts w:ascii="Times New Roman" w:hAnsi="Times New Roman"/>
          <w:lang w:val="en-GB"/>
        </w:rPr>
        <w:t xml:space="preserve">is a senior lecturer at the Department of Engineering Education, Faculty of Engineering and Built Environment, </w:t>
      </w:r>
      <w:proofErr w:type="spellStart"/>
      <w:r w:rsidRPr="00BE3459">
        <w:rPr>
          <w:rFonts w:ascii="Times New Roman" w:hAnsi="Times New Roman"/>
          <w:lang w:val="en-GB"/>
        </w:rPr>
        <w:t>Universiti</w:t>
      </w:r>
      <w:proofErr w:type="spellEnd"/>
      <w:r w:rsidRPr="00BE3459">
        <w:rPr>
          <w:rFonts w:ascii="Times New Roman" w:hAnsi="Times New Roman"/>
          <w:lang w:val="en-GB"/>
        </w:rPr>
        <w:t xml:space="preserve"> </w:t>
      </w:r>
      <w:proofErr w:type="spellStart"/>
      <w:r w:rsidRPr="00BE3459">
        <w:rPr>
          <w:rFonts w:ascii="Times New Roman" w:hAnsi="Times New Roman"/>
          <w:lang w:val="en-GB"/>
        </w:rPr>
        <w:t>Kebangsaan</w:t>
      </w:r>
      <w:proofErr w:type="spellEnd"/>
      <w:r w:rsidRPr="00BE3459">
        <w:rPr>
          <w:rFonts w:ascii="Times New Roman" w:hAnsi="Times New Roman"/>
          <w:lang w:val="en-GB"/>
        </w:rPr>
        <w:t xml:space="preserve"> Malaysia. Her research interests focus on competency development, measurement and evaluation, and construction management. Her research has been established in the scope of </w:t>
      </w:r>
      <w:proofErr w:type="spellStart"/>
      <w:r w:rsidRPr="00BE3459">
        <w:rPr>
          <w:rFonts w:ascii="Times New Roman" w:hAnsi="Times New Roman"/>
          <w:lang w:val="en-GB"/>
        </w:rPr>
        <w:t>TVET</w:t>
      </w:r>
      <w:proofErr w:type="spellEnd"/>
      <w:r w:rsidRPr="00BE3459">
        <w:rPr>
          <w:rFonts w:ascii="Times New Roman" w:hAnsi="Times New Roman"/>
          <w:lang w:val="en-GB"/>
        </w:rPr>
        <w:t xml:space="preserve"> at the national and international levels.</w:t>
      </w:r>
    </w:p>
    <w:p w14:paraId="7C76DEB2" w14:textId="77777777" w:rsidR="00FC2DE6" w:rsidRPr="00FC2DE6" w:rsidRDefault="00FC2DE6" w:rsidP="00FC2DE6">
      <w:pPr>
        <w:spacing w:line="360" w:lineRule="auto"/>
        <w:rPr>
          <w:lang w:val="en-GB"/>
        </w:rPr>
      </w:pPr>
    </w:p>
    <w:p w14:paraId="0C5CD28C" w14:textId="77777777" w:rsidR="007F2F0B" w:rsidRDefault="005F3137" w:rsidP="007F2F0B">
      <w:pPr>
        <w:jc w:val="center"/>
        <w:rPr>
          <w:lang w:val="en-GB"/>
        </w:rPr>
      </w:pPr>
      <w:r>
        <w:rPr>
          <w:b/>
          <w:sz w:val="32"/>
          <w:szCs w:val="32"/>
          <w:u w:val="single"/>
          <w:lang w:val="en-GB"/>
        </w:rPr>
        <w:t>Paper Session 17</w:t>
      </w:r>
      <w:r w:rsidR="007F2F0B" w:rsidRPr="00D03D19">
        <w:rPr>
          <w:b/>
          <w:sz w:val="32"/>
          <w:szCs w:val="32"/>
          <w:u w:val="single"/>
          <w:lang w:val="en-GB"/>
        </w:rPr>
        <w:t>: Recorded Session</w:t>
      </w:r>
    </w:p>
    <w:p w14:paraId="6005FBA1" w14:textId="77777777" w:rsidR="007F2F0B" w:rsidRPr="00D03D19" w:rsidRDefault="007F2F0B" w:rsidP="007F2F0B">
      <w:pPr>
        <w:jc w:val="center"/>
        <w:rPr>
          <w:sz w:val="16"/>
          <w:szCs w:val="16"/>
          <w:lang w:val="en-GB"/>
        </w:rPr>
      </w:pPr>
    </w:p>
    <w:p w14:paraId="60934739" w14:textId="77777777" w:rsidR="007F2F0B" w:rsidRPr="00D03D19" w:rsidRDefault="007F2F0B" w:rsidP="007F2F0B">
      <w:pPr>
        <w:spacing w:before="120" w:after="240" w:line="360" w:lineRule="auto"/>
        <w:jc w:val="both"/>
        <w:rPr>
          <w:rFonts w:ascii="Times New Roman" w:hAnsi="Times New Roman"/>
          <w:b/>
          <w:lang w:val="en-US"/>
        </w:rPr>
      </w:pPr>
      <w:r w:rsidRPr="00D03D19">
        <w:rPr>
          <w:rFonts w:ascii="Times New Roman" w:hAnsi="Times New Roman"/>
          <w:b/>
          <w:lang w:val="en-US"/>
        </w:rPr>
        <w:t>How to Make Technical and Vocational Education Meaningful?</w:t>
      </w:r>
    </w:p>
    <w:p w14:paraId="0D203997" w14:textId="77777777" w:rsidR="007F2F0B" w:rsidRPr="00257B3F" w:rsidRDefault="007F2F0B" w:rsidP="007F2F0B">
      <w:pPr>
        <w:rPr>
          <w:rFonts w:ascii="Times New Roman" w:hAnsi="Times New Roman"/>
          <w:b/>
          <w:sz w:val="22"/>
          <w:szCs w:val="22"/>
          <w:lang w:val="es-ES"/>
        </w:rPr>
      </w:pPr>
      <w:r w:rsidRPr="00257B3F">
        <w:rPr>
          <w:rFonts w:ascii="Times New Roman" w:hAnsi="Times New Roman"/>
          <w:b/>
          <w:sz w:val="22"/>
          <w:szCs w:val="22"/>
          <w:lang w:val="es-ES"/>
        </w:rPr>
        <w:t xml:space="preserve">Juan Alberto Mena Lorenzo. </w:t>
      </w:r>
      <w:proofErr w:type="spellStart"/>
      <w:r w:rsidRPr="00257B3F">
        <w:rPr>
          <w:rFonts w:ascii="Times New Roman" w:hAnsi="Times New Roman"/>
          <w:b/>
          <w:sz w:val="22"/>
          <w:szCs w:val="22"/>
          <w:lang w:val="es-ES"/>
        </w:rPr>
        <w:t>Ph</w:t>
      </w:r>
      <w:proofErr w:type="spellEnd"/>
      <w:r w:rsidRPr="00257B3F">
        <w:rPr>
          <w:rFonts w:ascii="Times New Roman" w:hAnsi="Times New Roman"/>
          <w:b/>
          <w:sz w:val="22"/>
          <w:szCs w:val="22"/>
          <w:lang w:val="es-ES"/>
        </w:rPr>
        <w:t xml:space="preserve"> D.</w:t>
      </w:r>
    </w:p>
    <w:p w14:paraId="284E0E34" w14:textId="77777777" w:rsidR="007F2F0B" w:rsidRPr="006169F8" w:rsidRDefault="007F2F0B" w:rsidP="007F2F0B">
      <w:pPr>
        <w:rPr>
          <w:rFonts w:ascii="Times New Roman" w:hAnsi="Times New Roman"/>
          <w:sz w:val="22"/>
          <w:szCs w:val="22"/>
          <w:lang w:val="fi-FI"/>
        </w:rPr>
      </w:pPr>
      <w:r w:rsidRPr="00B953A3">
        <w:rPr>
          <w:rFonts w:ascii="Times New Roman" w:hAnsi="Times New Roman"/>
          <w:sz w:val="22"/>
          <w:szCs w:val="22"/>
          <w:lang w:val="en-US"/>
        </w:rPr>
        <w:t>Center for Technical- Vocational Education Studies</w:t>
      </w:r>
      <w:r w:rsidRPr="00B953A3">
        <w:rPr>
          <w:rFonts w:ascii="Times New Roman" w:hAnsi="Times New Roman"/>
          <w:sz w:val="22"/>
          <w:szCs w:val="22"/>
          <w:lang w:val="en-US"/>
        </w:rPr>
        <w:br/>
        <w:t>Pinar del Río, Cuba.</w:t>
      </w:r>
      <w:r w:rsidRPr="00B953A3">
        <w:rPr>
          <w:rFonts w:ascii="Times New Roman" w:hAnsi="Times New Roman"/>
          <w:sz w:val="22"/>
          <w:szCs w:val="22"/>
          <w:lang w:val="en-US"/>
        </w:rPr>
        <w:br/>
      </w:r>
      <w:r w:rsidRPr="006169F8">
        <w:rPr>
          <w:rFonts w:ascii="Times New Roman" w:hAnsi="Times New Roman"/>
          <w:sz w:val="22"/>
          <w:szCs w:val="22"/>
          <w:lang w:val="fi-FI"/>
        </w:rPr>
        <w:t>E-mail: juan.mena@upr.edu.cu</w:t>
      </w:r>
    </w:p>
    <w:p w14:paraId="5583AB25" w14:textId="77777777" w:rsidR="007F2F0B" w:rsidRPr="00257B3F" w:rsidRDefault="007F2F0B" w:rsidP="007F2F0B">
      <w:pPr>
        <w:rPr>
          <w:rFonts w:ascii="Times New Roman" w:hAnsi="Times New Roman"/>
          <w:b/>
          <w:sz w:val="22"/>
          <w:szCs w:val="22"/>
          <w:lang w:val="es-ES"/>
        </w:rPr>
      </w:pPr>
      <w:r w:rsidRPr="006169F8">
        <w:rPr>
          <w:rFonts w:ascii="Times New Roman" w:hAnsi="Times New Roman"/>
          <w:sz w:val="22"/>
          <w:szCs w:val="22"/>
          <w:lang w:val="fi-FI"/>
        </w:rPr>
        <w:br/>
      </w:r>
      <w:bookmarkStart w:id="6" w:name="_Hlk98714872"/>
      <w:r w:rsidRPr="006169F8">
        <w:rPr>
          <w:rFonts w:ascii="Times New Roman" w:hAnsi="Times New Roman"/>
          <w:b/>
          <w:sz w:val="22"/>
          <w:szCs w:val="22"/>
          <w:lang w:val="fi-FI"/>
        </w:rPr>
        <w:t xml:space="preserve">Jorge Luis </w:t>
      </w:r>
      <w:proofErr w:type="spellStart"/>
      <w:r w:rsidRPr="006169F8">
        <w:rPr>
          <w:rFonts w:ascii="Times New Roman" w:hAnsi="Times New Roman"/>
          <w:b/>
          <w:sz w:val="22"/>
          <w:szCs w:val="22"/>
          <w:lang w:val="fi-FI"/>
        </w:rPr>
        <w:t>Mena</w:t>
      </w:r>
      <w:proofErr w:type="spellEnd"/>
      <w:r w:rsidRPr="006169F8">
        <w:rPr>
          <w:rFonts w:ascii="Times New Roman" w:hAnsi="Times New Roman"/>
          <w:b/>
          <w:sz w:val="22"/>
          <w:szCs w:val="22"/>
          <w:lang w:val="fi-FI"/>
        </w:rPr>
        <w:t xml:space="preserve"> Lorenzo. </w:t>
      </w:r>
      <w:proofErr w:type="spellStart"/>
      <w:r w:rsidRPr="00257B3F">
        <w:rPr>
          <w:rFonts w:ascii="Times New Roman" w:hAnsi="Times New Roman"/>
          <w:b/>
          <w:sz w:val="22"/>
          <w:szCs w:val="22"/>
          <w:lang w:val="es-ES"/>
        </w:rPr>
        <w:t>Ph</w:t>
      </w:r>
      <w:proofErr w:type="spellEnd"/>
      <w:r w:rsidRPr="00257B3F">
        <w:rPr>
          <w:rFonts w:ascii="Times New Roman" w:hAnsi="Times New Roman"/>
          <w:b/>
          <w:sz w:val="22"/>
          <w:szCs w:val="22"/>
          <w:lang w:val="es-ES"/>
        </w:rPr>
        <w:t xml:space="preserve"> D.</w:t>
      </w:r>
    </w:p>
    <w:bookmarkEnd w:id="6"/>
    <w:p w14:paraId="37498482" w14:textId="77777777" w:rsidR="007F2F0B" w:rsidRPr="00257B3F" w:rsidRDefault="007F2F0B" w:rsidP="007F2F0B">
      <w:pPr>
        <w:rPr>
          <w:rFonts w:ascii="Times New Roman" w:hAnsi="Times New Roman"/>
          <w:sz w:val="22"/>
          <w:szCs w:val="22"/>
          <w:lang w:val="es-ES"/>
        </w:rPr>
      </w:pPr>
      <w:proofErr w:type="spellStart"/>
      <w:r w:rsidRPr="00257B3F">
        <w:rPr>
          <w:rFonts w:ascii="Times New Roman" w:hAnsi="Times New Roman"/>
          <w:sz w:val="22"/>
          <w:szCs w:val="22"/>
          <w:lang w:val="es-ES"/>
        </w:rPr>
        <w:t>University</w:t>
      </w:r>
      <w:proofErr w:type="spellEnd"/>
      <w:r w:rsidRPr="00257B3F">
        <w:rPr>
          <w:rFonts w:ascii="Times New Roman" w:hAnsi="Times New Roman"/>
          <w:sz w:val="22"/>
          <w:szCs w:val="22"/>
          <w:lang w:val="es-ES"/>
        </w:rPr>
        <w:t xml:space="preserve"> of Pinar del Río, Cuba</w:t>
      </w:r>
      <w:r w:rsidRPr="00257B3F">
        <w:rPr>
          <w:rFonts w:ascii="Times New Roman" w:hAnsi="Times New Roman"/>
          <w:sz w:val="22"/>
          <w:szCs w:val="22"/>
          <w:lang w:val="es-ES"/>
        </w:rPr>
        <w:br/>
        <w:t>E-mail: jorgel@upr.edu.cu</w:t>
      </w:r>
    </w:p>
    <w:p w14:paraId="1A6D2F71" w14:textId="77777777" w:rsidR="007F2F0B" w:rsidRPr="00257B3F" w:rsidRDefault="007F2F0B" w:rsidP="007F2F0B">
      <w:pPr>
        <w:tabs>
          <w:tab w:val="left" w:pos="4128"/>
        </w:tabs>
        <w:rPr>
          <w:rFonts w:ascii="Times New Roman" w:hAnsi="Times New Roman"/>
          <w:sz w:val="22"/>
          <w:szCs w:val="22"/>
          <w:lang w:val="es-ES"/>
        </w:rPr>
      </w:pPr>
    </w:p>
    <w:p w14:paraId="69C1CF13" w14:textId="77777777" w:rsidR="007F2F0B" w:rsidRPr="00257B3F" w:rsidRDefault="007F2F0B" w:rsidP="007F2F0B">
      <w:pPr>
        <w:tabs>
          <w:tab w:val="left" w:pos="4128"/>
        </w:tabs>
        <w:rPr>
          <w:rFonts w:ascii="Times New Roman" w:hAnsi="Times New Roman"/>
          <w:sz w:val="22"/>
          <w:szCs w:val="22"/>
          <w:vertAlign w:val="superscript"/>
          <w:lang w:val="es-ES"/>
        </w:rPr>
      </w:pPr>
      <w:proofErr w:type="spellStart"/>
      <w:r w:rsidRPr="00B953A3">
        <w:rPr>
          <w:rFonts w:ascii="Times New Roman" w:hAnsi="Times New Roman"/>
          <w:b/>
          <w:sz w:val="22"/>
          <w:szCs w:val="22"/>
          <w:lang w:val="en-US"/>
        </w:rPr>
        <w:t>Vilma</w:t>
      </w:r>
      <w:proofErr w:type="spellEnd"/>
      <w:r w:rsidRPr="00B953A3">
        <w:rPr>
          <w:rFonts w:ascii="Times New Roman" w:hAnsi="Times New Roman"/>
          <w:b/>
          <w:sz w:val="22"/>
          <w:szCs w:val="22"/>
          <w:lang w:val="en-US"/>
        </w:rPr>
        <w:t xml:space="preserve"> </w:t>
      </w:r>
      <w:proofErr w:type="spellStart"/>
      <w:r w:rsidRPr="00B953A3">
        <w:rPr>
          <w:rFonts w:ascii="Times New Roman" w:hAnsi="Times New Roman"/>
          <w:b/>
          <w:sz w:val="22"/>
          <w:szCs w:val="22"/>
          <w:lang w:val="en-US"/>
        </w:rPr>
        <w:t>María</w:t>
      </w:r>
      <w:proofErr w:type="spellEnd"/>
      <w:r w:rsidRPr="00B953A3">
        <w:rPr>
          <w:rFonts w:ascii="Times New Roman" w:hAnsi="Times New Roman"/>
          <w:b/>
          <w:sz w:val="22"/>
          <w:szCs w:val="22"/>
          <w:lang w:val="en-US"/>
        </w:rPr>
        <w:t xml:space="preserve"> Pérez </w:t>
      </w:r>
      <w:proofErr w:type="spellStart"/>
      <w:r w:rsidRPr="00B953A3">
        <w:rPr>
          <w:rFonts w:ascii="Times New Roman" w:hAnsi="Times New Roman"/>
          <w:b/>
          <w:sz w:val="22"/>
          <w:szCs w:val="22"/>
          <w:lang w:val="en-US"/>
        </w:rPr>
        <w:t>Viñas</w:t>
      </w:r>
      <w:proofErr w:type="spellEnd"/>
      <w:r w:rsidRPr="00B953A3">
        <w:rPr>
          <w:rFonts w:ascii="Times New Roman" w:hAnsi="Times New Roman"/>
          <w:b/>
          <w:sz w:val="22"/>
          <w:szCs w:val="22"/>
          <w:lang w:val="en-US"/>
        </w:rPr>
        <w:t>. Ph D.</w:t>
      </w:r>
      <w:r w:rsidRPr="00B953A3">
        <w:rPr>
          <w:rFonts w:ascii="Times New Roman" w:hAnsi="Times New Roman"/>
          <w:sz w:val="22"/>
          <w:szCs w:val="22"/>
          <w:lang w:val="en-US"/>
        </w:rPr>
        <w:br/>
        <w:t xml:space="preserve">Center of Studies of Educational Sciences. </w:t>
      </w:r>
      <w:r w:rsidRPr="00B953A3">
        <w:rPr>
          <w:rFonts w:ascii="Times New Roman" w:hAnsi="Times New Roman"/>
          <w:sz w:val="22"/>
          <w:szCs w:val="22"/>
          <w:lang w:val="en-US"/>
        </w:rPr>
        <w:br/>
      </w:r>
      <w:r w:rsidRPr="00257B3F">
        <w:rPr>
          <w:rFonts w:ascii="Times New Roman" w:hAnsi="Times New Roman"/>
          <w:sz w:val="22"/>
          <w:szCs w:val="22"/>
          <w:lang w:val="es-ES"/>
        </w:rPr>
        <w:t>E-mail: vilma.perez@upr.edu.cu</w:t>
      </w:r>
      <w:r w:rsidRPr="00257B3F">
        <w:rPr>
          <w:rFonts w:ascii="Times New Roman" w:hAnsi="Times New Roman"/>
          <w:sz w:val="22"/>
          <w:szCs w:val="22"/>
          <w:lang w:val="es-ES"/>
        </w:rPr>
        <w:tab/>
      </w:r>
      <w:r w:rsidRPr="00257B3F">
        <w:rPr>
          <w:rFonts w:ascii="Times New Roman" w:hAnsi="Times New Roman"/>
          <w:sz w:val="22"/>
          <w:szCs w:val="22"/>
          <w:vertAlign w:val="superscript"/>
          <w:lang w:val="es-ES"/>
        </w:rPr>
        <w:br/>
      </w:r>
    </w:p>
    <w:p w14:paraId="6EB8DC5E" w14:textId="45A326CD" w:rsidR="0029050E" w:rsidRPr="00257B3F" w:rsidRDefault="007F2F0B" w:rsidP="0029050E">
      <w:pPr>
        <w:rPr>
          <w:rFonts w:ascii="Times New Roman" w:hAnsi="Times New Roman"/>
          <w:sz w:val="22"/>
          <w:szCs w:val="22"/>
          <w:lang w:val="es-ES"/>
        </w:rPr>
      </w:pPr>
      <w:r w:rsidRPr="00257B3F">
        <w:rPr>
          <w:rFonts w:ascii="Times New Roman" w:hAnsi="Times New Roman"/>
          <w:b/>
          <w:sz w:val="22"/>
          <w:szCs w:val="22"/>
          <w:lang w:val="es-ES"/>
        </w:rPr>
        <w:t xml:space="preserve">Pedro Luis Yturria Montenegro. </w:t>
      </w:r>
      <w:r w:rsidRPr="00B953A3">
        <w:rPr>
          <w:rFonts w:ascii="Times New Roman" w:hAnsi="Times New Roman"/>
          <w:b/>
          <w:sz w:val="22"/>
          <w:szCs w:val="22"/>
          <w:lang w:val="en-US"/>
        </w:rPr>
        <w:t>MSc.</w:t>
      </w:r>
      <w:r w:rsidRPr="00B953A3">
        <w:rPr>
          <w:rFonts w:ascii="Times New Roman" w:hAnsi="Times New Roman"/>
          <w:b/>
          <w:sz w:val="22"/>
          <w:szCs w:val="22"/>
          <w:lang w:val="en-US"/>
        </w:rPr>
        <w:br/>
      </w:r>
      <w:proofErr w:type="spellStart"/>
      <w:r w:rsidR="0029050E" w:rsidRPr="00257B3F">
        <w:rPr>
          <w:rFonts w:ascii="Times New Roman" w:hAnsi="Times New Roman"/>
          <w:sz w:val="22"/>
          <w:szCs w:val="22"/>
          <w:lang w:val="es-ES"/>
        </w:rPr>
        <w:t>University</w:t>
      </w:r>
      <w:proofErr w:type="spellEnd"/>
      <w:r w:rsidR="0029050E" w:rsidRPr="00257B3F">
        <w:rPr>
          <w:rFonts w:ascii="Times New Roman" w:hAnsi="Times New Roman"/>
          <w:sz w:val="22"/>
          <w:szCs w:val="22"/>
          <w:lang w:val="es-ES"/>
        </w:rPr>
        <w:t xml:space="preserve"> of Pinar del Río, Cuba</w:t>
      </w:r>
      <w:r w:rsidR="0029050E" w:rsidRPr="00257B3F">
        <w:rPr>
          <w:rFonts w:ascii="Times New Roman" w:hAnsi="Times New Roman"/>
          <w:sz w:val="22"/>
          <w:szCs w:val="22"/>
          <w:lang w:val="es-ES"/>
        </w:rPr>
        <w:br/>
        <w:t xml:space="preserve">E-mail: </w:t>
      </w:r>
      <w:r w:rsidR="0029050E">
        <w:rPr>
          <w:rFonts w:ascii="Times New Roman" w:hAnsi="Times New Roman"/>
          <w:sz w:val="22"/>
          <w:szCs w:val="22"/>
          <w:lang w:val="es-ES"/>
        </w:rPr>
        <w:t>pedro.yturria</w:t>
      </w:r>
      <w:r w:rsidR="0029050E" w:rsidRPr="00257B3F">
        <w:rPr>
          <w:rFonts w:ascii="Times New Roman" w:hAnsi="Times New Roman"/>
          <w:sz w:val="22"/>
          <w:szCs w:val="22"/>
          <w:lang w:val="es-ES"/>
        </w:rPr>
        <w:t>@upr.edu.cu</w:t>
      </w:r>
    </w:p>
    <w:p w14:paraId="4B32019D" w14:textId="44EAE91A" w:rsidR="007F2F0B" w:rsidRPr="00B953A3" w:rsidRDefault="007F2F0B" w:rsidP="007F2F0B">
      <w:pPr>
        <w:tabs>
          <w:tab w:val="left" w:pos="4128"/>
        </w:tabs>
        <w:rPr>
          <w:rFonts w:ascii="Times New Roman" w:hAnsi="Times New Roman"/>
          <w:b/>
          <w:sz w:val="22"/>
          <w:szCs w:val="22"/>
          <w:lang w:val="en-US"/>
        </w:rPr>
      </w:pPr>
    </w:p>
    <w:p w14:paraId="5874CB96" w14:textId="77777777" w:rsidR="007F2F0B" w:rsidRPr="00D03D19" w:rsidRDefault="007F2F0B" w:rsidP="007F2F0B">
      <w:pPr>
        <w:jc w:val="both"/>
        <w:rPr>
          <w:rFonts w:ascii="Times New Roman" w:hAnsi="Times New Roman"/>
          <w:lang w:val="en-US"/>
        </w:rPr>
      </w:pPr>
      <w:r w:rsidRPr="00B953A3">
        <w:rPr>
          <w:rFonts w:ascii="Times New Roman" w:hAnsi="Times New Roman"/>
          <w:b/>
          <w:lang w:val="en-US"/>
        </w:rPr>
        <w:t>Abstract:</w:t>
      </w:r>
      <w:r>
        <w:rPr>
          <w:rFonts w:ascii="Times New Roman" w:hAnsi="Times New Roman"/>
          <w:b/>
          <w:lang w:val="en-US"/>
        </w:rPr>
        <w:t xml:space="preserve"> </w:t>
      </w:r>
      <w:r w:rsidRPr="00D03D19">
        <w:rPr>
          <w:rFonts w:ascii="Times New Roman" w:hAnsi="Times New Roman"/>
          <w:lang w:val="en-US"/>
        </w:rPr>
        <w:t xml:space="preserve">It was initially proposed as a starting point that the significance of Technical and Vocational Education is achieved if the polytechnic school becomes the center of sociocultural and business transformations in the territory and if, consequently, vocational training develops more closely linked to the work and the profession. In this way, the polytechnic school-work entity integration raises the link between theory and practice to its highest expression, and </w:t>
      </w:r>
      <w:proofErr w:type="gramStart"/>
      <w:r w:rsidRPr="00D03D19">
        <w:rPr>
          <w:rFonts w:ascii="Times New Roman" w:hAnsi="Times New Roman"/>
          <w:lang w:val="en-US"/>
        </w:rPr>
        <w:t>students</w:t>
      </w:r>
      <w:proofErr w:type="gramEnd"/>
      <w:r w:rsidRPr="00D03D19">
        <w:rPr>
          <w:rFonts w:ascii="Times New Roman" w:hAnsi="Times New Roman"/>
          <w:lang w:val="en-US"/>
        </w:rPr>
        <w:t xml:space="preserve"> appropriate professional content more efficiently. Undoubtedly, this aspiration requires excellent teacher training, in which teachers understand that their subjects are part of a technical-professional curriculum that must be consciously assimilated by students. Therefore, the contents taught must be systematized, </w:t>
      </w:r>
      <w:proofErr w:type="spellStart"/>
      <w:r w:rsidRPr="00D03D19">
        <w:rPr>
          <w:rFonts w:ascii="Times New Roman" w:hAnsi="Times New Roman"/>
          <w:lang w:val="en-US"/>
        </w:rPr>
        <w:t>fundamentalized</w:t>
      </w:r>
      <w:proofErr w:type="spellEnd"/>
      <w:r w:rsidRPr="00D03D19">
        <w:rPr>
          <w:rFonts w:ascii="Times New Roman" w:hAnsi="Times New Roman"/>
          <w:lang w:val="en-US"/>
        </w:rPr>
        <w:t xml:space="preserve">, problematized and professionalized according to each specialty, so that their learning has meaning for the students. The research experience began in April 2015 and ended in July 2017. A multiple case study was designed in several polytechnic schools in the territory and in labor entities. Instruments (interviews, surveys, class observation and pedagogical tests) were applied to a sample of 66 educational agents and 465 students. The results showed the tendency in teachers to academicism and not to the professionalization of the teaching-learning that they manage. A methodology was developed for teacher training that includes </w:t>
      </w:r>
      <w:proofErr w:type="spellStart"/>
      <w:r w:rsidRPr="00D03D19">
        <w:rPr>
          <w:rFonts w:ascii="Times New Roman" w:hAnsi="Times New Roman"/>
          <w:lang w:val="en-US"/>
        </w:rPr>
        <w:t>psychopedagogical</w:t>
      </w:r>
      <w:proofErr w:type="spellEnd"/>
      <w:r w:rsidRPr="00D03D19">
        <w:rPr>
          <w:rFonts w:ascii="Times New Roman" w:hAnsi="Times New Roman"/>
          <w:lang w:val="en-US"/>
        </w:rPr>
        <w:t xml:space="preserve"> and scientific-technical improvement actions and creative work with students at school, in the sociocultural environment and in labor entities. The statistical results show significantly (p&lt;0.01) the transition towards the quality and significance of Technical and Vocational Education in the Province of Pinar del Río.</w:t>
      </w:r>
    </w:p>
    <w:p w14:paraId="13B31462" w14:textId="77777777" w:rsidR="007F2F0B" w:rsidRPr="00D03D19" w:rsidRDefault="007F2F0B" w:rsidP="007F2F0B">
      <w:pPr>
        <w:rPr>
          <w:rFonts w:ascii="Times New Roman" w:hAnsi="Times New Roman"/>
          <w:lang w:val="en-US"/>
        </w:rPr>
      </w:pPr>
      <w:r>
        <w:rPr>
          <w:rFonts w:ascii="Times New Roman" w:hAnsi="Times New Roman"/>
          <w:lang w:val="en-US"/>
        </w:rPr>
        <w:br/>
      </w:r>
      <w:r w:rsidRPr="00B953A3">
        <w:rPr>
          <w:rFonts w:ascii="Times New Roman" w:hAnsi="Times New Roman"/>
          <w:b/>
          <w:lang w:val="en-US"/>
        </w:rPr>
        <w:t>Keywords:</w:t>
      </w:r>
      <w:r w:rsidRPr="00D03D19">
        <w:rPr>
          <w:rFonts w:ascii="Times New Roman" w:hAnsi="Times New Roman"/>
          <w:lang w:val="en-US"/>
        </w:rPr>
        <w:t xml:space="preserve"> teacher training, technical-vocational education</w:t>
      </w:r>
    </w:p>
    <w:p w14:paraId="5821B3BD" w14:textId="77777777" w:rsidR="007F2F0B" w:rsidRPr="00257B3F" w:rsidRDefault="007F2F0B" w:rsidP="007F2F0B">
      <w:pPr>
        <w:rPr>
          <w:rFonts w:ascii="Times New Roman" w:hAnsi="Times New Roman"/>
          <w:lang w:val="es-ES"/>
        </w:rPr>
      </w:pPr>
      <w:r w:rsidRPr="00257B3F">
        <w:rPr>
          <w:rFonts w:ascii="Times New Roman" w:hAnsi="Times New Roman"/>
          <w:b/>
          <w:lang w:val="es-ES"/>
        </w:rPr>
        <w:br/>
      </w:r>
      <w:proofErr w:type="spellStart"/>
      <w:r w:rsidR="00BE7A78" w:rsidRPr="00257B3F">
        <w:rPr>
          <w:rFonts w:ascii="Times New Roman" w:hAnsi="Times New Roman"/>
          <w:b/>
          <w:lang w:val="es-ES"/>
        </w:rPr>
        <w:t>Biographical</w:t>
      </w:r>
      <w:proofErr w:type="spellEnd"/>
      <w:r w:rsidRPr="00257B3F">
        <w:rPr>
          <w:rFonts w:ascii="Times New Roman" w:hAnsi="Times New Roman"/>
          <w:b/>
          <w:lang w:val="es-ES"/>
        </w:rPr>
        <w:t xml:space="preserve"> notes: </w:t>
      </w:r>
    </w:p>
    <w:p w14:paraId="1FF94615" w14:textId="77777777" w:rsidR="007F2F0B" w:rsidRPr="003C384F" w:rsidRDefault="007F2F0B" w:rsidP="007F2F0B">
      <w:pPr>
        <w:pBdr>
          <w:bottom w:val="single" w:sz="12" w:space="1" w:color="auto"/>
        </w:pBdr>
        <w:rPr>
          <w:rFonts w:ascii="Times New Roman" w:hAnsi="Times New Roman"/>
          <w:sz w:val="6"/>
          <w:szCs w:val="6"/>
          <w:lang w:val="en-GB"/>
        </w:rPr>
      </w:pPr>
      <w:r w:rsidRPr="00257B3F">
        <w:rPr>
          <w:rFonts w:ascii="Times New Roman" w:hAnsi="Times New Roman"/>
          <w:b/>
          <w:lang w:val="es-ES"/>
        </w:rPr>
        <w:t xml:space="preserve">Juan Alberto Mena Lorenzo. </w:t>
      </w:r>
      <w:r w:rsidRPr="00B953A3">
        <w:rPr>
          <w:rFonts w:ascii="Times New Roman" w:hAnsi="Times New Roman"/>
          <w:b/>
          <w:lang w:val="en-GB"/>
        </w:rPr>
        <w:t>Ph D.</w:t>
      </w:r>
      <w:r>
        <w:rPr>
          <w:rFonts w:ascii="Times New Roman" w:hAnsi="Times New Roman"/>
          <w:b/>
          <w:lang w:val="en-GB"/>
        </w:rPr>
        <w:t xml:space="preserve"> </w:t>
      </w:r>
      <w:r w:rsidRPr="00B953A3">
        <w:rPr>
          <w:rFonts w:ascii="Times New Roman" w:hAnsi="Times New Roman"/>
          <w:lang w:val="en-GB"/>
        </w:rPr>
        <w:t xml:space="preserve">is a full professor, researcher and director of the </w:t>
      </w:r>
      <w:proofErr w:type="spellStart"/>
      <w:r w:rsidRPr="00B953A3">
        <w:rPr>
          <w:rFonts w:ascii="Times New Roman" w:hAnsi="Times New Roman"/>
          <w:lang w:val="en-GB"/>
        </w:rPr>
        <w:t>Center</w:t>
      </w:r>
      <w:proofErr w:type="spellEnd"/>
      <w:r w:rsidRPr="00B953A3">
        <w:rPr>
          <w:rFonts w:ascii="Times New Roman" w:hAnsi="Times New Roman"/>
          <w:lang w:val="en-GB"/>
        </w:rPr>
        <w:t xml:space="preserve"> for Technical- Vocational Education Studies</w:t>
      </w:r>
      <w:r>
        <w:rPr>
          <w:rFonts w:ascii="Times New Roman" w:hAnsi="Times New Roman"/>
          <w:lang w:val="en-GB"/>
        </w:rPr>
        <w:t xml:space="preserve"> in</w:t>
      </w:r>
      <w:r w:rsidRPr="00B953A3">
        <w:rPr>
          <w:rFonts w:ascii="Times New Roman" w:hAnsi="Times New Roman"/>
          <w:lang w:val="en-GB"/>
        </w:rPr>
        <w:t xml:space="preserve"> Pinar del Río, Cuba. </w:t>
      </w:r>
      <w:r>
        <w:rPr>
          <w:rFonts w:ascii="Times New Roman" w:hAnsi="Times New Roman"/>
          <w:lang w:val="en-GB"/>
        </w:rPr>
        <w:br/>
      </w:r>
      <w:r w:rsidRPr="00B953A3">
        <w:rPr>
          <w:rFonts w:ascii="Times New Roman" w:hAnsi="Times New Roman"/>
          <w:b/>
          <w:lang w:val="en-GB"/>
        </w:rPr>
        <w:t>Jorge Luis Mena Lorenzo. Ph D.</w:t>
      </w:r>
      <w:r>
        <w:rPr>
          <w:rFonts w:ascii="Times New Roman" w:hAnsi="Times New Roman"/>
          <w:b/>
          <w:lang w:val="en-GB"/>
        </w:rPr>
        <w:t xml:space="preserve"> </w:t>
      </w:r>
      <w:r w:rsidRPr="00B953A3">
        <w:rPr>
          <w:rFonts w:ascii="Times New Roman" w:hAnsi="Times New Roman"/>
          <w:lang w:val="en-GB"/>
        </w:rPr>
        <w:t xml:space="preserve">is a full </w:t>
      </w:r>
      <w:r>
        <w:rPr>
          <w:rFonts w:ascii="Times New Roman" w:hAnsi="Times New Roman"/>
          <w:lang w:val="en-GB"/>
        </w:rPr>
        <w:t>p</w:t>
      </w:r>
      <w:r w:rsidRPr="00B953A3">
        <w:rPr>
          <w:rFonts w:ascii="Times New Roman" w:hAnsi="Times New Roman"/>
          <w:lang w:val="en-GB"/>
        </w:rPr>
        <w:t xml:space="preserve">rofessor, researcher and </w:t>
      </w:r>
      <w:proofErr w:type="spellStart"/>
      <w:r w:rsidRPr="00B953A3">
        <w:rPr>
          <w:rFonts w:ascii="Times New Roman" w:hAnsi="Times New Roman"/>
          <w:lang w:val="en-GB"/>
        </w:rPr>
        <w:t>roordinator</w:t>
      </w:r>
      <w:proofErr w:type="spellEnd"/>
      <w:r w:rsidRPr="00B953A3">
        <w:rPr>
          <w:rFonts w:ascii="Times New Roman" w:hAnsi="Times New Roman"/>
          <w:lang w:val="en-GB"/>
        </w:rPr>
        <w:t xml:space="preserve"> of the Master's Program in Educational Sciences at the University of Pinar del Río, Cuba.</w:t>
      </w:r>
      <w:r>
        <w:rPr>
          <w:rFonts w:ascii="Times New Roman" w:hAnsi="Times New Roman"/>
          <w:lang w:val="en-GB"/>
        </w:rPr>
        <w:br/>
      </w:r>
      <w:proofErr w:type="spellStart"/>
      <w:r w:rsidRPr="00B953A3">
        <w:rPr>
          <w:rFonts w:ascii="Times New Roman" w:hAnsi="Times New Roman"/>
          <w:b/>
          <w:lang w:val="en-GB"/>
        </w:rPr>
        <w:t>Vilma</w:t>
      </w:r>
      <w:proofErr w:type="spellEnd"/>
      <w:r w:rsidRPr="00B953A3">
        <w:rPr>
          <w:rFonts w:ascii="Times New Roman" w:hAnsi="Times New Roman"/>
          <w:b/>
          <w:lang w:val="en-GB"/>
        </w:rPr>
        <w:t xml:space="preserve"> </w:t>
      </w:r>
      <w:proofErr w:type="spellStart"/>
      <w:r w:rsidRPr="00B953A3">
        <w:rPr>
          <w:rFonts w:ascii="Times New Roman" w:hAnsi="Times New Roman"/>
          <w:b/>
          <w:lang w:val="en-GB"/>
        </w:rPr>
        <w:t>María</w:t>
      </w:r>
      <w:proofErr w:type="spellEnd"/>
      <w:r w:rsidRPr="00B953A3">
        <w:rPr>
          <w:rFonts w:ascii="Times New Roman" w:hAnsi="Times New Roman"/>
          <w:b/>
          <w:lang w:val="en-GB"/>
        </w:rPr>
        <w:t xml:space="preserve"> Pérez </w:t>
      </w:r>
      <w:proofErr w:type="spellStart"/>
      <w:r w:rsidRPr="00B953A3">
        <w:rPr>
          <w:rFonts w:ascii="Times New Roman" w:hAnsi="Times New Roman"/>
          <w:b/>
          <w:lang w:val="en-GB"/>
        </w:rPr>
        <w:t>Viñas</w:t>
      </w:r>
      <w:proofErr w:type="spellEnd"/>
      <w:r w:rsidRPr="00B953A3">
        <w:rPr>
          <w:rFonts w:ascii="Times New Roman" w:hAnsi="Times New Roman"/>
          <w:lang w:val="en-GB"/>
        </w:rPr>
        <w:t xml:space="preserve"> is a full professor and researcher at the </w:t>
      </w:r>
      <w:proofErr w:type="spellStart"/>
      <w:r w:rsidRPr="00B953A3">
        <w:rPr>
          <w:rFonts w:ascii="Times New Roman" w:hAnsi="Times New Roman"/>
          <w:lang w:val="en-GB"/>
        </w:rPr>
        <w:t>Center</w:t>
      </w:r>
      <w:proofErr w:type="spellEnd"/>
      <w:r w:rsidRPr="00B953A3">
        <w:rPr>
          <w:rFonts w:ascii="Times New Roman" w:hAnsi="Times New Roman"/>
          <w:lang w:val="en-GB"/>
        </w:rPr>
        <w:t xml:space="preserve"> of Studies of Educational Sciences.</w:t>
      </w:r>
      <w:r>
        <w:rPr>
          <w:rFonts w:ascii="Times New Roman" w:hAnsi="Times New Roman"/>
          <w:lang w:val="en-GB"/>
        </w:rPr>
        <w:br/>
      </w:r>
    </w:p>
    <w:p w14:paraId="3902671A" w14:textId="77777777" w:rsidR="007F2F0B" w:rsidRPr="003C384F" w:rsidRDefault="007F2F0B" w:rsidP="007F2F0B">
      <w:pPr>
        <w:rPr>
          <w:rFonts w:ascii="Times New Roman" w:hAnsi="Times New Roman"/>
          <w:b/>
          <w:lang w:val="en-GB"/>
        </w:rPr>
      </w:pPr>
      <w:r>
        <w:rPr>
          <w:rFonts w:ascii="Times New Roman" w:hAnsi="Times New Roman"/>
          <w:b/>
          <w:lang w:val="en-GB"/>
        </w:rPr>
        <w:br/>
      </w:r>
      <w:r w:rsidRPr="003C384F">
        <w:rPr>
          <w:rFonts w:ascii="Times New Roman" w:hAnsi="Times New Roman"/>
          <w:b/>
          <w:lang w:val="en-GB"/>
        </w:rPr>
        <w:t xml:space="preserve">Enhancing </w:t>
      </w:r>
      <w:r w:rsidR="00196C19">
        <w:rPr>
          <w:rFonts w:ascii="Times New Roman" w:hAnsi="Times New Roman"/>
          <w:b/>
          <w:lang w:val="en-GB"/>
        </w:rPr>
        <w:t>the Standing of Vocational Education and the Occupation I</w:t>
      </w:r>
      <w:r w:rsidR="00196C19" w:rsidRPr="003C384F">
        <w:rPr>
          <w:rFonts w:ascii="Times New Roman" w:hAnsi="Times New Roman"/>
          <w:b/>
          <w:lang w:val="en-GB"/>
        </w:rPr>
        <w:t xml:space="preserve">t Serves: </w:t>
      </w:r>
      <w:r w:rsidRPr="003C384F">
        <w:rPr>
          <w:rFonts w:ascii="Times New Roman" w:hAnsi="Times New Roman"/>
          <w:b/>
          <w:lang w:val="en-GB"/>
        </w:rPr>
        <w:t xml:space="preserve">A </w:t>
      </w:r>
      <w:r w:rsidR="00196C19" w:rsidRPr="003C384F">
        <w:rPr>
          <w:rFonts w:ascii="Times New Roman" w:hAnsi="Times New Roman"/>
          <w:b/>
          <w:lang w:val="en-GB"/>
        </w:rPr>
        <w:t>Synthesis.</w:t>
      </w:r>
    </w:p>
    <w:p w14:paraId="2C3A1143" w14:textId="77777777" w:rsidR="007F2F0B" w:rsidRDefault="007F2F0B" w:rsidP="007F2F0B">
      <w:pPr>
        <w:rPr>
          <w:rFonts w:ascii="Times New Roman" w:hAnsi="Times New Roman"/>
          <w:b/>
          <w:lang w:val="en-GB"/>
        </w:rPr>
      </w:pPr>
    </w:p>
    <w:p w14:paraId="4AB4EF63" w14:textId="77777777" w:rsidR="007F2F0B" w:rsidRPr="00D6278F" w:rsidRDefault="007F2F0B" w:rsidP="007F2F0B">
      <w:pPr>
        <w:pStyle w:val="xmsonormal"/>
        <w:shd w:val="clear" w:color="auto" w:fill="FFFFFF"/>
        <w:spacing w:before="0" w:beforeAutospacing="0" w:after="0" w:afterAutospacing="0"/>
        <w:rPr>
          <w:color w:val="000000"/>
          <w:sz w:val="22"/>
          <w:szCs w:val="22"/>
          <w:lang w:val="sv-SE"/>
        </w:rPr>
      </w:pPr>
      <w:r w:rsidRPr="00D6278F">
        <w:rPr>
          <w:b/>
          <w:color w:val="212121"/>
          <w:sz w:val="22"/>
          <w:szCs w:val="22"/>
          <w:bdr w:val="none" w:sz="0" w:space="0" w:color="auto" w:frame="1"/>
          <w:lang w:val="sv-SE"/>
        </w:rPr>
        <w:t xml:space="preserve">Stephen </w:t>
      </w:r>
      <w:proofErr w:type="spellStart"/>
      <w:r w:rsidRPr="00D6278F">
        <w:rPr>
          <w:b/>
          <w:color w:val="212121"/>
          <w:sz w:val="22"/>
          <w:szCs w:val="22"/>
          <w:bdr w:val="none" w:sz="0" w:space="0" w:color="auto" w:frame="1"/>
          <w:lang w:val="sv-SE"/>
        </w:rPr>
        <w:t>Billett</w:t>
      </w:r>
      <w:proofErr w:type="spellEnd"/>
      <w:r w:rsidRPr="00D6278F">
        <w:rPr>
          <w:color w:val="212121"/>
          <w:sz w:val="22"/>
          <w:szCs w:val="22"/>
          <w:bdr w:val="none" w:sz="0" w:space="0" w:color="auto" w:frame="1"/>
          <w:lang w:val="sv-SE"/>
        </w:rPr>
        <w:t xml:space="preserve"> dr. </w:t>
      </w:r>
      <w:proofErr w:type="spellStart"/>
      <w:r w:rsidRPr="00D6278F">
        <w:rPr>
          <w:color w:val="212121"/>
          <w:sz w:val="22"/>
          <w:szCs w:val="22"/>
          <w:bdr w:val="none" w:sz="0" w:space="0" w:color="auto" w:frame="1"/>
          <w:lang w:val="sv-SE"/>
        </w:rPr>
        <w:t>dr.h.c</w:t>
      </w:r>
      <w:proofErr w:type="spellEnd"/>
      <w:r w:rsidRPr="00D6278F">
        <w:rPr>
          <w:color w:val="212121"/>
          <w:sz w:val="22"/>
          <w:szCs w:val="22"/>
          <w:bdr w:val="none" w:sz="0" w:space="0" w:color="auto" w:frame="1"/>
          <w:lang w:val="sv-SE"/>
        </w:rPr>
        <w:t>. (</w:t>
      </w:r>
      <w:proofErr w:type="spellStart"/>
      <w:r w:rsidRPr="00D6278F">
        <w:rPr>
          <w:color w:val="212121"/>
          <w:sz w:val="22"/>
          <w:szCs w:val="22"/>
          <w:bdr w:val="none" w:sz="0" w:space="0" w:color="auto" w:frame="1"/>
          <w:lang w:val="sv-SE"/>
        </w:rPr>
        <w:t>Jyvaskala</w:t>
      </w:r>
      <w:proofErr w:type="spellEnd"/>
      <w:r w:rsidRPr="00D6278F">
        <w:rPr>
          <w:color w:val="212121"/>
          <w:sz w:val="22"/>
          <w:szCs w:val="22"/>
          <w:bdr w:val="none" w:sz="0" w:space="0" w:color="auto" w:frame="1"/>
          <w:lang w:val="sv-SE"/>
        </w:rPr>
        <w:t xml:space="preserve">) </w:t>
      </w:r>
      <w:proofErr w:type="spellStart"/>
      <w:r w:rsidRPr="00D6278F">
        <w:rPr>
          <w:color w:val="212121"/>
          <w:sz w:val="22"/>
          <w:szCs w:val="22"/>
          <w:bdr w:val="none" w:sz="0" w:space="0" w:color="auto" w:frame="1"/>
          <w:lang w:val="sv-SE"/>
        </w:rPr>
        <w:t>dr.h.c</w:t>
      </w:r>
      <w:proofErr w:type="spellEnd"/>
      <w:r w:rsidRPr="00D6278F">
        <w:rPr>
          <w:color w:val="212121"/>
          <w:sz w:val="22"/>
          <w:szCs w:val="22"/>
          <w:bdr w:val="none" w:sz="0" w:space="0" w:color="auto" w:frame="1"/>
          <w:lang w:val="sv-SE"/>
        </w:rPr>
        <w:t>. (</w:t>
      </w:r>
      <w:proofErr w:type="spellStart"/>
      <w:r w:rsidRPr="00D6278F">
        <w:rPr>
          <w:color w:val="212121"/>
          <w:sz w:val="22"/>
          <w:szCs w:val="22"/>
          <w:bdr w:val="none" w:sz="0" w:space="0" w:color="auto" w:frame="1"/>
          <w:lang w:val="sv-SE"/>
        </w:rPr>
        <w:t>Geneva</w:t>
      </w:r>
      <w:proofErr w:type="spellEnd"/>
      <w:r w:rsidRPr="00D6278F">
        <w:rPr>
          <w:color w:val="212121"/>
          <w:sz w:val="22"/>
          <w:szCs w:val="22"/>
          <w:bdr w:val="none" w:sz="0" w:space="0" w:color="auto" w:frame="1"/>
          <w:lang w:val="sv-SE"/>
        </w:rPr>
        <w:t xml:space="preserve">) </w:t>
      </w:r>
      <w:proofErr w:type="spellStart"/>
      <w:r w:rsidRPr="00D6278F">
        <w:rPr>
          <w:color w:val="212121"/>
          <w:sz w:val="22"/>
          <w:szCs w:val="22"/>
          <w:bdr w:val="none" w:sz="0" w:space="0" w:color="auto" w:frame="1"/>
          <w:lang w:val="sv-SE"/>
        </w:rPr>
        <w:t>FASSA</w:t>
      </w:r>
      <w:proofErr w:type="spellEnd"/>
    </w:p>
    <w:p w14:paraId="1A507DB6" w14:textId="77777777" w:rsidR="007F2F0B" w:rsidRPr="00D6278F" w:rsidRDefault="007F2F0B" w:rsidP="007F2F0B">
      <w:pPr>
        <w:pStyle w:val="xmsonormal"/>
        <w:shd w:val="clear" w:color="auto" w:fill="FFFFFF"/>
        <w:spacing w:before="0" w:beforeAutospacing="0" w:after="0" w:afterAutospacing="0"/>
        <w:rPr>
          <w:color w:val="212121"/>
          <w:sz w:val="22"/>
          <w:szCs w:val="22"/>
          <w:bdr w:val="none" w:sz="0" w:space="0" w:color="auto" w:frame="1"/>
        </w:rPr>
      </w:pPr>
      <w:r w:rsidRPr="00D6278F">
        <w:rPr>
          <w:color w:val="212121"/>
          <w:sz w:val="22"/>
          <w:szCs w:val="22"/>
          <w:bdr w:val="none" w:sz="0" w:space="0" w:color="auto" w:frame="1"/>
        </w:rPr>
        <w:t>Professor of Adult and Vocational Education</w:t>
      </w:r>
    </w:p>
    <w:p w14:paraId="1CF3734E" w14:textId="77777777" w:rsidR="007F2F0B" w:rsidRPr="00D6278F" w:rsidRDefault="007F2F0B" w:rsidP="007F2F0B">
      <w:pPr>
        <w:pStyle w:val="xmsonormal"/>
        <w:shd w:val="clear" w:color="auto" w:fill="FFFFFF"/>
        <w:spacing w:before="0" w:beforeAutospacing="0" w:after="0" w:afterAutospacing="0"/>
        <w:rPr>
          <w:color w:val="212121"/>
          <w:sz w:val="22"/>
          <w:szCs w:val="22"/>
          <w:bdr w:val="none" w:sz="0" w:space="0" w:color="auto" w:frame="1"/>
        </w:rPr>
      </w:pPr>
      <w:r w:rsidRPr="00D6278F">
        <w:rPr>
          <w:color w:val="212121"/>
          <w:sz w:val="22"/>
          <w:szCs w:val="22"/>
          <w:bdr w:val="none" w:sz="0" w:space="0" w:color="auto" w:frame="1"/>
        </w:rPr>
        <w:t>School of Education and Professional Studies</w:t>
      </w:r>
    </w:p>
    <w:p w14:paraId="429B360D" w14:textId="77777777" w:rsidR="007F2F0B" w:rsidRPr="00D6278F" w:rsidRDefault="007F2F0B" w:rsidP="007F2F0B">
      <w:pPr>
        <w:pStyle w:val="xmsonormal"/>
        <w:shd w:val="clear" w:color="auto" w:fill="FFFFFF"/>
        <w:spacing w:before="0" w:beforeAutospacing="0" w:after="0" w:afterAutospacing="0"/>
        <w:rPr>
          <w:color w:val="000000"/>
          <w:sz w:val="22"/>
          <w:szCs w:val="22"/>
        </w:rPr>
      </w:pPr>
      <w:r w:rsidRPr="00D6278F">
        <w:rPr>
          <w:color w:val="212121"/>
          <w:sz w:val="22"/>
          <w:szCs w:val="22"/>
          <w:bdr w:val="none" w:sz="0" w:space="0" w:color="auto" w:frame="1"/>
        </w:rPr>
        <w:t>Mt Gravatt campus</w:t>
      </w:r>
      <w:r w:rsidRPr="00D6278F">
        <w:rPr>
          <w:color w:val="212121"/>
          <w:sz w:val="22"/>
          <w:szCs w:val="22"/>
          <w:bdr w:val="none" w:sz="0" w:space="0" w:color="auto" w:frame="1"/>
        </w:rPr>
        <w:br/>
        <w:t>Griffith University</w:t>
      </w:r>
      <w:r w:rsidRPr="00D6278F">
        <w:rPr>
          <w:color w:val="212121"/>
          <w:sz w:val="22"/>
          <w:szCs w:val="22"/>
          <w:bdr w:val="none" w:sz="0" w:space="0" w:color="auto" w:frame="1"/>
        </w:rPr>
        <w:br/>
        <w:t>176 Messines Ridge Road</w:t>
      </w:r>
      <w:r w:rsidRPr="00D6278F">
        <w:rPr>
          <w:color w:val="212121"/>
          <w:sz w:val="22"/>
          <w:szCs w:val="22"/>
          <w:bdr w:val="none" w:sz="0" w:space="0" w:color="auto" w:frame="1"/>
        </w:rPr>
        <w:br/>
        <w:t>Mount Gravatt, Queensland, 4122 Australia</w:t>
      </w:r>
    </w:p>
    <w:p w14:paraId="57756BD6" w14:textId="77777777" w:rsidR="007F2F0B" w:rsidRDefault="007F2F0B" w:rsidP="007F2F0B">
      <w:pPr>
        <w:pStyle w:val="xmsonormal"/>
        <w:shd w:val="clear" w:color="auto" w:fill="FFFFFF"/>
        <w:spacing w:before="0" w:beforeAutospacing="0" w:after="0" w:afterAutospacing="0"/>
        <w:rPr>
          <w:color w:val="212121"/>
          <w:sz w:val="22"/>
          <w:szCs w:val="22"/>
          <w:bdr w:val="none" w:sz="0" w:space="0" w:color="auto" w:frame="1"/>
        </w:rPr>
      </w:pPr>
      <w:r w:rsidRPr="00D6278F">
        <w:rPr>
          <w:color w:val="212121"/>
          <w:sz w:val="22"/>
          <w:szCs w:val="22"/>
          <w:bdr w:val="none" w:sz="0" w:space="0" w:color="auto" w:frame="1"/>
        </w:rPr>
        <w:t xml:space="preserve">Email: s.billett@griffith.edu.au </w:t>
      </w:r>
      <w:r w:rsidRPr="00D6278F">
        <w:rPr>
          <w:color w:val="212121"/>
          <w:sz w:val="22"/>
          <w:szCs w:val="22"/>
          <w:bdr w:val="none" w:sz="0" w:space="0" w:color="auto" w:frame="1"/>
        </w:rPr>
        <w:br/>
        <w:t>Tel: (61) (7) 3735 5855</w:t>
      </w:r>
    </w:p>
    <w:p w14:paraId="4EB6C5C9" w14:textId="77777777" w:rsidR="007F2F0B" w:rsidRPr="00D6278F" w:rsidRDefault="007F2F0B" w:rsidP="007F2F0B">
      <w:pPr>
        <w:pStyle w:val="xmsonormal"/>
        <w:shd w:val="clear" w:color="auto" w:fill="FFFFFF"/>
        <w:spacing w:before="0" w:beforeAutospacing="0" w:after="0" w:afterAutospacing="0"/>
        <w:jc w:val="both"/>
        <w:rPr>
          <w:lang w:val="en-GB"/>
        </w:rPr>
      </w:pPr>
      <w:r>
        <w:rPr>
          <w:b/>
          <w:lang w:val="en-GB"/>
        </w:rPr>
        <w:br/>
      </w:r>
      <w:r w:rsidRPr="00D6278F">
        <w:rPr>
          <w:b/>
          <w:lang w:val="en-GB"/>
        </w:rPr>
        <w:t>Abstract:</w:t>
      </w:r>
      <w:r w:rsidRPr="00D6278F">
        <w:rPr>
          <w:lang w:val="en-GB"/>
        </w:rPr>
        <w:t xml:space="preserve"> The relative low standing of vocational education and the occupations it serves, is a key impediment to how it is resourced, supported and engaged with by young people and their parents. This paper comprises a synthesis of three distinct projects seeking to identify how more young people might consider vocational education as a worthwhile and valid pathway. The projects from: </w:t>
      </w:r>
      <w:proofErr w:type="spellStart"/>
      <w:r w:rsidRPr="00D6278F">
        <w:rPr>
          <w:lang w:val="en-GB"/>
        </w:rPr>
        <w:t>i</w:t>
      </w:r>
      <w:proofErr w:type="spellEnd"/>
      <w:r w:rsidRPr="00D6278F">
        <w:rPr>
          <w:lang w:val="en-GB"/>
        </w:rPr>
        <w:t>) developing economies (for UNESCO), ii) Australia (for government), and iii) across Europe and Scandinavia with academic colleagues provide consistent messages about that standing, and offer evaluations of how vocational education and the occupation it serves might be more positively engaged (</w:t>
      </w:r>
      <w:proofErr w:type="spellStart"/>
      <w:r w:rsidRPr="00D6278F">
        <w:rPr>
          <w:lang w:val="en-GB"/>
        </w:rPr>
        <w:t>Billett</w:t>
      </w:r>
      <w:proofErr w:type="spellEnd"/>
      <w:r w:rsidRPr="00D6278F">
        <w:rPr>
          <w:lang w:val="en-GB"/>
        </w:rPr>
        <w:t>, Stalder, Aarkrog, Choy, Hodge &amp; Le, 2022). Central here is addressing the global issue of enhanced aspirations of young people and their parents that are counter to young people making informed and impartial decisions about pathways within and beyond schooling that include vocational education. Overall, public education by government, support from occupational groups and workplaces and making vocational education and its institutions more attractive to young people and offering evidence of positive outcomes are likely ways forward, particularly at the local level. How these initiatives are best enacted are likely to be country- and locality-specific.</w:t>
      </w:r>
    </w:p>
    <w:p w14:paraId="54CE9014" w14:textId="77777777" w:rsidR="007F2F0B" w:rsidRPr="00D6278F" w:rsidRDefault="007F2F0B" w:rsidP="007F2F0B">
      <w:pPr>
        <w:rPr>
          <w:rFonts w:ascii="Times New Roman" w:hAnsi="Times New Roman"/>
          <w:sz w:val="16"/>
          <w:szCs w:val="16"/>
          <w:lang w:val="en-GB"/>
        </w:rPr>
      </w:pPr>
    </w:p>
    <w:p w14:paraId="137A23DD" w14:textId="77777777" w:rsidR="007F2F0B" w:rsidRPr="00676738" w:rsidRDefault="007F2F0B" w:rsidP="007F2F0B">
      <w:pPr>
        <w:rPr>
          <w:rFonts w:ascii="Times New Roman" w:hAnsi="Times New Roman"/>
          <w:lang w:val="en-GB"/>
        </w:rPr>
      </w:pPr>
      <w:r w:rsidRPr="00676738">
        <w:rPr>
          <w:rFonts w:ascii="Times New Roman" w:hAnsi="Times New Roman"/>
          <w:b/>
          <w:lang w:val="en-GB"/>
        </w:rPr>
        <w:t>Keywords:</w:t>
      </w:r>
      <w:r w:rsidRPr="00676738">
        <w:rPr>
          <w:rFonts w:ascii="Times New Roman" w:hAnsi="Times New Roman"/>
          <w:lang w:val="en-GB"/>
        </w:rPr>
        <w:t xml:space="preserve"> </w:t>
      </w:r>
      <w:r>
        <w:rPr>
          <w:rFonts w:ascii="Times New Roman" w:hAnsi="Times New Roman"/>
          <w:lang w:val="en-GB"/>
        </w:rPr>
        <w:t xml:space="preserve">standing of vocational education and occupations, public policy action, public education, roles of teachers, parents and schools in post-school decision-making </w:t>
      </w:r>
    </w:p>
    <w:p w14:paraId="4FBE8B88" w14:textId="77777777" w:rsidR="007F2F0B" w:rsidRPr="00D6278F" w:rsidRDefault="007F2F0B" w:rsidP="007F2F0B">
      <w:pPr>
        <w:rPr>
          <w:rFonts w:ascii="Times New Roman" w:hAnsi="Times New Roman"/>
          <w:b/>
          <w:sz w:val="16"/>
          <w:szCs w:val="16"/>
          <w:lang w:val="en-GB"/>
        </w:rPr>
      </w:pPr>
    </w:p>
    <w:p w14:paraId="5BFBCDBA" w14:textId="77777777" w:rsidR="007F2F0B" w:rsidRPr="00D6278F" w:rsidRDefault="00BE7A78" w:rsidP="007F2F0B">
      <w:pPr>
        <w:rPr>
          <w:rFonts w:ascii="Times New Roman" w:hAnsi="Times New Roman"/>
          <w:b/>
          <w:lang w:val="en-GB"/>
        </w:rPr>
      </w:pPr>
      <w:r>
        <w:rPr>
          <w:rFonts w:ascii="Times New Roman" w:hAnsi="Times New Roman"/>
          <w:b/>
          <w:lang w:val="en-GB"/>
        </w:rPr>
        <w:t>Biographical</w:t>
      </w:r>
      <w:r w:rsidR="007F2F0B" w:rsidRPr="00D6278F">
        <w:rPr>
          <w:rFonts w:ascii="Times New Roman" w:hAnsi="Times New Roman"/>
          <w:b/>
          <w:lang w:val="en-GB"/>
        </w:rPr>
        <w:t xml:space="preserve"> notes: </w:t>
      </w:r>
    </w:p>
    <w:p w14:paraId="661032EF" w14:textId="01EA13AF" w:rsidR="00D922F3" w:rsidRDefault="007F2F0B" w:rsidP="00196C19">
      <w:pPr>
        <w:jc w:val="both"/>
        <w:rPr>
          <w:rFonts w:ascii="Times New Roman" w:hAnsi="Times New Roman"/>
          <w:color w:val="000000"/>
          <w:sz w:val="22"/>
          <w:szCs w:val="22"/>
          <w:lang w:val="en-US" w:eastAsia="en-AU"/>
        </w:rPr>
      </w:pPr>
      <w:r w:rsidRPr="00D6278F">
        <w:rPr>
          <w:rFonts w:ascii="Times New Roman" w:hAnsi="Times New Roman"/>
          <w:b/>
          <w:color w:val="000000"/>
          <w:sz w:val="22"/>
          <w:szCs w:val="22"/>
          <w:lang w:val="en-US" w:eastAsia="en-AU"/>
        </w:rPr>
        <w:t xml:space="preserve">Dr Stephen </w:t>
      </w:r>
      <w:proofErr w:type="spellStart"/>
      <w:r w:rsidRPr="00D6278F">
        <w:rPr>
          <w:rFonts w:ascii="Times New Roman" w:hAnsi="Times New Roman"/>
          <w:b/>
          <w:color w:val="000000"/>
          <w:sz w:val="22"/>
          <w:szCs w:val="22"/>
          <w:lang w:val="en-US" w:eastAsia="en-AU"/>
        </w:rPr>
        <w:t>Billett</w:t>
      </w:r>
      <w:proofErr w:type="spellEnd"/>
      <w:r w:rsidRPr="00D6278F">
        <w:rPr>
          <w:rFonts w:ascii="Times New Roman" w:hAnsi="Times New Roman"/>
          <w:color w:val="000000"/>
          <w:sz w:val="22"/>
          <w:szCs w:val="22"/>
          <w:lang w:val="en-US" w:eastAsia="en-AU"/>
        </w:rPr>
        <w:t xml:space="preserve"> is Professor of Adult and Vocational Education at Griffith University, Australia, a National Teaching Fellow, an Australian Research Council Future Fellow, Fulbright scholar and has honorary doctorate from </w:t>
      </w:r>
      <w:proofErr w:type="spellStart"/>
      <w:r w:rsidRPr="00D6278F">
        <w:rPr>
          <w:rFonts w:ascii="Times New Roman" w:hAnsi="Times New Roman"/>
          <w:color w:val="000000"/>
          <w:sz w:val="22"/>
          <w:szCs w:val="22"/>
          <w:lang w:val="en-US" w:eastAsia="en-AU"/>
        </w:rPr>
        <w:t>Jyvaskala</w:t>
      </w:r>
      <w:proofErr w:type="spellEnd"/>
      <w:r w:rsidRPr="00D6278F">
        <w:rPr>
          <w:rFonts w:ascii="Times New Roman" w:hAnsi="Times New Roman"/>
          <w:color w:val="000000"/>
          <w:sz w:val="22"/>
          <w:szCs w:val="22"/>
          <w:lang w:val="en-US" w:eastAsia="en-AU"/>
        </w:rPr>
        <w:t xml:space="preserve"> and soon from Geneva. He has worked in industry, as a vocational educator, educational administrator, teacher educator, professional development practitioner and policy work in Australian vocational education and as a teacher and researcher at Griffith University</w:t>
      </w:r>
      <w:r>
        <w:rPr>
          <w:rFonts w:ascii="Times New Roman" w:hAnsi="Times New Roman"/>
          <w:color w:val="000000"/>
          <w:sz w:val="22"/>
          <w:szCs w:val="22"/>
          <w:lang w:val="en-US" w:eastAsia="en-AU"/>
        </w:rPr>
        <w:t>.</w:t>
      </w:r>
    </w:p>
    <w:p w14:paraId="5C2DA1BB" w14:textId="4123F12E" w:rsidR="00D922F3" w:rsidRPr="00D922F3" w:rsidRDefault="00D922F3" w:rsidP="0006730E">
      <w:pPr>
        <w:pBdr>
          <w:bottom w:val="single" w:sz="4" w:space="1" w:color="auto"/>
        </w:pBdr>
        <w:rPr>
          <w:lang w:val="en-US"/>
        </w:rPr>
      </w:pPr>
    </w:p>
    <w:p w14:paraId="51BE059C" w14:textId="16E5B58F" w:rsidR="00CD4B38" w:rsidRDefault="00CD4B38" w:rsidP="00196C19">
      <w:pPr>
        <w:jc w:val="both"/>
        <w:rPr>
          <w:lang w:val="en-US"/>
        </w:rPr>
      </w:pPr>
    </w:p>
    <w:p w14:paraId="468C2085" w14:textId="77777777" w:rsidR="0006730E" w:rsidRDefault="0006730E" w:rsidP="0006730E">
      <w:pPr>
        <w:rPr>
          <w:rFonts w:ascii="Times New Roman" w:hAnsi="Times New Roman"/>
          <w:b/>
          <w:szCs w:val="28"/>
          <w:lang w:val="en-GB"/>
        </w:rPr>
      </w:pPr>
      <w:r w:rsidRPr="00F00051">
        <w:rPr>
          <w:rFonts w:ascii="Times New Roman" w:hAnsi="Times New Roman"/>
          <w:b/>
          <w:szCs w:val="28"/>
          <w:lang w:val="en-GB"/>
        </w:rPr>
        <w:t>Gendered Career Decision-Making:</w:t>
      </w:r>
      <w:r>
        <w:rPr>
          <w:rFonts w:ascii="Times New Roman" w:hAnsi="Times New Roman"/>
          <w:b/>
          <w:szCs w:val="28"/>
          <w:lang w:val="en-GB"/>
        </w:rPr>
        <w:t xml:space="preserve"> </w:t>
      </w:r>
      <w:r w:rsidRPr="00F00051">
        <w:rPr>
          <w:rFonts w:ascii="Times New Roman" w:hAnsi="Times New Roman"/>
          <w:b/>
          <w:szCs w:val="28"/>
          <w:lang w:val="en-GB"/>
        </w:rPr>
        <w:t xml:space="preserve">Occupational Segregation </w:t>
      </w:r>
      <w:r>
        <w:rPr>
          <w:rFonts w:ascii="Times New Roman" w:hAnsi="Times New Roman"/>
          <w:b/>
          <w:szCs w:val="28"/>
          <w:lang w:val="en-GB"/>
        </w:rPr>
        <w:t xml:space="preserve">in </w:t>
      </w:r>
      <w:r w:rsidRPr="00F00051">
        <w:rPr>
          <w:rFonts w:ascii="Times New Roman" w:hAnsi="Times New Roman"/>
          <w:b/>
          <w:szCs w:val="28"/>
          <w:lang w:val="en-GB"/>
        </w:rPr>
        <w:t>Modern Apprenticeship</w:t>
      </w:r>
      <w:r>
        <w:rPr>
          <w:rFonts w:ascii="Times New Roman" w:hAnsi="Times New Roman"/>
          <w:b/>
          <w:szCs w:val="28"/>
          <w:lang w:val="en-GB"/>
        </w:rPr>
        <w:t>s</w:t>
      </w:r>
    </w:p>
    <w:p w14:paraId="08C87546" w14:textId="77777777" w:rsidR="0006730E" w:rsidRPr="0006730E" w:rsidRDefault="0006730E" w:rsidP="0006730E">
      <w:pPr>
        <w:rPr>
          <w:lang w:val="en-US"/>
        </w:rPr>
      </w:pPr>
    </w:p>
    <w:p w14:paraId="0D47A193" w14:textId="77777777" w:rsidR="0006730E" w:rsidRPr="0006730E" w:rsidRDefault="0006730E" w:rsidP="0006730E">
      <w:pPr>
        <w:pStyle w:val="AuthorsName"/>
        <w:rPr>
          <w:lang w:val="en-US"/>
        </w:rPr>
      </w:pPr>
      <w:r w:rsidRPr="0006730E">
        <w:rPr>
          <w:lang w:val="en-US"/>
        </w:rPr>
        <w:t>Emma Bolger</w:t>
      </w:r>
    </w:p>
    <w:p w14:paraId="100E3F26" w14:textId="77777777" w:rsidR="0006730E" w:rsidRPr="0006730E" w:rsidRDefault="0006730E" w:rsidP="0006730E">
      <w:pPr>
        <w:pStyle w:val="AuthorsName"/>
        <w:rPr>
          <w:b w:val="0"/>
          <w:lang w:val="en-US"/>
        </w:rPr>
      </w:pPr>
      <w:r w:rsidRPr="0006730E">
        <w:rPr>
          <w:b w:val="0"/>
          <w:lang w:val="en-US"/>
        </w:rPr>
        <w:t>University of the West of Scotland</w:t>
      </w:r>
    </w:p>
    <w:p w14:paraId="0D9957DE" w14:textId="77777777" w:rsidR="0006730E" w:rsidRPr="0006730E" w:rsidRDefault="0006730E" w:rsidP="0006730E">
      <w:pPr>
        <w:pStyle w:val="AuthorsName"/>
        <w:rPr>
          <w:b w:val="0"/>
          <w:lang w:val="en-US"/>
        </w:rPr>
      </w:pPr>
      <w:r w:rsidRPr="0006730E">
        <w:rPr>
          <w:b w:val="0"/>
          <w:lang w:val="en-US"/>
        </w:rPr>
        <w:t>Department of Education and Social Sciences</w:t>
      </w:r>
    </w:p>
    <w:p w14:paraId="4ECCA8ED" w14:textId="77777777" w:rsidR="0006730E" w:rsidRPr="0006730E" w:rsidRDefault="0006730E" w:rsidP="0006730E">
      <w:pPr>
        <w:pStyle w:val="AuthorsName"/>
        <w:rPr>
          <w:b w:val="0"/>
          <w:lang w:val="en-US"/>
        </w:rPr>
      </w:pPr>
      <w:r w:rsidRPr="0006730E">
        <w:rPr>
          <w:b w:val="0"/>
          <w:lang w:val="en-US"/>
        </w:rPr>
        <w:t>Paisley Campus</w:t>
      </w:r>
    </w:p>
    <w:p w14:paraId="1C797EAA" w14:textId="77777777" w:rsidR="0006730E" w:rsidRPr="0006730E" w:rsidRDefault="0006730E" w:rsidP="0006730E">
      <w:pPr>
        <w:pStyle w:val="AuthorsName"/>
        <w:rPr>
          <w:b w:val="0"/>
          <w:lang w:val="en-US"/>
        </w:rPr>
      </w:pPr>
      <w:r w:rsidRPr="0006730E">
        <w:rPr>
          <w:b w:val="0"/>
          <w:lang w:val="en-US"/>
        </w:rPr>
        <w:t>PA1 2BE</w:t>
      </w:r>
    </w:p>
    <w:p w14:paraId="7BFD0F2E" w14:textId="77777777" w:rsidR="0006730E" w:rsidRPr="0006730E" w:rsidRDefault="0006730E" w:rsidP="0006730E">
      <w:pPr>
        <w:pStyle w:val="AuthorsName"/>
        <w:rPr>
          <w:b w:val="0"/>
          <w:lang w:val="en-US"/>
        </w:rPr>
      </w:pPr>
      <w:r w:rsidRPr="0006730E">
        <w:rPr>
          <w:b w:val="0"/>
          <w:lang w:val="en-US"/>
        </w:rPr>
        <w:t>Scotland, UK.</w:t>
      </w:r>
    </w:p>
    <w:p w14:paraId="363C463B" w14:textId="77777777" w:rsidR="0006730E" w:rsidRPr="0006730E" w:rsidRDefault="0006730E" w:rsidP="0006730E">
      <w:pPr>
        <w:pStyle w:val="AuthorsName"/>
        <w:rPr>
          <w:b w:val="0"/>
          <w:lang w:val="en-US"/>
        </w:rPr>
      </w:pPr>
      <w:r w:rsidRPr="0006730E">
        <w:rPr>
          <w:b w:val="0"/>
          <w:lang w:val="en-US"/>
        </w:rPr>
        <w:t>E-mail: emma.bolger@uws.ac.uk</w:t>
      </w:r>
    </w:p>
    <w:p w14:paraId="415F1C47" w14:textId="77777777" w:rsidR="0006730E" w:rsidRPr="00F00051" w:rsidRDefault="0006730E" w:rsidP="0006730E">
      <w:pPr>
        <w:rPr>
          <w:lang w:val="en-GB"/>
        </w:rPr>
      </w:pPr>
    </w:p>
    <w:p w14:paraId="78CC9745" w14:textId="77777777" w:rsidR="0006730E" w:rsidRPr="00F00051" w:rsidRDefault="0006730E" w:rsidP="0006730E">
      <w:pPr>
        <w:rPr>
          <w:rFonts w:ascii="Times New Roman" w:hAnsi="Times New Roman"/>
          <w:lang w:val="en-GB"/>
        </w:rPr>
      </w:pPr>
      <w:r w:rsidRPr="00F00051">
        <w:rPr>
          <w:rFonts w:ascii="Times New Roman" w:hAnsi="Times New Roman"/>
          <w:b/>
          <w:lang w:val="en-GB"/>
        </w:rPr>
        <w:t>Abstract</w:t>
      </w:r>
      <w:r w:rsidRPr="00F00051">
        <w:rPr>
          <w:rFonts w:ascii="Times New Roman" w:hAnsi="Times New Roman"/>
          <w:lang w:val="en-GB"/>
        </w:rPr>
        <w:t xml:space="preserve">: </w:t>
      </w:r>
    </w:p>
    <w:p w14:paraId="5BD43D35" w14:textId="77777777" w:rsidR="0006730E" w:rsidRPr="00F00051" w:rsidRDefault="0006730E" w:rsidP="0006730E">
      <w:pPr>
        <w:rPr>
          <w:rFonts w:ascii="Times New Roman" w:hAnsi="Times New Roman"/>
          <w:lang w:val="en-GB"/>
        </w:rPr>
      </w:pPr>
    </w:p>
    <w:p w14:paraId="783CFFEE" w14:textId="77777777" w:rsidR="0006730E" w:rsidRPr="0037016A" w:rsidRDefault="0006730E" w:rsidP="0006730E">
      <w:pPr>
        <w:rPr>
          <w:rFonts w:ascii="Times New Roman" w:hAnsi="Times New Roman"/>
          <w:lang w:val="en-GB"/>
        </w:rPr>
      </w:pPr>
      <w:r w:rsidRPr="0037016A">
        <w:rPr>
          <w:rFonts w:ascii="Times New Roman" w:hAnsi="Times New Roman"/>
          <w:lang w:val="en-GB"/>
        </w:rPr>
        <w:t>In Scotland, apprenticeships are the most prominent form of Vocational Education and Training</w:t>
      </w:r>
      <w:r>
        <w:rPr>
          <w:rFonts w:ascii="Times New Roman" w:hAnsi="Times New Roman"/>
          <w:lang w:val="en-GB"/>
        </w:rPr>
        <w:t xml:space="preserve"> (VET)</w:t>
      </w:r>
      <w:r w:rsidRPr="0037016A">
        <w:rPr>
          <w:rFonts w:ascii="Times New Roman" w:hAnsi="Times New Roman"/>
          <w:lang w:val="en-GB"/>
        </w:rPr>
        <w:t>, with a current</w:t>
      </w:r>
      <w:r>
        <w:rPr>
          <w:rFonts w:ascii="Times New Roman" w:hAnsi="Times New Roman"/>
          <w:lang w:val="en-GB"/>
        </w:rPr>
        <w:t xml:space="preserve"> Scottish Government</w:t>
      </w:r>
      <w:r w:rsidRPr="0037016A">
        <w:rPr>
          <w:rFonts w:ascii="Times New Roman" w:hAnsi="Times New Roman"/>
          <w:lang w:val="en-GB"/>
        </w:rPr>
        <w:t xml:space="preserve"> target of 29,000 </w:t>
      </w:r>
      <w:proofErr w:type="spellStart"/>
      <w:r w:rsidRPr="0037016A">
        <w:rPr>
          <w:rFonts w:ascii="Times New Roman" w:hAnsi="Times New Roman"/>
          <w:lang w:val="en-GB"/>
        </w:rPr>
        <w:t>particpants</w:t>
      </w:r>
      <w:proofErr w:type="spellEnd"/>
      <w:r w:rsidRPr="0037016A">
        <w:rPr>
          <w:rFonts w:ascii="Times New Roman" w:hAnsi="Times New Roman"/>
          <w:lang w:val="en-GB"/>
        </w:rPr>
        <w:t xml:space="preserve"> per year across modern, technical and graduate apprenticeship routes.</w:t>
      </w:r>
      <w:r w:rsidRPr="00C57587">
        <w:rPr>
          <w:rFonts w:ascii="Times New Roman" w:hAnsi="Times New Roman"/>
          <w:lang w:val="en-US"/>
        </w:rPr>
        <w:t xml:space="preserve"> Gender divisions and challenges in VET mirror those seen in the wider </w:t>
      </w:r>
      <w:proofErr w:type="spellStart"/>
      <w:r w:rsidRPr="00C57587">
        <w:rPr>
          <w:rFonts w:ascii="Times New Roman" w:hAnsi="Times New Roman"/>
          <w:lang w:val="en-US"/>
        </w:rPr>
        <w:t>labour</w:t>
      </w:r>
      <w:proofErr w:type="spellEnd"/>
      <w:r w:rsidRPr="00C57587">
        <w:rPr>
          <w:rFonts w:ascii="Times New Roman" w:hAnsi="Times New Roman"/>
          <w:lang w:val="en-US"/>
        </w:rPr>
        <w:t xml:space="preserve"> market, in relation to occupation, role and level, professional identity and the lifelong career journey that can start with VET. Apprenticeships have been evidenced as a clear and longstanding example of gendered career outcomes in the </w:t>
      </w:r>
      <w:proofErr w:type="spellStart"/>
      <w:r w:rsidRPr="00C57587">
        <w:rPr>
          <w:rFonts w:ascii="Times New Roman" w:hAnsi="Times New Roman"/>
          <w:lang w:val="en-US"/>
        </w:rPr>
        <w:t>labour</w:t>
      </w:r>
      <w:proofErr w:type="spellEnd"/>
      <w:r w:rsidRPr="00C57587">
        <w:rPr>
          <w:rFonts w:ascii="Times New Roman" w:hAnsi="Times New Roman"/>
          <w:lang w:val="en-US"/>
        </w:rPr>
        <w:t xml:space="preserve"> market. </w:t>
      </w:r>
      <w:r w:rsidRPr="0037016A">
        <w:rPr>
          <w:rFonts w:ascii="Times New Roman" w:hAnsi="Times New Roman"/>
          <w:lang w:val="en-GB"/>
        </w:rPr>
        <w:t xml:space="preserve">Attention, for over 20 years, has been on the presentation of persistent occupational segregation in apprenticeship programmes. Research has primarily focused on the economic and social impact of occupational segregation over career decision-making processes of individuals. </w:t>
      </w:r>
      <w:r w:rsidRPr="00C57587">
        <w:rPr>
          <w:rFonts w:ascii="Times New Roman" w:hAnsi="Times New Roman"/>
          <w:lang w:val="en-US"/>
        </w:rPr>
        <w:t xml:space="preserve">This paper will present new research which uses participants on the Scottish Modern Apprenticeship </w:t>
      </w:r>
      <w:proofErr w:type="spellStart"/>
      <w:r w:rsidRPr="00C57587">
        <w:rPr>
          <w:rFonts w:ascii="Times New Roman" w:hAnsi="Times New Roman"/>
          <w:lang w:val="en-US"/>
        </w:rPr>
        <w:t>Programme</w:t>
      </w:r>
      <w:proofErr w:type="spellEnd"/>
      <w:r w:rsidRPr="00C57587">
        <w:rPr>
          <w:rFonts w:ascii="Times New Roman" w:hAnsi="Times New Roman"/>
          <w:lang w:val="en-US"/>
        </w:rPr>
        <w:t xml:space="preserve"> as a data source on gendered career decision-making. </w:t>
      </w:r>
    </w:p>
    <w:p w14:paraId="573339F5" w14:textId="77777777" w:rsidR="0006730E" w:rsidRPr="00F00051" w:rsidRDefault="0006730E" w:rsidP="0006730E">
      <w:pPr>
        <w:rPr>
          <w:rFonts w:ascii="Times New Roman" w:hAnsi="Times New Roman"/>
          <w:lang w:val="en-GB"/>
        </w:rPr>
      </w:pPr>
    </w:p>
    <w:p w14:paraId="154ABEAB" w14:textId="77777777" w:rsidR="0006730E" w:rsidRDefault="0006730E" w:rsidP="0006730E">
      <w:pPr>
        <w:rPr>
          <w:rFonts w:ascii="Times New Roman" w:hAnsi="Times New Roman"/>
          <w:lang w:val="en-GB"/>
        </w:rPr>
      </w:pPr>
      <w:r w:rsidRPr="00F00051">
        <w:rPr>
          <w:rFonts w:ascii="Times New Roman" w:hAnsi="Times New Roman"/>
          <w:b/>
          <w:lang w:val="en-GB"/>
        </w:rPr>
        <w:t>Keywords</w:t>
      </w:r>
      <w:r w:rsidRPr="00F00051">
        <w:rPr>
          <w:rFonts w:ascii="Times New Roman" w:hAnsi="Times New Roman"/>
          <w:lang w:val="en-GB"/>
        </w:rPr>
        <w:t xml:space="preserve">: </w:t>
      </w:r>
      <w:r>
        <w:rPr>
          <w:rFonts w:ascii="Times New Roman" w:hAnsi="Times New Roman"/>
          <w:lang w:val="en-GB"/>
        </w:rPr>
        <w:t xml:space="preserve">apprenticeships; gender; career; equality </w:t>
      </w:r>
    </w:p>
    <w:p w14:paraId="153B37C3" w14:textId="77777777" w:rsidR="0006730E" w:rsidRDefault="0006730E" w:rsidP="0006730E">
      <w:pPr>
        <w:rPr>
          <w:rFonts w:ascii="Times New Roman" w:hAnsi="Times New Roman"/>
          <w:lang w:val="en-GB"/>
        </w:rPr>
      </w:pPr>
    </w:p>
    <w:p w14:paraId="42336860" w14:textId="77777777" w:rsidR="0006730E" w:rsidRDefault="0006730E" w:rsidP="0006730E">
      <w:pPr>
        <w:rPr>
          <w:rFonts w:ascii="Times New Roman" w:hAnsi="Times New Roman"/>
          <w:b/>
          <w:lang w:val="en-GB"/>
        </w:rPr>
      </w:pPr>
      <w:r w:rsidRPr="00F00051">
        <w:rPr>
          <w:rFonts w:ascii="Times New Roman" w:hAnsi="Times New Roman"/>
          <w:b/>
          <w:lang w:val="en-GB"/>
        </w:rPr>
        <w:t xml:space="preserve">Bibliographical notes: </w:t>
      </w:r>
    </w:p>
    <w:p w14:paraId="3DF0553A" w14:textId="7968BD4F" w:rsidR="0006730E" w:rsidRPr="00F00051" w:rsidRDefault="0006730E" w:rsidP="0006730E">
      <w:pPr>
        <w:rPr>
          <w:lang w:val="en-GB"/>
        </w:rPr>
      </w:pPr>
      <w:r w:rsidRPr="00F00051">
        <w:rPr>
          <w:rFonts w:ascii="Times New Roman" w:hAnsi="Times New Roman"/>
          <w:lang w:val="en-GB"/>
        </w:rPr>
        <w:t xml:space="preserve">Dr Emma Bolger is </w:t>
      </w:r>
      <w:r>
        <w:rPr>
          <w:rFonts w:ascii="Times New Roman" w:hAnsi="Times New Roman"/>
          <w:lang w:val="en-GB"/>
        </w:rPr>
        <w:t xml:space="preserve">a </w:t>
      </w:r>
      <w:r w:rsidRPr="00F00051">
        <w:rPr>
          <w:rFonts w:ascii="Times New Roman" w:hAnsi="Times New Roman"/>
          <w:lang w:val="en-GB"/>
        </w:rPr>
        <w:t>lecturer and</w:t>
      </w:r>
      <w:r>
        <w:rPr>
          <w:rFonts w:ascii="Times New Roman" w:hAnsi="Times New Roman"/>
          <w:lang w:val="en-GB"/>
        </w:rPr>
        <w:t xml:space="preserve"> the</w:t>
      </w:r>
      <w:r w:rsidRPr="00F00051">
        <w:rPr>
          <w:rFonts w:ascii="Times New Roman" w:hAnsi="Times New Roman"/>
          <w:lang w:val="en-GB"/>
        </w:rPr>
        <w:t xml:space="preserve"> programme leader of the MSc Career Guid</w:t>
      </w:r>
      <w:r>
        <w:rPr>
          <w:rFonts w:ascii="Times New Roman" w:hAnsi="Times New Roman"/>
          <w:lang w:val="en-GB"/>
        </w:rPr>
        <w:t>a</w:t>
      </w:r>
      <w:r w:rsidRPr="00F00051">
        <w:rPr>
          <w:rFonts w:ascii="Times New Roman" w:hAnsi="Times New Roman"/>
          <w:lang w:val="en-GB"/>
        </w:rPr>
        <w:t xml:space="preserve">nce and Development at the University of the West of Scotland. </w:t>
      </w:r>
      <w:r>
        <w:rPr>
          <w:rFonts w:ascii="Times New Roman" w:hAnsi="Times New Roman"/>
          <w:lang w:val="en-GB"/>
        </w:rPr>
        <w:t>Emma’s</w:t>
      </w:r>
      <w:r w:rsidRPr="00F00051">
        <w:rPr>
          <w:rFonts w:ascii="Times New Roman" w:hAnsi="Times New Roman"/>
          <w:lang w:val="en-GB"/>
        </w:rPr>
        <w:t xml:space="preserve"> </w:t>
      </w:r>
      <w:r w:rsidRPr="0037016A">
        <w:rPr>
          <w:rFonts w:ascii="Times New Roman" w:hAnsi="Times New Roman"/>
          <w:lang w:val="en-GB"/>
        </w:rPr>
        <w:t>teaching and research focus</w:t>
      </w:r>
      <w:r>
        <w:rPr>
          <w:rFonts w:ascii="Times New Roman" w:hAnsi="Times New Roman"/>
          <w:lang w:val="en-GB"/>
        </w:rPr>
        <w:t>es</w:t>
      </w:r>
      <w:r w:rsidRPr="0037016A">
        <w:rPr>
          <w:rFonts w:ascii="Times New Roman" w:hAnsi="Times New Roman"/>
          <w:lang w:val="en-GB"/>
        </w:rPr>
        <w:t xml:space="preserve"> on equality</w:t>
      </w:r>
      <w:r>
        <w:rPr>
          <w:rFonts w:ascii="Times New Roman" w:hAnsi="Times New Roman"/>
          <w:lang w:val="en-GB"/>
        </w:rPr>
        <w:t xml:space="preserve">, diversity </w:t>
      </w:r>
      <w:r w:rsidRPr="0037016A">
        <w:rPr>
          <w:rFonts w:ascii="Times New Roman" w:hAnsi="Times New Roman"/>
          <w:lang w:val="en-GB"/>
        </w:rPr>
        <w:t xml:space="preserve">and inclusive practice in career </w:t>
      </w:r>
      <w:r>
        <w:rPr>
          <w:rFonts w:ascii="Times New Roman" w:hAnsi="Times New Roman"/>
          <w:lang w:val="en-GB"/>
        </w:rPr>
        <w:t xml:space="preserve">guidance and </w:t>
      </w:r>
      <w:r w:rsidRPr="0037016A">
        <w:rPr>
          <w:rFonts w:ascii="Times New Roman" w:hAnsi="Times New Roman"/>
          <w:lang w:val="en-GB"/>
        </w:rPr>
        <w:t>development</w:t>
      </w:r>
      <w:r>
        <w:rPr>
          <w:rFonts w:ascii="Times New Roman" w:hAnsi="Times New Roman"/>
          <w:lang w:val="en-GB"/>
        </w:rPr>
        <w:t xml:space="preserve">. She also write on researcher ethics in </w:t>
      </w:r>
      <w:proofErr w:type="spellStart"/>
      <w:r>
        <w:rPr>
          <w:rFonts w:ascii="Times New Roman" w:hAnsi="Times New Roman"/>
          <w:lang w:val="en-GB"/>
        </w:rPr>
        <w:t>practioner</w:t>
      </w:r>
      <w:proofErr w:type="spellEnd"/>
      <w:r>
        <w:rPr>
          <w:rFonts w:ascii="Times New Roman" w:hAnsi="Times New Roman"/>
          <w:lang w:val="en-GB"/>
        </w:rPr>
        <w:t xml:space="preserve">-led and practice based research. </w:t>
      </w:r>
      <w:bookmarkStart w:id="7" w:name="_GoBack"/>
      <w:bookmarkEnd w:id="7"/>
    </w:p>
    <w:sectPr w:rsidR="0006730E" w:rsidRPr="00F00051" w:rsidSect="00577AA1">
      <w:footerReference w:type="default" r:id="rId25"/>
      <w:pgSz w:w="11906" w:h="16838"/>
      <w:pgMar w:top="1440" w:right="1440" w:bottom="1440" w:left="1440" w:header="567"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35E324" w14:textId="77777777" w:rsidR="004227E5" w:rsidRDefault="004227E5" w:rsidP="00183404">
      <w:r>
        <w:separator/>
      </w:r>
    </w:p>
  </w:endnote>
  <w:endnote w:type="continuationSeparator" w:id="0">
    <w:p w14:paraId="3966E703" w14:textId="77777777" w:rsidR="004227E5" w:rsidRDefault="004227E5" w:rsidP="001834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swiss"/>
    <w:pitch w:val="variable"/>
    <w:sig w:usb0="E1000AEF" w:usb1="5000A1FF" w:usb2="00000000" w:usb3="00000000" w:csb0="000001BF" w:csb1="00000000"/>
  </w:font>
  <w:font w:name="MS ????">
    <w:panose1 w:val="00000000000000000000"/>
    <w:charset w:val="80"/>
    <w:family w:val="auto"/>
    <w:notTrueType/>
    <w:pitch w:val="variable"/>
    <w:sig w:usb0="00000001" w:usb1="08070000" w:usb2="00000010" w:usb3="00000000" w:csb0="00020000" w:csb1="00000000"/>
  </w:font>
  <w:font w:name="Open Sans">
    <w:altName w:val="Segoe UI"/>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5381732"/>
      <w:docPartObj>
        <w:docPartGallery w:val="Page Numbers (Bottom of Page)"/>
        <w:docPartUnique/>
      </w:docPartObj>
    </w:sdtPr>
    <w:sdtEndPr/>
    <w:sdtContent>
      <w:p w14:paraId="25E093BB" w14:textId="57713231" w:rsidR="00B31096" w:rsidRDefault="00B31096">
        <w:pPr>
          <w:pStyle w:val="Sidfot"/>
          <w:jc w:val="center"/>
        </w:pPr>
        <w:r>
          <w:fldChar w:fldCharType="begin"/>
        </w:r>
        <w:r>
          <w:instrText>PAGE   \* MERGEFORMAT</w:instrText>
        </w:r>
        <w:r>
          <w:fldChar w:fldCharType="separate"/>
        </w:r>
        <w:r w:rsidR="0006730E">
          <w:rPr>
            <w:noProof/>
          </w:rPr>
          <w:t>53</w:t>
        </w:r>
        <w:r>
          <w:fldChar w:fldCharType="end"/>
        </w:r>
      </w:p>
    </w:sdtContent>
  </w:sdt>
  <w:p w14:paraId="33903577" w14:textId="77777777" w:rsidR="00B31096" w:rsidRDefault="00B31096">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75C767" w14:textId="77777777" w:rsidR="004227E5" w:rsidRDefault="004227E5" w:rsidP="00183404">
      <w:r>
        <w:separator/>
      </w:r>
    </w:p>
  </w:footnote>
  <w:footnote w:type="continuationSeparator" w:id="0">
    <w:p w14:paraId="7A0DD6DF" w14:textId="77777777" w:rsidR="004227E5" w:rsidRDefault="004227E5" w:rsidP="001834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79288CF2"/>
    <w:lvl w:ilvl="0">
      <w:start w:val="1"/>
      <w:numFmt w:val="bullet"/>
      <w:pStyle w:val="Punktlista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33A21E7A"/>
    <w:lvl w:ilvl="0">
      <w:start w:val="1"/>
      <w:numFmt w:val="bullet"/>
      <w:pStyle w:val="Punktlista2"/>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7D26849E"/>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F7C619C8"/>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209484C"/>
    <w:multiLevelType w:val="multilevel"/>
    <w:tmpl w:val="63926BF0"/>
    <w:styleLink w:val="Listformatnumreradelistor"/>
    <w:lvl w:ilvl="0">
      <w:start w:val="1"/>
      <w:numFmt w:val="decimal"/>
      <w:pStyle w:val="Numreradlista"/>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022E5432"/>
    <w:multiLevelType w:val="multilevel"/>
    <w:tmpl w:val="4A2E246E"/>
    <w:numStyleLink w:val="Listformatpunktlistor"/>
  </w:abstractNum>
  <w:abstractNum w:abstractNumId="6" w15:restartNumberingAfterBreak="0">
    <w:nsid w:val="02D54A03"/>
    <w:multiLevelType w:val="multilevel"/>
    <w:tmpl w:val="1DC2DE82"/>
    <w:numStyleLink w:val="SUListor"/>
  </w:abstractNum>
  <w:abstractNum w:abstractNumId="7" w15:restartNumberingAfterBreak="0">
    <w:nsid w:val="034F1B33"/>
    <w:multiLevelType w:val="multilevel"/>
    <w:tmpl w:val="1DC2DE82"/>
    <w:numStyleLink w:val="SUListor"/>
  </w:abstractNum>
  <w:abstractNum w:abstractNumId="8" w15:restartNumberingAfterBreak="0">
    <w:nsid w:val="03950819"/>
    <w:multiLevelType w:val="multilevel"/>
    <w:tmpl w:val="AFF03998"/>
    <w:numStyleLink w:val="Listformatparagraflistor"/>
  </w:abstractNum>
  <w:abstractNum w:abstractNumId="9" w15:restartNumberingAfterBreak="0">
    <w:nsid w:val="08E14511"/>
    <w:multiLevelType w:val="multilevel"/>
    <w:tmpl w:val="B2C85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6362B7"/>
    <w:multiLevelType w:val="multilevel"/>
    <w:tmpl w:val="1DC2DE82"/>
    <w:numStyleLink w:val="SUListor"/>
  </w:abstractNum>
  <w:abstractNum w:abstractNumId="11" w15:restartNumberingAfterBreak="0">
    <w:nsid w:val="0CCF12E8"/>
    <w:multiLevelType w:val="hybridMultilevel"/>
    <w:tmpl w:val="0C187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CC35F2"/>
    <w:multiLevelType w:val="multilevel"/>
    <w:tmpl w:val="AFF03998"/>
    <w:styleLink w:val="Listformatparagraflistor"/>
    <w:lvl w:ilvl="0">
      <w:start w:val="1"/>
      <w:numFmt w:val="decimal"/>
      <w:pStyle w:val="Paragraflista"/>
      <w:lvlText w:val="§    %1"/>
      <w:lvlJc w:val="left"/>
      <w:pPr>
        <w:tabs>
          <w:tab w:val="num" w:pos="794"/>
        </w:tabs>
        <w:ind w:left="794" w:hanging="794"/>
      </w:pPr>
      <w:rPr>
        <w:rFonts w:hint="default"/>
        <w:b/>
        <w:i w:val="0"/>
      </w:rPr>
    </w:lvl>
    <w:lvl w:ilvl="1">
      <w:start w:val="1"/>
      <w:numFmt w:val="lowerLetter"/>
      <w:lvlText w:val="%2."/>
      <w:lvlJc w:val="left"/>
      <w:pPr>
        <w:ind w:left="720" w:hanging="360"/>
      </w:pPr>
      <w:rPr>
        <w:rFonts w:hint="default"/>
        <w:color w:val="auto"/>
      </w:rPr>
    </w:lvl>
    <w:lvl w:ilvl="2">
      <w:start w:val="1"/>
      <w:numFmt w:val="lowerRoman"/>
      <w:lvlText w:val="%3."/>
      <w:lvlJc w:val="left"/>
      <w:pPr>
        <w:ind w:left="1080" w:hanging="360"/>
      </w:pPr>
      <w:rPr>
        <w:rFonts w:hint="default"/>
        <w:b w:val="0"/>
        <w:i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18257F8A"/>
    <w:multiLevelType w:val="multilevel"/>
    <w:tmpl w:val="4A2E246E"/>
    <w:styleLink w:val="Listformatpunktlistor"/>
    <w:lvl w:ilvl="0">
      <w:start w:val="1"/>
      <w:numFmt w:val="bullet"/>
      <w:pStyle w:val="Punktlista"/>
      <w:lvlText w:val=""/>
      <w:lvlJc w:val="left"/>
      <w:pPr>
        <w:ind w:left="357" w:hanging="357"/>
      </w:pPr>
      <w:rPr>
        <w:rFonts w:ascii="Symbol" w:hAnsi="Symbol" w:hint="default"/>
      </w:rPr>
    </w:lvl>
    <w:lvl w:ilvl="1">
      <w:start w:val="1"/>
      <w:numFmt w:val="bullet"/>
      <w:lvlText w:val="o"/>
      <w:lvlJc w:val="left"/>
      <w:pPr>
        <w:ind w:left="720" w:hanging="363"/>
      </w:pPr>
      <w:rPr>
        <w:rFonts w:ascii="Courier New" w:hAnsi="Courier New" w:hint="default"/>
      </w:rPr>
    </w:lvl>
    <w:lvl w:ilvl="2">
      <w:start w:val="1"/>
      <w:numFmt w:val="bullet"/>
      <w:lvlText w:val=""/>
      <w:lvlJc w:val="left"/>
      <w:pPr>
        <w:ind w:left="1077" w:hanging="357"/>
      </w:pPr>
      <w:rPr>
        <w:rFonts w:ascii="Wingdings" w:hAnsi="Wingdings" w:hint="default"/>
      </w:rPr>
    </w:lvl>
    <w:lvl w:ilvl="3">
      <w:start w:val="1"/>
      <w:numFmt w:val="bullet"/>
      <w:lvlText w:val=""/>
      <w:lvlJc w:val="left"/>
      <w:pPr>
        <w:ind w:left="1440" w:hanging="363"/>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C1D48CE"/>
    <w:multiLevelType w:val="multilevel"/>
    <w:tmpl w:val="63926BF0"/>
    <w:numStyleLink w:val="Listformatnumreradelistor"/>
  </w:abstractNum>
  <w:abstractNum w:abstractNumId="15" w15:restartNumberingAfterBreak="0">
    <w:nsid w:val="397B5322"/>
    <w:multiLevelType w:val="hybridMultilevel"/>
    <w:tmpl w:val="1DD85EF6"/>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6" w15:restartNumberingAfterBreak="0">
    <w:nsid w:val="432C1E76"/>
    <w:multiLevelType w:val="multilevel"/>
    <w:tmpl w:val="1480C51E"/>
    <w:numStyleLink w:val="Listformatnumreraderubriker"/>
  </w:abstractNum>
  <w:abstractNum w:abstractNumId="17" w15:restartNumberingAfterBreak="0">
    <w:nsid w:val="43D86ACC"/>
    <w:multiLevelType w:val="hybridMultilevel"/>
    <w:tmpl w:val="D53E6184"/>
    <w:lvl w:ilvl="0" w:tplc="041D0005">
      <w:start w:val="1"/>
      <w:numFmt w:val="bullet"/>
      <w:lvlText w:val=""/>
      <w:lvlJc w:val="left"/>
      <w:pPr>
        <w:ind w:left="720" w:hanging="360"/>
      </w:pPr>
      <w:rPr>
        <w:rFonts w:ascii="Wingdings" w:hAnsi="Wingdings"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48A368B5"/>
    <w:multiLevelType w:val="multilevel"/>
    <w:tmpl w:val="1480C51E"/>
    <w:styleLink w:val="Listformatnumreraderubriker"/>
    <w:lvl w:ilvl="0">
      <w:start w:val="1"/>
      <w:numFmt w:val="decimal"/>
      <w:pStyle w:val="Rubrik1numrerad"/>
      <w:suff w:val="space"/>
      <w:lvlText w:val="%1  "/>
      <w:lvlJc w:val="left"/>
      <w:pPr>
        <w:ind w:left="360" w:hanging="360"/>
      </w:pPr>
      <w:rPr>
        <w:rFonts w:hint="default"/>
      </w:rPr>
    </w:lvl>
    <w:lvl w:ilvl="1">
      <w:start w:val="1"/>
      <w:numFmt w:val="decimal"/>
      <w:pStyle w:val="Rubrik2numrerad"/>
      <w:suff w:val="space"/>
      <w:lvlText w:val="%1.%2  "/>
      <w:lvlJc w:val="left"/>
      <w:pPr>
        <w:ind w:left="357" w:hanging="357"/>
      </w:pPr>
      <w:rPr>
        <w:rFonts w:hint="default"/>
      </w:rPr>
    </w:lvl>
    <w:lvl w:ilvl="2">
      <w:start w:val="1"/>
      <w:numFmt w:val="decimal"/>
      <w:pStyle w:val="Rubrik3numrerad"/>
      <w:suff w:val="space"/>
      <w:lvlText w:val="%1.%2.%3  "/>
      <w:lvlJc w:val="left"/>
      <w:pPr>
        <w:ind w:left="357" w:hanging="357"/>
      </w:pPr>
      <w:rPr>
        <w:rFonts w:hint="default"/>
      </w:rPr>
    </w:lvl>
    <w:lvl w:ilvl="3">
      <w:start w:val="1"/>
      <w:numFmt w:val="decimal"/>
      <w:pStyle w:val="Rubrik4numrerad"/>
      <w:suff w:val="space"/>
      <w:lvlText w:val="%1.%2.%3.%4  "/>
      <w:lvlJc w:val="left"/>
      <w:pPr>
        <w:ind w:left="357" w:hanging="35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6B05F2A"/>
    <w:multiLevelType w:val="multilevel"/>
    <w:tmpl w:val="041D0025"/>
    <w:lvl w:ilvl="0">
      <w:start w:val="1"/>
      <w:numFmt w:val="decimal"/>
      <w:lvlText w:val="%1"/>
      <w:lvlJc w:val="left"/>
      <w:pPr>
        <w:ind w:left="432" w:hanging="432"/>
      </w:p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62521C75"/>
    <w:multiLevelType w:val="multilevel"/>
    <w:tmpl w:val="1DC2DE82"/>
    <w:styleLink w:val="SUListor"/>
    <w:lvl w:ilvl="0">
      <w:start w:val="1"/>
      <w:numFmt w:val="decimal"/>
      <w:lvlText w:val="%1."/>
      <w:lvlJc w:val="left"/>
      <w:pPr>
        <w:tabs>
          <w:tab w:val="num" w:pos="357"/>
        </w:tabs>
        <w:ind w:left="360" w:hanging="360"/>
      </w:pPr>
      <w:rPr>
        <w:rFonts w:hint="default"/>
      </w:rPr>
    </w:lvl>
    <w:lvl w:ilvl="1">
      <w:start w:val="1"/>
      <w:numFmt w:val="bullet"/>
      <w:lvlText w:val=""/>
      <w:lvlJc w:val="left"/>
      <w:pPr>
        <w:tabs>
          <w:tab w:val="num" w:pos="357"/>
        </w:tabs>
        <w:ind w:left="357" w:hanging="357"/>
      </w:pPr>
      <w:rPr>
        <w:rFonts w:ascii="Symbol" w:hAnsi="Symbol" w:hint="default"/>
        <w:color w:val="auto"/>
      </w:rPr>
    </w:lvl>
    <w:lvl w:ilvl="2">
      <w:start w:val="1"/>
      <w:numFmt w:val="decimal"/>
      <w:lvlRestart w:val="0"/>
      <w:lvlText w:val="§   %3"/>
      <w:lvlJc w:val="left"/>
      <w:pPr>
        <w:tabs>
          <w:tab w:val="num" w:pos="794"/>
        </w:tabs>
        <w:ind w:left="794" w:hanging="794"/>
      </w:pPr>
      <w:rPr>
        <w:rFonts w:hint="default"/>
        <w:b/>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tabs>
          <w:tab w:val="num" w:pos="1797"/>
        </w:tabs>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0"/>
  </w:num>
  <w:num w:numId="2">
    <w:abstractNumId w:val="10"/>
  </w:num>
  <w:num w:numId="3">
    <w:abstractNumId w:val="2"/>
  </w:num>
  <w:num w:numId="4">
    <w:abstractNumId w:val="3"/>
  </w:num>
  <w:num w:numId="5">
    <w:abstractNumId w:val="6"/>
  </w:num>
  <w:num w:numId="6">
    <w:abstractNumId w:val="7"/>
  </w:num>
  <w:num w:numId="7">
    <w:abstractNumId w:val="20"/>
  </w:num>
  <w:num w:numId="8">
    <w:abstractNumId w:val="20"/>
  </w:num>
  <w:num w:numId="9">
    <w:abstractNumId w:val="20"/>
  </w:num>
  <w:num w:numId="10">
    <w:abstractNumId w:val="20"/>
  </w:num>
  <w:num w:numId="11">
    <w:abstractNumId w:val="4"/>
  </w:num>
  <w:num w:numId="12">
    <w:abstractNumId w:val="18"/>
  </w:num>
  <w:num w:numId="13">
    <w:abstractNumId w:val="12"/>
  </w:num>
  <w:num w:numId="14">
    <w:abstractNumId w:val="13"/>
  </w:num>
  <w:num w:numId="15">
    <w:abstractNumId w:val="14"/>
  </w:num>
  <w:num w:numId="16">
    <w:abstractNumId w:val="8"/>
  </w:num>
  <w:num w:numId="17">
    <w:abstractNumId w:val="5"/>
  </w:num>
  <w:num w:numId="18">
    <w:abstractNumId w:val="16"/>
  </w:num>
  <w:num w:numId="19">
    <w:abstractNumId w:val="16"/>
  </w:num>
  <w:num w:numId="20">
    <w:abstractNumId w:val="16"/>
  </w:num>
  <w:num w:numId="21">
    <w:abstractNumId w:val="16"/>
  </w:num>
  <w:num w:numId="22">
    <w:abstractNumId w:val="4"/>
  </w:num>
  <w:num w:numId="23">
    <w:abstractNumId w:val="18"/>
  </w:num>
  <w:num w:numId="24">
    <w:abstractNumId w:val="12"/>
  </w:num>
  <w:num w:numId="25">
    <w:abstractNumId w:val="13"/>
  </w:num>
  <w:num w:numId="26">
    <w:abstractNumId w:val="14"/>
  </w:num>
  <w:num w:numId="27">
    <w:abstractNumId w:val="8"/>
  </w:num>
  <w:num w:numId="28">
    <w:abstractNumId w:val="5"/>
  </w:num>
  <w:num w:numId="29">
    <w:abstractNumId w:val="16"/>
  </w:num>
  <w:num w:numId="30">
    <w:abstractNumId w:val="16"/>
  </w:num>
  <w:num w:numId="31">
    <w:abstractNumId w:val="16"/>
  </w:num>
  <w:num w:numId="32">
    <w:abstractNumId w:val="16"/>
  </w:num>
  <w:num w:numId="33">
    <w:abstractNumId w:val="4"/>
  </w:num>
  <w:num w:numId="34">
    <w:abstractNumId w:val="18"/>
  </w:num>
  <w:num w:numId="35">
    <w:abstractNumId w:val="12"/>
  </w:num>
  <w:num w:numId="36">
    <w:abstractNumId w:val="13"/>
  </w:num>
  <w:num w:numId="37">
    <w:abstractNumId w:val="14"/>
  </w:num>
  <w:num w:numId="38">
    <w:abstractNumId w:val="8"/>
  </w:num>
  <w:num w:numId="39">
    <w:abstractNumId w:val="5"/>
  </w:num>
  <w:num w:numId="40">
    <w:abstractNumId w:val="16"/>
  </w:num>
  <w:num w:numId="41">
    <w:abstractNumId w:val="16"/>
  </w:num>
  <w:num w:numId="42">
    <w:abstractNumId w:val="16"/>
  </w:num>
  <w:num w:numId="43">
    <w:abstractNumId w:val="16"/>
  </w:num>
  <w:num w:numId="44">
    <w:abstractNumId w:val="1"/>
  </w:num>
  <w:num w:numId="45">
    <w:abstractNumId w:val="0"/>
  </w:num>
  <w:num w:numId="46">
    <w:abstractNumId w:val="11"/>
  </w:num>
  <w:num w:numId="47">
    <w:abstractNumId w:val="17"/>
  </w:num>
  <w:num w:numId="48">
    <w:abstractNumId w:val="15"/>
  </w:num>
  <w:num w:numId="49">
    <w:abstractNumId w:val="19"/>
  </w:num>
  <w:num w:numId="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0"/>
  <w:activeWritingStyle w:appName="MSWord" w:lang="de-CH" w:vendorID="64" w:dllVersion="131078" w:nlCheck="1" w:checkStyle="0"/>
  <w:activeWritingStyle w:appName="MSWord" w:lang="fi-FI" w:vendorID="64" w:dllVersion="131078" w:nlCheck="1" w:checkStyle="0"/>
  <w:activeWritingStyle w:appName="MSWord" w:lang="en-MY" w:vendorID="64" w:dllVersion="131078" w:nlCheck="1" w:checkStyle="1"/>
  <w:proofState w:spelling="clean" w:grammar="clean"/>
  <w:defaultTabStop w:val="1304"/>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1802"/>
    <w:rsid w:val="00030811"/>
    <w:rsid w:val="00033C48"/>
    <w:rsid w:val="0006730E"/>
    <w:rsid w:val="000A23FE"/>
    <w:rsid w:val="00135B4A"/>
    <w:rsid w:val="00143428"/>
    <w:rsid w:val="00183404"/>
    <w:rsid w:val="001838D0"/>
    <w:rsid w:val="00196C19"/>
    <w:rsid w:val="001A21D5"/>
    <w:rsid w:val="001A72EB"/>
    <w:rsid w:val="001C719B"/>
    <w:rsid w:val="001D2A3D"/>
    <w:rsid w:val="001E77DD"/>
    <w:rsid w:val="00257B3F"/>
    <w:rsid w:val="0029050E"/>
    <w:rsid w:val="00297AB8"/>
    <w:rsid w:val="002A1A41"/>
    <w:rsid w:val="00317D35"/>
    <w:rsid w:val="0032599D"/>
    <w:rsid w:val="003334D7"/>
    <w:rsid w:val="003F369F"/>
    <w:rsid w:val="0041258A"/>
    <w:rsid w:val="004227E5"/>
    <w:rsid w:val="00451BA8"/>
    <w:rsid w:val="00460E12"/>
    <w:rsid w:val="00486458"/>
    <w:rsid w:val="004C26F1"/>
    <w:rsid w:val="004D6379"/>
    <w:rsid w:val="00516BD0"/>
    <w:rsid w:val="0054487F"/>
    <w:rsid w:val="00546568"/>
    <w:rsid w:val="00576168"/>
    <w:rsid w:val="005772FF"/>
    <w:rsid w:val="00577AA1"/>
    <w:rsid w:val="00597556"/>
    <w:rsid w:val="005A1B34"/>
    <w:rsid w:val="005F3137"/>
    <w:rsid w:val="00682EED"/>
    <w:rsid w:val="006876FA"/>
    <w:rsid w:val="006F50AA"/>
    <w:rsid w:val="00745125"/>
    <w:rsid w:val="00763178"/>
    <w:rsid w:val="007946F0"/>
    <w:rsid w:val="007F2F0B"/>
    <w:rsid w:val="008477C8"/>
    <w:rsid w:val="00872A4F"/>
    <w:rsid w:val="00890C22"/>
    <w:rsid w:val="008B2BBD"/>
    <w:rsid w:val="0093081C"/>
    <w:rsid w:val="009E408A"/>
    <w:rsid w:val="00A141ED"/>
    <w:rsid w:val="00A21802"/>
    <w:rsid w:val="00A52505"/>
    <w:rsid w:val="00A735C0"/>
    <w:rsid w:val="00A756A3"/>
    <w:rsid w:val="00A902AC"/>
    <w:rsid w:val="00AC1070"/>
    <w:rsid w:val="00AE1D13"/>
    <w:rsid w:val="00B31096"/>
    <w:rsid w:val="00B61B10"/>
    <w:rsid w:val="00B673C5"/>
    <w:rsid w:val="00BE7A78"/>
    <w:rsid w:val="00C06654"/>
    <w:rsid w:val="00C10E40"/>
    <w:rsid w:val="00C4274E"/>
    <w:rsid w:val="00C456CB"/>
    <w:rsid w:val="00CB6AB4"/>
    <w:rsid w:val="00CD4B38"/>
    <w:rsid w:val="00CF3875"/>
    <w:rsid w:val="00D42A6B"/>
    <w:rsid w:val="00D603DB"/>
    <w:rsid w:val="00D67F04"/>
    <w:rsid w:val="00D922F3"/>
    <w:rsid w:val="00E2561B"/>
    <w:rsid w:val="00E31FB2"/>
    <w:rsid w:val="00E36E68"/>
    <w:rsid w:val="00E463A3"/>
    <w:rsid w:val="00E858E1"/>
    <w:rsid w:val="00EF4AB8"/>
    <w:rsid w:val="00F0035E"/>
    <w:rsid w:val="00F024EF"/>
    <w:rsid w:val="00F0715D"/>
    <w:rsid w:val="00F309F7"/>
    <w:rsid w:val="00F55FB0"/>
    <w:rsid w:val="00F65005"/>
    <w:rsid w:val="00FC2DE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6356A1D"/>
  <w15:chartTrackingRefBased/>
  <w15:docId w15:val="{EFC14EBC-3E87-45C2-A7D8-FE58F1547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260" w:line="260" w:lineRule="atLeast"/>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1802"/>
    <w:pPr>
      <w:spacing w:after="0" w:line="240" w:lineRule="auto"/>
    </w:pPr>
    <w:rPr>
      <w:rFonts w:ascii="Cambria" w:eastAsia="MS Mincho" w:hAnsi="Cambria" w:cs="Times New Roman"/>
      <w:sz w:val="24"/>
      <w:szCs w:val="24"/>
      <w:lang w:eastAsia="sv-SE"/>
    </w:rPr>
  </w:style>
  <w:style w:type="paragraph" w:styleId="Rubrik1">
    <w:name w:val="heading 1"/>
    <w:aliases w:val="Headline 1"/>
    <w:basedOn w:val="Normal"/>
    <w:next w:val="Normal"/>
    <w:link w:val="Rubrik1Char"/>
    <w:uiPriority w:val="99"/>
    <w:qFormat/>
    <w:rsid w:val="00C10E40"/>
    <w:pPr>
      <w:keepNext/>
      <w:keepLines/>
      <w:spacing w:line="340" w:lineRule="atLeast"/>
      <w:outlineLvl w:val="0"/>
    </w:pPr>
    <w:rPr>
      <w:rFonts w:asciiTheme="majorHAnsi" w:eastAsiaTheme="majorEastAsia" w:hAnsiTheme="majorHAnsi" w:cstheme="majorBidi"/>
      <w:color w:val="262626" w:themeColor="text1" w:themeTint="D9"/>
      <w:sz w:val="30"/>
      <w:szCs w:val="32"/>
    </w:rPr>
  </w:style>
  <w:style w:type="paragraph" w:styleId="Rubrik2">
    <w:name w:val="heading 2"/>
    <w:aliases w:val="Headline 2"/>
    <w:basedOn w:val="Normal"/>
    <w:next w:val="Normal"/>
    <w:link w:val="Rubrik2Char"/>
    <w:uiPriority w:val="99"/>
    <w:unhideWhenUsed/>
    <w:qFormat/>
    <w:rsid w:val="00C10E40"/>
    <w:pPr>
      <w:keepNext/>
      <w:keepLines/>
      <w:spacing w:after="140"/>
      <w:outlineLvl w:val="1"/>
    </w:pPr>
    <w:rPr>
      <w:rFonts w:asciiTheme="majorHAnsi" w:eastAsiaTheme="majorEastAsia" w:hAnsiTheme="majorHAnsi" w:cstheme="majorBidi"/>
      <w:b/>
      <w:color w:val="262626" w:themeColor="text1" w:themeTint="D9"/>
      <w:szCs w:val="28"/>
    </w:rPr>
  </w:style>
  <w:style w:type="paragraph" w:styleId="Rubrik3">
    <w:name w:val="heading 3"/>
    <w:aliases w:val="Headline 3"/>
    <w:basedOn w:val="Normal"/>
    <w:next w:val="Normal"/>
    <w:link w:val="Rubrik3Char"/>
    <w:uiPriority w:val="99"/>
    <w:qFormat/>
    <w:rsid w:val="00C10E40"/>
    <w:pPr>
      <w:keepNext/>
      <w:keepLines/>
      <w:spacing w:after="60"/>
      <w:outlineLvl w:val="2"/>
    </w:pPr>
    <w:rPr>
      <w:rFonts w:ascii="Times New Roman" w:eastAsiaTheme="majorEastAsia" w:hAnsi="Times New Roman" w:cstheme="majorBidi"/>
      <w:b/>
      <w:color w:val="262626" w:themeColor="text1" w:themeTint="D9"/>
    </w:rPr>
  </w:style>
  <w:style w:type="paragraph" w:styleId="Rubrik4">
    <w:name w:val="heading 4"/>
    <w:basedOn w:val="Normal"/>
    <w:next w:val="Normal"/>
    <w:link w:val="Rubrik4Char"/>
    <w:uiPriority w:val="99"/>
    <w:qFormat/>
    <w:rsid w:val="00C10E40"/>
    <w:pPr>
      <w:keepNext/>
      <w:keepLines/>
      <w:spacing w:after="60"/>
      <w:outlineLvl w:val="3"/>
    </w:pPr>
    <w:rPr>
      <w:rFonts w:ascii="Times New Roman" w:eastAsiaTheme="majorEastAsia" w:hAnsi="Times New Roman" w:cstheme="majorBidi"/>
      <w:b/>
      <w:i/>
      <w:iCs/>
      <w:color w:val="262626" w:themeColor="text1" w:themeTint="D9"/>
    </w:rPr>
  </w:style>
  <w:style w:type="paragraph" w:styleId="Rubrik5">
    <w:name w:val="heading 5"/>
    <w:basedOn w:val="Normal"/>
    <w:next w:val="Normal"/>
    <w:link w:val="Rubrik5Char"/>
    <w:uiPriority w:val="99"/>
    <w:qFormat/>
    <w:rsid w:val="006876FA"/>
    <w:pPr>
      <w:keepNext/>
      <w:keepLines/>
      <w:spacing w:before="40"/>
      <w:outlineLvl w:val="4"/>
    </w:pPr>
    <w:rPr>
      <w:rFonts w:asciiTheme="majorHAnsi" w:eastAsiaTheme="majorEastAsia" w:hAnsiTheme="majorHAnsi" w:cstheme="majorBidi"/>
      <w:color w:val="404040" w:themeColor="text1" w:themeTint="BF"/>
    </w:rPr>
  </w:style>
  <w:style w:type="paragraph" w:styleId="Rubrik6">
    <w:name w:val="heading 6"/>
    <w:basedOn w:val="Normal"/>
    <w:next w:val="Normal"/>
    <w:link w:val="Rubrik6Char"/>
    <w:uiPriority w:val="99"/>
    <w:qFormat/>
    <w:rsid w:val="006876FA"/>
    <w:pPr>
      <w:keepNext/>
      <w:keepLines/>
      <w:spacing w:before="40"/>
      <w:outlineLvl w:val="5"/>
    </w:pPr>
    <w:rPr>
      <w:rFonts w:asciiTheme="majorHAnsi" w:eastAsiaTheme="majorEastAsia" w:hAnsiTheme="majorHAnsi" w:cstheme="majorBidi"/>
    </w:rPr>
  </w:style>
  <w:style w:type="paragraph" w:styleId="Rubrik7">
    <w:name w:val="heading 7"/>
    <w:basedOn w:val="Normal"/>
    <w:next w:val="Normal"/>
    <w:link w:val="Rubrik7Char"/>
    <w:uiPriority w:val="99"/>
    <w:qFormat/>
    <w:rsid w:val="006876FA"/>
    <w:pPr>
      <w:keepNext/>
      <w:keepLines/>
      <w:spacing w:before="40"/>
      <w:outlineLvl w:val="6"/>
    </w:pPr>
    <w:rPr>
      <w:rFonts w:asciiTheme="majorHAnsi" w:eastAsiaTheme="majorEastAsia" w:hAnsiTheme="majorHAnsi" w:cstheme="majorBidi"/>
      <w:i/>
      <w:iCs/>
    </w:rPr>
  </w:style>
  <w:style w:type="paragraph" w:styleId="Rubrik8">
    <w:name w:val="heading 8"/>
    <w:basedOn w:val="Normal"/>
    <w:next w:val="Normal"/>
    <w:link w:val="Rubrik8Char"/>
    <w:uiPriority w:val="99"/>
    <w:qFormat/>
    <w:rsid w:val="006876FA"/>
    <w:pPr>
      <w:keepNext/>
      <w:keepLines/>
      <w:spacing w:before="40"/>
      <w:outlineLvl w:val="7"/>
    </w:pPr>
    <w:rPr>
      <w:rFonts w:asciiTheme="majorHAnsi" w:eastAsiaTheme="majorEastAsia" w:hAnsiTheme="majorHAnsi" w:cstheme="majorBidi"/>
      <w:color w:val="262626" w:themeColor="text1" w:themeTint="D9"/>
      <w:sz w:val="21"/>
      <w:szCs w:val="21"/>
    </w:rPr>
  </w:style>
  <w:style w:type="paragraph" w:styleId="Rubrik9">
    <w:name w:val="heading 9"/>
    <w:basedOn w:val="Normal"/>
    <w:next w:val="Normal"/>
    <w:link w:val="Rubrik9Char"/>
    <w:uiPriority w:val="99"/>
    <w:qFormat/>
    <w:rsid w:val="006876FA"/>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aliases w:val="Headline 1 Char"/>
    <w:basedOn w:val="Standardstycketeckensnitt"/>
    <w:link w:val="Rubrik1"/>
    <w:uiPriority w:val="9"/>
    <w:rsid w:val="00C10E40"/>
    <w:rPr>
      <w:rFonts w:asciiTheme="majorHAnsi" w:eastAsiaTheme="majorEastAsia" w:hAnsiTheme="majorHAnsi" w:cstheme="majorBidi"/>
      <w:color w:val="262626" w:themeColor="text1" w:themeTint="D9"/>
      <w:sz w:val="30"/>
      <w:szCs w:val="32"/>
    </w:rPr>
  </w:style>
  <w:style w:type="character" w:customStyle="1" w:styleId="Rubrik2Char">
    <w:name w:val="Rubrik 2 Char"/>
    <w:aliases w:val="Headline 2 Char"/>
    <w:basedOn w:val="Standardstycketeckensnitt"/>
    <w:link w:val="Rubrik2"/>
    <w:uiPriority w:val="9"/>
    <w:rsid w:val="00C10E40"/>
    <w:rPr>
      <w:rFonts w:asciiTheme="majorHAnsi" w:eastAsiaTheme="majorEastAsia" w:hAnsiTheme="majorHAnsi" w:cstheme="majorBidi"/>
      <w:b/>
      <w:color w:val="262626" w:themeColor="text1" w:themeTint="D9"/>
      <w:szCs w:val="28"/>
    </w:rPr>
  </w:style>
  <w:style w:type="character" w:customStyle="1" w:styleId="Rubrik3Char">
    <w:name w:val="Rubrik 3 Char"/>
    <w:aliases w:val="Headline 3 Char"/>
    <w:basedOn w:val="Standardstycketeckensnitt"/>
    <w:link w:val="Rubrik3"/>
    <w:uiPriority w:val="99"/>
    <w:rsid w:val="00C10E40"/>
    <w:rPr>
      <w:rFonts w:ascii="Times New Roman" w:eastAsiaTheme="majorEastAsia" w:hAnsi="Times New Roman" w:cstheme="majorBidi"/>
      <w:b/>
      <w:color w:val="262626" w:themeColor="text1" w:themeTint="D9"/>
      <w:szCs w:val="24"/>
    </w:rPr>
  </w:style>
  <w:style w:type="character" w:customStyle="1" w:styleId="Rubrik4Char">
    <w:name w:val="Rubrik 4 Char"/>
    <w:basedOn w:val="Standardstycketeckensnitt"/>
    <w:link w:val="Rubrik4"/>
    <w:uiPriority w:val="99"/>
    <w:rsid w:val="00C10E40"/>
    <w:rPr>
      <w:rFonts w:ascii="Times New Roman" w:eastAsiaTheme="majorEastAsia" w:hAnsi="Times New Roman" w:cstheme="majorBidi"/>
      <w:b/>
      <w:i/>
      <w:iCs/>
      <w:color w:val="262626" w:themeColor="text1" w:themeTint="D9"/>
    </w:rPr>
  </w:style>
  <w:style w:type="character" w:customStyle="1" w:styleId="Rubrik5Char">
    <w:name w:val="Rubrik 5 Char"/>
    <w:basedOn w:val="Standardstycketeckensnitt"/>
    <w:link w:val="Rubrik5"/>
    <w:uiPriority w:val="99"/>
    <w:rsid w:val="006876FA"/>
    <w:rPr>
      <w:rFonts w:asciiTheme="majorHAnsi" w:eastAsiaTheme="majorEastAsia" w:hAnsiTheme="majorHAnsi" w:cstheme="majorBidi"/>
      <w:color w:val="404040" w:themeColor="text1" w:themeTint="BF"/>
    </w:rPr>
  </w:style>
  <w:style w:type="character" w:customStyle="1" w:styleId="Rubrik6Char">
    <w:name w:val="Rubrik 6 Char"/>
    <w:basedOn w:val="Standardstycketeckensnitt"/>
    <w:link w:val="Rubrik6"/>
    <w:uiPriority w:val="99"/>
    <w:rsid w:val="006876FA"/>
    <w:rPr>
      <w:rFonts w:asciiTheme="majorHAnsi" w:eastAsiaTheme="majorEastAsia" w:hAnsiTheme="majorHAnsi" w:cstheme="majorBidi"/>
    </w:rPr>
  </w:style>
  <w:style w:type="character" w:customStyle="1" w:styleId="Rubrik7Char">
    <w:name w:val="Rubrik 7 Char"/>
    <w:basedOn w:val="Standardstycketeckensnitt"/>
    <w:link w:val="Rubrik7"/>
    <w:uiPriority w:val="99"/>
    <w:rsid w:val="006876FA"/>
    <w:rPr>
      <w:rFonts w:asciiTheme="majorHAnsi" w:eastAsiaTheme="majorEastAsia" w:hAnsiTheme="majorHAnsi" w:cstheme="majorBidi"/>
      <w:i/>
      <w:iCs/>
    </w:rPr>
  </w:style>
  <w:style w:type="character" w:customStyle="1" w:styleId="Rubrik8Char">
    <w:name w:val="Rubrik 8 Char"/>
    <w:basedOn w:val="Standardstycketeckensnitt"/>
    <w:link w:val="Rubrik8"/>
    <w:uiPriority w:val="99"/>
    <w:rsid w:val="006876FA"/>
    <w:rPr>
      <w:rFonts w:asciiTheme="majorHAnsi" w:eastAsiaTheme="majorEastAsia" w:hAnsiTheme="majorHAnsi" w:cstheme="majorBidi"/>
      <w:color w:val="262626" w:themeColor="text1" w:themeTint="D9"/>
      <w:sz w:val="21"/>
      <w:szCs w:val="21"/>
    </w:rPr>
  </w:style>
  <w:style w:type="character" w:customStyle="1" w:styleId="Rubrik9Char">
    <w:name w:val="Rubrik 9 Char"/>
    <w:basedOn w:val="Standardstycketeckensnitt"/>
    <w:link w:val="Rubrik9"/>
    <w:uiPriority w:val="99"/>
    <w:rsid w:val="006876FA"/>
    <w:rPr>
      <w:rFonts w:asciiTheme="majorHAnsi" w:eastAsiaTheme="majorEastAsia" w:hAnsiTheme="majorHAnsi" w:cstheme="majorBidi"/>
      <w:i/>
      <w:iCs/>
      <w:color w:val="262626" w:themeColor="text1" w:themeTint="D9"/>
      <w:sz w:val="21"/>
      <w:szCs w:val="21"/>
    </w:rPr>
  </w:style>
  <w:style w:type="paragraph" w:styleId="Beskrivning">
    <w:name w:val="caption"/>
    <w:basedOn w:val="Normal"/>
    <w:next w:val="Normal"/>
    <w:uiPriority w:val="35"/>
    <w:semiHidden/>
    <w:unhideWhenUsed/>
    <w:qFormat/>
    <w:rsid w:val="006876FA"/>
    <w:pPr>
      <w:spacing w:after="200"/>
    </w:pPr>
    <w:rPr>
      <w:i/>
      <w:iCs/>
      <w:color w:val="002F5F" w:themeColor="text2"/>
      <w:sz w:val="18"/>
      <w:szCs w:val="18"/>
    </w:rPr>
  </w:style>
  <w:style w:type="paragraph" w:styleId="Rubrik">
    <w:name w:val="Title"/>
    <w:basedOn w:val="Normal"/>
    <w:next w:val="Normal"/>
    <w:link w:val="RubrikChar"/>
    <w:uiPriority w:val="10"/>
    <w:qFormat/>
    <w:rsid w:val="006876FA"/>
    <w:pPr>
      <w:contextualSpacing/>
    </w:pPr>
    <w:rPr>
      <w:rFonts w:asciiTheme="majorHAnsi" w:eastAsiaTheme="majorEastAsia" w:hAnsiTheme="majorHAnsi" w:cstheme="majorBidi"/>
      <w:spacing w:val="-10"/>
      <w:sz w:val="56"/>
      <w:szCs w:val="56"/>
    </w:rPr>
  </w:style>
  <w:style w:type="character" w:customStyle="1" w:styleId="RubrikChar">
    <w:name w:val="Rubrik Char"/>
    <w:basedOn w:val="Standardstycketeckensnitt"/>
    <w:link w:val="Rubrik"/>
    <w:uiPriority w:val="10"/>
    <w:rsid w:val="006876FA"/>
    <w:rPr>
      <w:rFonts w:asciiTheme="majorHAnsi" w:eastAsiaTheme="majorEastAsia" w:hAnsiTheme="majorHAnsi" w:cstheme="majorBidi"/>
      <w:spacing w:val="-10"/>
      <w:sz w:val="56"/>
      <w:szCs w:val="56"/>
    </w:rPr>
  </w:style>
  <w:style w:type="paragraph" w:styleId="Underrubrik">
    <w:name w:val="Subtitle"/>
    <w:basedOn w:val="Normal"/>
    <w:next w:val="Normal"/>
    <w:link w:val="UnderrubrikChar"/>
    <w:uiPriority w:val="11"/>
    <w:semiHidden/>
    <w:qFormat/>
    <w:rsid w:val="006876FA"/>
    <w:pPr>
      <w:numPr>
        <w:ilvl w:val="1"/>
      </w:numPr>
    </w:pPr>
    <w:rPr>
      <w:color w:val="5A5A5A" w:themeColor="text1" w:themeTint="A5"/>
      <w:spacing w:val="15"/>
    </w:rPr>
  </w:style>
  <w:style w:type="character" w:customStyle="1" w:styleId="UnderrubrikChar">
    <w:name w:val="Underrubrik Char"/>
    <w:basedOn w:val="Standardstycketeckensnitt"/>
    <w:link w:val="Underrubrik"/>
    <w:uiPriority w:val="11"/>
    <w:semiHidden/>
    <w:rsid w:val="006876FA"/>
    <w:rPr>
      <w:color w:val="5A5A5A" w:themeColor="text1" w:themeTint="A5"/>
      <w:spacing w:val="15"/>
    </w:rPr>
  </w:style>
  <w:style w:type="character" w:styleId="Stark">
    <w:name w:val="Strong"/>
    <w:basedOn w:val="Standardstycketeckensnitt"/>
    <w:uiPriority w:val="22"/>
    <w:semiHidden/>
    <w:qFormat/>
    <w:rsid w:val="006876FA"/>
    <w:rPr>
      <w:b/>
      <w:bCs/>
      <w:color w:val="auto"/>
    </w:rPr>
  </w:style>
  <w:style w:type="character" w:styleId="Betoning">
    <w:name w:val="Emphasis"/>
    <w:basedOn w:val="Standardstycketeckensnitt"/>
    <w:uiPriority w:val="20"/>
    <w:qFormat/>
    <w:rsid w:val="006876FA"/>
    <w:rPr>
      <w:i/>
      <w:iCs/>
      <w:color w:val="auto"/>
    </w:rPr>
  </w:style>
  <w:style w:type="paragraph" w:styleId="Ingetavstnd">
    <w:name w:val="No Spacing"/>
    <w:uiPriority w:val="1"/>
    <w:qFormat/>
    <w:rsid w:val="006876FA"/>
    <w:pPr>
      <w:spacing w:after="0" w:line="240" w:lineRule="auto"/>
    </w:pPr>
  </w:style>
  <w:style w:type="paragraph" w:styleId="Citat">
    <w:name w:val="Quote"/>
    <w:basedOn w:val="Normal"/>
    <w:next w:val="Normal"/>
    <w:link w:val="CitatChar"/>
    <w:uiPriority w:val="29"/>
    <w:semiHidden/>
    <w:qFormat/>
    <w:rsid w:val="006876FA"/>
    <w:pPr>
      <w:spacing w:before="200"/>
      <w:ind w:left="864" w:right="864"/>
    </w:pPr>
    <w:rPr>
      <w:i/>
      <w:iCs/>
      <w:color w:val="404040" w:themeColor="text1" w:themeTint="BF"/>
    </w:rPr>
  </w:style>
  <w:style w:type="character" w:customStyle="1" w:styleId="CitatChar">
    <w:name w:val="Citat Char"/>
    <w:basedOn w:val="Standardstycketeckensnitt"/>
    <w:link w:val="Citat"/>
    <w:uiPriority w:val="29"/>
    <w:semiHidden/>
    <w:rsid w:val="006876FA"/>
    <w:rPr>
      <w:i/>
      <w:iCs/>
      <w:color w:val="404040" w:themeColor="text1" w:themeTint="BF"/>
    </w:rPr>
  </w:style>
  <w:style w:type="paragraph" w:styleId="Starktcitat">
    <w:name w:val="Intense Quote"/>
    <w:basedOn w:val="Normal"/>
    <w:next w:val="Normal"/>
    <w:link w:val="StarktcitatChar"/>
    <w:uiPriority w:val="30"/>
    <w:semiHidden/>
    <w:qFormat/>
    <w:rsid w:val="006876FA"/>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StarktcitatChar">
    <w:name w:val="Starkt citat Char"/>
    <w:basedOn w:val="Standardstycketeckensnitt"/>
    <w:link w:val="Starktcitat"/>
    <w:uiPriority w:val="30"/>
    <w:semiHidden/>
    <w:rsid w:val="006876FA"/>
    <w:rPr>
      <w:i/>
      <w:iCs/>
      <w:color w:val="404040" w:themeColor="text1" w:themeTint="BF"/>
    </w:rPr>
  </w:style>
  <w:style w:type="character" w:styleId="Diskretbetoning">
    <w:name w:val="Subtle Emphasis"/>
    <w:basedOn w:val="Standardstycketeckensnitt"/>
    <w:uiPriority w:val="19"/>
    <w:semiHidden/>
    <w:qFormat/>
    <w:rsid w:val="006876FA"/>
    <w:rPr>
      <w:i/>
      <w:iCs/>
      <w:color w:val="404040" w:themeColor="text1" w:themeTint="BF"/>
    </w:rPr>
  </w:style>
  <w:style w:type="character" w:styleId="Starkbetoning">
    <w:name w:val="Intense Emphasis"/>
    <w:basedOn w:val="Standardstycketeckensnitt"/>
    <w:uiPriority w:val="21"/>
    <w:semiHidden/>
    <w:qFormat/>
    <w:rsid w:val="006876FA"/>
    <w:rPr>
      <w:b/>
      <w:bCs/>
      <w:i/>
      <w:iCs/>
      <w:color w:val="auto"/>
    </w:rPr>
  </w:style>
  <w:style w:type="character" w:styleId="Diskretreferens">
    <w:name w:val="Subtle Reference"/>
    <w:basedOn w:val="Standardstycketeckensnitt"/>
    <w:uiPriority w:val="31"/>
    <w:semiHidden/>
    <w:qFormat/>
    <w:rsid w:val="006876FA"/>
    <w:rPr>
      <w:smallCaps/>
      <w:color w:val="404040" w:themeColor="text1" w:themeTint="BF"/>
    </w:rPr>
  </w:style>
  <w:style w:type="character" w:styleId="Starkreferens">
    <w:name w:val="Intense Reference"/>
    <w:basedOn w:val="Standardstycketeckensnitt"/>
    <w:uiPriority w:val="32"/>
    <w:semiHidden/>
    <w:qFormat/>
    <w:rsid w:val="006876FA"/>
    <w:rPr>
      <w:b/>
      <w:bCs/>
      <w:smallCaps/>
      <w:color w:val="404040" w:themeColor="text1" w:themeTint="BF"/>
      <w:spacing w:val="5"/>
    </w:rPr>
  </w:style>
  <w:style w:type="character" w:styleId="Bokenstitel">
    <w:name w:val="Book Title"/>
    <w:basedOn w:val="Standardstycketeckensnitt"/>
    <w:uiPriority w:val="33"/>
    <w:semiHidden/>
    <w:qFormat/>
    <w:rsid w:val="006876FA"/>
    <w:rPr>
      <w:b/>
      <w:bCs/>
      <w:i/>
      <w:iCs/>
      <w:spacing w:val="5"/>
    </w:rPr>
  </w:style>
  <w:style w:type="paragraph" w:styleId="Innehllsfrteckningsrubrik">
    <w:name w:val="TOC Heading"/>
    <w:basedOn w:val="Rubrik1"/>
    <w:next w:val="Normal"/>
    <w:uiPriority w:val="39"/>
    <w:unhideWhenUsed/>
    <w:qFormat/>
    <w:rsid w:val="00C10E40"/>
    <w:pPr>
      <w:outlineLvl w:val="9"/>
    </w:pPr>
  </w:style>
  <w:style w:type="paragraph" w:styleId="Sidhuvud">
    <w:name w:val="header"/>
    <w:basedOn w:val="Normal"/>
    <w:link w:val="SidhuvudChar"/>
    <w:uiPriority w:val="99"/>
    <w:unhideWhenUsed/>
    <w:qFormat/>
    <w:rsid w:val="006876FA"/>
    <w:pPr>
      <w:tabs>
        <w:tab w:val="left" w:pos="4139"/>
        <w:tab w:val="left" w:pos="6010"/>
        <w:tab w:val="right" w:pos="9072"/>
      </w:tabs>
    </w:pPr>
  </w:style>
  <w:style w:type="character" w:customStyle="1" w:styleId="SidhuvudChar">
    <w:name w:val="Sidhuvud Char"/>
    <w:basedOn w:val="Standardstycketeckensnitt"/>
    <w:link w:val="Sidhuvud"/>
    <w:uiPriority w:val="99"/>
    <w:rsid w:val="006876FA"/>
  </w:style>
  <w:style w:type="paragraph" w:styleId="Sidfot">
    <w:name w:val="footer"/>
    <w:basedOn w:val="Normal"/>
    <w:link w:val="SidfotChar"/>
    <w:uiPriority w:val="99"/>
    <w:unhideWhenUsed/>
    <w:rsid w:val="006876FA"/>
    <w:pPr>
      <w:tabs>
        <w:tab w:val="center" w:pos="4536"/>
        <w:tab w:val="right" w:pos="9072"/>
      </w:tabs>
    </w:pPr>
    <w:rPr>
      <w:sz w:val="16"/>
    </w:rPr>
  </w:style>
  <w:style w:type="character" w:customStyle="1" w:styleId="SidfotChar">
    <w:name w:val="Sidfot Char"/>
    <w:basedOn w:val="Standardstycketeckensnitt"/>
    <w:link w:val="Sidfot"/>
    <w:uiPriority w:val="99"/>
    <w:rsid w:val="006876FA"/>
    <w:rPr>
      <w:sz w:val="16"/>
    </w:rPr>
  </w:style>
  <w:style w:type="numbering" w:customStyle="1" w:styleId="SUListor">
    <w:name w:val="SU Listor"/>
    <w:uiPriority w:val="99"/>
    <w:rsid w:val="006876FA"/>
    <w:pPr>
      <w:numPr>
        <w:numId w:val="1"/>
      </w:numPr>
    </w:pPr>
  </w:style>
  <w:style w:type="paragraph" w:styleId="Numreradlista">
    <w:name w:val="List Number"/>
    <w:basedOn w:val="Normal"/>
    <w:uiPriority w:val="11"/>
    <w:qFormat/>
    <w:rsid w:val="00C10E40"/>
    <w:pPr>
      <w:numPr>
        <w:numId w:val="37"/>
      </w:numPr>
      <w:contextualSpacing/>
    </w:pPr>
    <w:rPr>
      <w:rFonts w:eastAsiaTheme="minorEastAsia"/>
    </w:rPr>
  </w:style>
  <w:style w:type="paragraph" w:styleId="Punktlista">
    <w:name w:val="List Bullet"/>
    <w:basedOn w:val="Normal"/>
    <w:uiPriority w:val="11"/>
    <w:qFormat/>
    <w:rsid w:val="00C10E40"/>
    <w:pPr>
      <w:numPr>
        <w:numId w:val="39"/>
      </w:numPr>
      <w:contextualSpacing/>
    </w:pPr>
    <w:rPr>
      <w:rFonts w:eastAsiaTheme="minorEastAsia"/>
    </w:rPr>
  </w:style>
  <w:style w:type="paragraph" w:customStyle="1" w:styleId="Paragraflista">
    <w:name w:val="Paragraflista"/>
    <w:basedOn w:val="Rubrik2"/>
    <w:next w:val="Paragraftext"/>
    <w:uiPriority w:val="1"/>
    <w:rsid w:val="00C10E40"/>
    <w:pPr>
      <w:numPr>
        <w:numId w:val="38"/>
      </w:numPr>
    </w:pPr>
  </w:style>
  <w:style w:type="table" w:styleId="Tabellrutnt">
    <w:name w:val="Table Grid"/>
    <w:basedOn w:val="Normaltabell"/>
    <w:uiPriority w:val="39"/>
    <w:rsid w:val="00CD4B38"/>
    <w:pPr>
      <w:spacing w:after="0"/>
    </w:pPr>
    <w:rPr>
      <w:rFonts w:ascii="Verdana" w:hAnsi="Verdana"/>
      <w:sz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styleId="Oformateradtabell3">
    <w:name w:val="Plain Table 3"/>
    <w:basedOn w:val="Normaltabell"/>
    <w:uiPriority w:val="43"/>
    <w:rsid w:val="006876F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Platshllartext">
    <w:name w:val="Placeholder Text"/>
    <w:basedOn w:val="Standardstycketeckensnitt"/>
    <w:uiPriority w:val="99"/>
    <w:semiHidden/>
    <w:rsid w:val="006876FA"/>
    <w:rPr>
      <w:color w:val="808080"/>
    </w:rPr>
  </w:style>
  <w:style w:type="paragraph" w:customStyle="1" w:styleId="Institutionsnamn">
    <w:name w:val="Institutionsnamn"/>
    <w:basedOn w:val="Normal"/>
    <w:uiPriority w:val="17"/>
    <w:semiHidden/>
    <w:rsid w:val="00A735C0"/>
    <w:pPr>
      <w:spacing w:after="20"/>
    </w:pPr>
    <w:rPr>
      <w:rFonts w:ascii="Georgia" w:eastAsiaTheme="minorEastAsia" w:hAnsi="Georgia"/>
      <w:color w:val="002F5F"/>
      <w:sz w:val="26"/>
    </w:rPr>
  </w:style>
  <w:style w:type="paragraph" w:customStyle="1" w:styleId="Paragraftext">
    <w:name w:val="Paragraftext"/>
    <w:basedOn w:val="Normal"/>
    <w:uiPriority w:val="1"/>
    <w:rsid w:val="00C10E40"/>
    <w:pPr>
      <w:ind w:left="794"/>
    </w:pPr>
    <w:rPr>
      <w:rFonts w:eastAsiaTheme="minorEastAsia"/>
    </w:rPr>
  </w:style>
  <w:style w:type="paragraph" w:styleId="Innehll1">
    <w:name w:val="toc 1"/>
    <w:basedOn w:val="Normal"/>
    <w:next w:val="Normal"/>
    <w:autoRedefine/>
    <w:uiPriority w:val="39"/>
    <w:unhideWhenUsed/>
    <w:rsid w:val="00C10E40"/>
    <w:pPr>
      <w:tabs>
        <w:tab w:val="right" w:leader="dot" w:pos="8323"/>
      </w:tabs>
      <w:spacing w:after="40"/>
    </w:pPr>
    <w:rPr>
      <w:rFonts w:ascii="Verdana" w:eastAsiaTheme="minorEastAsia" w:hAnsi="Verdana"/>
      <w:b/>
    </w:rPr>
  </w:style>
  <w:style w:type="paragraph" w:styleId="Innehll2">
    <w:name w:val="toc 2"/>
    <w:basedOn w:val="Normal"/>
    <w:next w:val="Normal"/>
    <w:autoRedefine/>
    <w:uiPriority w:val="39"/>
    <w:unhideWhenUsed/>
    <w:rsid w:val="00C10E40"/>
    <w:pPr>
      <w:tabs>
        <w:tab w:val="right" w:leader="dot" w:pos="8323"/>
      </w:tabs>
      <w:spacing w:after="100"/>
    </w:pPr>
    <w:rPr>
      <w:rFonts w:ascii="Verdana" w:eastAsiaTheme="minorEastAsia" w:hAnsi="Verdana"/>
      <w:sz w:val="18"/>
    </w:rPr>
  </w:style>
  <w:style w:type="paragraph" w:styleId="Innehll3">
    <w:name w:val="toc 3"/>
    <w:basedOn w:val="Normal"/>
    <w:next w:val="Normal"/>
    <w:autoRedefine/>
    <w:uiPriority w:val="39"/>
    <w:semiHidden/>
    <w:rsid w:val="00C10E40"/>
    <w:pPr>
      <w:spacing w:after="100"/>
      <w:ind w:left="440"/>
    </w:pPr>
    <w:rPr>
      <w:rFonts w:eastAsiaTheme="minorEastAsia"/>
    </w:rPr>
  </w:style>
  <w:style w:type="numbering" w:customStyle="1" w:styleId="Listformatnumreradelistor">
    <w:name w:val="Listformat numrerade listor"/>
    <w:uiPriority w:val="99"/>
    <w:rsid w:val="00C10E40"/>
    <w:pPr>
      <w:numPr>
        <w:numId w:val="11"/>
      </w:numPr>
    </w:pPr>
  </w:style>
  <w:style w:type="numbering" w:customStyle="1" w:styleId="Listformatnumreraderubriker">
    <w:name w:val="Listformat numrerade rubriker"/>
    <w:uiPriority w:val="99"/>
    <w:rsid w:val="00C10E40"/>
    <w:pPr>
      <w:numPr>
        <w:numId w:val="12"/>
      </w:numPr>
    </w:pPr>
  </w:style>
  <w:style w:type="numbering" w:customStyle="1" w:styleId="Listformatparagraflistor">
    <w:name w:val="Listformat paragraflistor"/>
    <w:uiPriority w:val="99"/>
    <w:rsid w:val="00C10E40"/>
    <w:pPr>
      <w:numPr>
        <w:numId w:val="13"/>
      </w:numPr>
    </w:pPr>
  </w:style>
  <w:style w:type="numbering" w:customStyle="1" w:styleId="Listformatpunktlistor">
    <w:name w:val="Listformat punktlistor"/>
    <w:uiPriority w:val="99"/>
    <w:rsid w:val="00C10E40"/>
    <w:pPr>
      <w:numPr>
        <w:numId w:val="14"/>
      </w:numPr>
    </w:pPr>
  </w:style>
  <w:style w:type="paragraph" w:styleId="Liststycke">
    <w:name w:val="List Paragraph"/>
    <w:basedOn w:val="Normal"/>
    <w:uiPriority w:val="34"/>
    <w:semiHidden/>
    <w:qFormat/>
    <w:rsid w:val="00C10E40"/>
    <w:pPr>
      <w:ind w:left="720"/>
      <w:contextualSpacing/>
    </w:pPr>
    <w:rPr>
      <w:rFonts w:eastAsiaTheme="minorEastAsia"/>
    </w:rPr>
  </w:style>
  <w:style w:type="paragraph" w:customStyle="1" w:styleId="Rubrik1numrerad">
    <w:name w:val="Rubrik 1 numrerad"/>
    <w:basedOn w:val="Rubrik1"/>
    <w:next w:val="Normal"/>
    <w:uiPriority w:val="10"/>
    <w:qFormat/>
    <w:rsid w:val="00C10E40"/>
    <w:pPr>
      <w:numPr>
        <w:numId w:val="43"/>
      </w:numPr>
    </w:pPr>
  </w:style>
  <w:style w:type="paragraph" w:customStyle="1" w:styleId="Rubrik2numrerad">
    <w:name w:val="Rubrik 2 numrerad"/>
    <w:basedOn w:val="Rubrik2"/>
    <w:next w:val="Normal"/>
    <w:uiPriority w:val="10"/>
    <w:qFormat/>
    <w:rsid w:val="00C10E40"/>
    <w:pPr>
      <w:numPr>
        <w:ilvl w:val="1"/>
        <w:numId w:val="43"/>
      </w:numPr>
    </w:pPr>
  </w:style>
  <w:style w:type="paragraph" w:customStyle="1" w:styleId="Rubrik3numrerad">
    <w:name w:val="Rubrik 3 numrerad"/>
    <w:basedOn w:val="Rubrik3"/>
    <w:next w:val="Normal"/>
    <w:uiPriority w:val="10"/>
    <w:qFormat/>
    <w:rsid w:val="00C10E40"/>
    <w:pPr>
      <w:numPr>
        <w:ilvl w:val="2"/>
        <w:numId w:val="43"/>
      </w:numPr>
    </w:pPr>
  </w:style>
  <w:style w:type="paragraph" w:customStyle="1" w:styleId="Rubrik4numrerad">
    <w:name w:val="Rubrik 4 numrerad"/>
    <w:basedOn w:val="Rubrik4"/>
    <w:next w:val="Normal"/>
    <w:uiPriority w:val="10"/>
    <w:qFormat/>
    <w:rsid w:val="00C10E40"/>
    <w:pPr>
      <w:numPr>
        <w:ilvl w:val="3"/>
        <w:numId w:val="43"/>
      </w:numPr>
    </w:pPr>
  </w:style>
  <w:style w:type="paragraph" w:customStyle="1" w:styleId="Bildtext">
    <w:name w:val="Bildtext"/>
    <w:basedOn w:val="Normal"/>
    <w:next w:val="Normal"/>
    <w:uiPriority w:val="12"/>
    <w:qFormat/>
    <w:rsid w:val="00460E12"/>
    <w:rPr>
      <w:rFonts w:eastAsiaTheme="minorEastAsia"/>
      <w:i/>
      <w:sz w:val="20"/>
    </w:rPr>
  </w:style>
  <w:style w:type="paragraph" w:styleId="Punktlista2">
    <w:name w:val="List Bullet 2"/>
    <w:basedOn w:val="Normal"/>
    <w:uiPriority w:val="99"/>
    <w:semiHidden/>
    <w:unhideWhenUsed/>
    <w:rsid w:val="00CD4B38"/>
    <w:pPr>
      <w:numPr>
        <w:numId w:val="44"/>
      </w:numPr>
      <w:contextualSpacing/>
    </w:pPr>
  </w:style>
  <w:style w:type="paragraph" w:styleId="Punktlista3">
    <w:name w:val="List Bullet 3"/>
    <w:basedOn w:val="Normal"/>
    <w:uiPriority w:val="99"/>
    <w:semiHidden/>
    <w:unhideWhenUsed/>
    <w:rsid w:val="00CD4B38"/>
    <w:pPr>
      <w:numPr>
        <w:numId w:val="45"/>
      </w:numPr>
      <w:contextualSpacing/>
    </w:pPr>
  </w:style>
  <w:style w:type="paragraph" w:customStyle="1" w:styleId="Tabell">
    <w:name w:val="Tabell"/>
    <w:basedOn w:val="Normal"/>
    <w:autoRedefine/>
    <w:qFormat/>
    <w:rsid w:val="00A21802"/>
    <w:rPr>
      <w:rFonts w:ascii="Calibri" w:hAnsi="Calibri"/>
      <w:bCs/>
      <w:sz w:val="18"/>
      <w:szCs w:val="18"/>
    </w:rPr>
  </w:style>
  <w:style w:type="paragraph" w:customStyle="1" w:styleId="Tabelltext">
    <w:name w:val="Tabelltext"/>
    <w:basedOn w:val="Normal"/>
    <w:qFormat/>
    <w:rsid w:val="00A21802"/>
    <w:pPr>
      <w:spacing w:before="20" w:after="40"/>
    </w:pPr>
    <w:rPr>
      <w:rFonts w:ascii="Arial" w:hAnsi="Arial"/>
      <w:bCs/>
      <w:sz w:val="20"/>
    </w:rPr>
  </w:style>
  <w:style w:type="character" w:styleId="Hyperlnk">
    <w:name w:val="Hyperlink"/>
    <w:uiPriority w:val="99"/>
    <w:unhideWhenUsed/>
    <w:rsid w:val="00A21802"/>
    <w:rPr>
      <w:color w:val="0000FF"/>
      <w:u w:val="single"/>
    </w:rPr>
  </w:style>
  <w:style w:type="paragraph" w:styleId="Ballongtext">
    <w:name w:val="Balloon Text"/>
    <w:basedOn w:val="Normal"/>
    <w:link w:val="BallongtextChar"/>
    <w:uiPriority w:val="99"/>
    <w:semiHidden/>
    <w:unhideWhenUsed/>
    <w:rsid w:val="00A21802"/>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A21802"/>
    <w:rPr>
      <w:rFonts w:ascii="Lucida Grande" w:eastAsia="MS Mincho" w:hAnsi="Lucida Grande" w:cs="Lucida Grande"/>
      <w:sz w:val="18"/>
      <w:szCs w:val="18"/>
      <w:lang w:eastAsia="sv-SE"/>
    </w:rPr>
  </w:style>
  <w:style w:type="character" w:styleId="AnvndHyperlnk">
    <w:name w:val="FollowedHyperlink"/>
    <w:basedOn w:val="Standardstycketeckensnitt"/>
    <w:uiPriority w:val="99"/>
    <w:semiHidden/>
    <w:unhideWhenUsed/>
    <w:rsid w:val="00A21802"/>
    <w:rPr>
      <w:color w:val="800080" w:themeColor="followedHyperlink"/>
      <w:u w:val="single"/>
    </w:rPr>
  </w:style>
  <w:style w:type="character" w:customStyle="1" w:styleId="UnresolvedMention1">
    <w:name w:val="Unresolved Mention1"/>
    <w:basedOn w:val="Standardstycketeckensnitt"/>
    <w:uiPriority w:val="99"/>
    <w:rsid w:val="00A21802"/>
    <w:rPr>
      <w:color w:val="605E5C"/>
      <w:shd w:val="clear" w:color="auto" w:fill="E1DFDD"/>
    </w:rPr>
  </w:style>
  <w:style w:type="paragraph" w:customStyle="1" w:styleId="AuthorsName">
    <w:name w:val="Authors´Name"/>
    <w:basedOn w:val="Normal"/>
    <w:uiPriority w:val="99"/>
    <w:rsid w:val="00A21802"/>
    <w:pPr>
      <w:autoSpaceDE w:val="0"/>
      <w:autoSpaceDN w:val="0"/>
      <w:contextualSpacing/>
      <w:jc w:val="both"/>
    </w:pPr>
    <w:rPr>
      <w:rFonts w:ascii="Times New Roman" w:eastAsiaTheme="minorHAnsi" w:hAnsi="Times New Roman"/>
      <w:b/>
      <w:bCs/>
      <w:sz w:val="22"/>
      <w:szCs w:val="22"/>
      <w:lang w:eastAsia="ja-JP"/>
    </w:rPr>
  </w:style>
  <w:style w:type="paragraph" w:customStyle="1" w:styleId="Default">
    <w:name w:val="Default"/>
    <w:rsid w:val="00A2180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UnresolvedMention2">
    <w:name w:val="Unresolved Mention2"/>
    <w:basedOn w:val="Standardstycketeckensnitt"/>
    <w:uiPriority w:val="99"/>
    <w:semiHidden/>
    <w:unhideWhenUsed/>
    <w:rsid w:val="00A21802"/>
    <w:rPr>
      <w:color w:val="605E5C"/>
      <w:shd w:val="clear" w:color="auto" w:fill="E1DFDD"/>
    </w:rPr>
  </w:style>
  <w:style w:type="paragraph" w:styleId="Normalwebb">
    <w:name w:val="Normal (Web)"/>
    <w:basedOn w:val="Normal"/>
    <w:uiPriority w:val="99"/>
    <w:unhideWhenUsed/>
    <w:rsid w:val="00A21802"/>
    <w:rPr>
      <w:rFonts w:ascii="Times New Roman" w:eastAsia="Times New Roman" w:hAnsi="Times New Roman"/>
      <w:lang w:val="es-ES" w:eastAsia="es-ES_tradnl"/>
    </w:rPr>
  </w:style>
  <w:style w:type="character" w:customStyle="1" w:styleId="jlqj4b">
    <w:name w:val="jlqj4b"/>
    <w:basedOn w:val="Standardstycketeckensnitt"/>
    <w:rsid w:val="00A21802"/>
  </w:style>
  <w:style w:type="character" w:customStyle="1" w:styleId="word">
    <w:name w:val="word"/>
    <w:basedOn w:val="Standardstycketeckensnitt"/>
    <w:rsid w:val="00A21802"/>
  </w:style>
  <w:style w:type="paragraph" w:customStyle="1" w:styleId="CitaviBibliographyHeading">
    <w:name w:val="Citavi Bibliography Heading"/>
    <w:basedOn w:val="Rubrik1"/>
    <w:link w:val="CitaviBibliographyHeadingZchn"/>
    <w:uiPriority w:val="99"/>
    <w:rsid w:val="00A21802"/>
    <w:pPr>
      <w:tabs>
        <w:tab w:val="left" w:pos="454"/>
      </w:tabs>
      <w:spacing w:after="120" w:line="240" w:lineRule="auto"/>
      <w:ind w:left="432" w:hanging="432"/>
      <w:contextualSpacing/>
    </w:pPr>
    <w:rPr>
      <w:rFonts w:ascii="Times New Roman" w:eastAsia="MS ????" w:hAnsi="Times New Roman" w:cs="Times New Roman"/>
      <w:b/>
      <w:bCs/>
      <w:color w:val="auto"/>
      <w:sz w:val="22"/>
      <w:lang w:eastAsia="ja-JP"/>
    </w:rPr>
  </w:style>
  <w:style w:type="character" w:customStyle="1" w:styleId="CitaviBibliographyHeadingZchn">
    <w:name w:val="Citavi Bibliography Heading Zchn"/>
    <w:basedOn w:val="Standardstycketeckensnitt"/>
    <w:link w:val="CitaviBibliographyHeading"/>
    <w:uiPriority w:val="99"/>
    <w:rsid w:val="00A21802"/>
    <w:rPr>
      <w:rFonts w:ascii="Times New Roman" w:eastAsia="MS ????" w:hAnsi="Times New Roman" w:cs="Times New Roman"/>
      <w:b/>
      <w:bCs/>
      <w:szCs w:val="32"/>
      <w:lang w:val="en-GB" w:eastAsia="ja-JP"/>
    </w:rPr>
  </w:style>
  <w:style w:type="paragraph" w:customStyle="1" w:styleId="paperabstract">
    <w:name w:val="paper_abstract"/>
    <w:basedOn w:val="Normal"/>
    <w:rsid w:val="00A21802"/>
    <w:pPr>
      <w:spacing w:before="100" w:beforeAutospacing="1" w:after="100" w:afterAutospacing="1"/>
    </w:pPr>
    <w:rPr>
      <w:rFonts w:ascii="Times New Roman" w:eastAsia="Times New Roman" w:hAnsi="Times New Roman"/>
      <w:lang w:val="en-GB" w:eastAsia="en-GB"/>
    </w:rPr>
  </w:style>
  <w:style w:type="paragraph" w:customStyle="1" w:styleId="paragraph">
    <w:name w:val="paragraph"/>
    <w:basedOn w:val="Normal"/>
    <w:rsid w:val="00A21802"/>
    <w:rPr>
      <w:rFonts w:ascii="Times New Roman" w:eastAsia="Times New Roman" w:hAnsi="Times New Roman"/>
      <w:lang w:val="de-DE" w:eastAsia="de-DE"/>
    </w:rPr>
  </w:style>
  <w:style w:type="paragraph" w:customStyle="1" w:styleId="Abstract">
    <w:name w:val="Abstract"/>
    <w:basedOn w:val="Normal"/>
    <w:qFormat/>
    <w:rsid w:val="00A21802"/>
    <w:pPr>
      <w:spacing w:before="360" w:after="300" w:line="256" w:lineRule="auto"/>
      <w:ind w:left="720" w:right="567"/>
    </w:pPr>
    <w:rPr>
      <w:rFonts w:ascii="Calibri" w:eastAsia="Calibri" w:hAnsi="Calibri"/>
      <w:sz w:val="22"/>
      <w:szCs w:val="22"/>
      <w:lang w:val="en-GB" w:eastAsia="en-US"/>
    </w:rPr>
  </w:style>
  <w:style w:type="paragraph" w:customStyle="1" w:styleId="xmsonormal">
    <w:name w:val="x_msonormal"/>
    <w:basedOn w:val="Normal"/>
    <w:rsid w:val="00A21802"/>
    <w:pPr>
      <w:spacing w:before="100" w:beforeAutospacing="1" w:after="100" w:afterAutospacing="1"/>
    </w:pPr>
    <w:rPr>
      <w:rFonts w:ascii="Times New Roman" w:eastAsia="Times New Roman" w:hAnsi="Times New Roman"/>
      <w:lang w:val="en-US" w:eastAsia="en-US"/>
    </w:rPr>
  </w:style>
  <w:style w:type="paragraph" w:customStyle="1" w:styleId="FirstParagraph">
    <w:name w:val="First Paragraph"/>
    <w:basedOn w:val="Brdtext"/>
    <w:next w:val="Brdtext"/>
    <w:qFormat/>
    <w:rsid w:val="00E858E1"/>
    <w:pPr>
      <w:spacing w:before="180" w:after="180"/>
    </w:pPr>
    <w:rPr>
      <w:rFonts w:asciiTheme="minorHAnsi" w:eastAsiaTheme="minorHAnsi" w:hAnsiTheme="minorHAnsi" w:cstheme="minorBidi"/>
      <w:lang w:val="en-US" w:eastAsia="en-US"/>
    </w:rPr>
  </w:style>
  <w:style w:type="paragraph" w:styleId="Brdtext">
    <w:name w:val="Body Text"/>
    <w:basedOn w:val="Normal"/>
    <w:link w:val="BrdtextChar"/>
    <w:uiPriority w:val="99"/>
    <w:semiHidden/>
    <w:unhideWhenUsed/>
    <w:rsid w:val="00E858E1"/>
    <w:pPr>
      <w:spacing w:after="120"/>
    </w:pPr>
  </w:style>
  <w:style w:type="character" w:customStyle="1" w:styleId="BrdtextChar">
    <w:name w:val="Brödtext Char"/>
    <w:basedOn w:val="Standardstycketeckensnitt"/>
    <w:link w:val="Brdtext"/>
    <w:uiPriority w:val="99"/>
    <w:semiHidden/>
    <w:rsid w:val="00E858E1"/>
    <w:rPr>
      <w:rFonts w:ascii="Cambria" w:eastAsia="MS Mincho" w:hAnsi="Cambria" w:cs="Times New Roman"/>
      <w:sz w:val="24"/>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3675221">
      <w:bodyDiv w:val="1"/>
      <w:marLeft w:val="0"/>
      <w:marRight w:val="0"/>
      <w:marTop w:val="0"/>
      <w:marBottom w:val="0"/>
      <w:divBdr>
        <w:top w:val="none" w:sz="0" w:space="0" w:color="auto"/>
        <w:left w:val="none" w:sz="0" w:space="0" w:color="auto"/>
        <w:bottom w:val="none" w:sz="0" w:space="0" w:color="auto"/>
        <w:right w:val="none" w:sz="0" w:space="0" w:color="auto"/>
      </w:divBdr>
    </w:div>
    <w:div w:id="989559059">
      <w:bodyDiv w:val="1"/>
      <w:marLeft w:val="0"/>
      <w:marRight w:val="0"/>
      <w:marTop w:val="0"/>
      <w:marBottom w:val="0"/>
      <w:divBdr>
        <w:top w:val="none" w:sz="0" w:space="0" w:color="auto"/>
        <w:left w:val="none" w:sz="0" w:space="0" w:color="auto"/>
        <w:bottom w:val="none" w:sz="0" w:space="0" w:color="auto"/>
        <w:right w:val="none" w:sz="0" w:space="0" w:color="auto"/>
      </w:divBdr>
    </w:div>
    <w:div w:id="1035350856">
      <w:bodyDiv w:val="1"/>
      <w:marLeft w:val="0"/>
      <w:marRight w:val="0"/>
      <w:marTop w:val="0"/>
      <w:marBottom w:val="0"/>
      <w:divBdr>
        <w:top w:val="none" w:sz="0" w:space="0" w:color="auto"/>
        <w:left w:val="none" w:sz="0" w:space="0" w:color="auto"/>
        <w:bottom w:val="none" w:sz="0" w:space="0" w:color="auto"/>
        <w:right w:val="none" w:sz="0" w:space="0" w:color="auto"/>
      </w:divBdr>
    </w:div>
    <w:div w:id="1270622128">
      <w:bodyDiv w:val="1"/>
      <w:marLeft w:val="0"/>
      <w:marRight w:val="0"/>
      <w:marTop w:val="0"/>
      <w:marBottom w:val="0"/>
      <w:divBdr>
        <w:top w:val="none" w:sz="0" w:space="0" w:color="auto"/>
        <w:left w:val="none" w:sz="0" w:space="0" w:color="auto"/>
        <w:bottom w:val="none" w:sz="0" w:space="0" w:color="auto"/>
        <w:right w:val="none" w:sz="0" w:space="0" w:color="auto"/>
      </w:divBdr>
    </w:div>
    <w:div w:id="1611204288">
      <w:bodyDiv w:val="1"/>
      <w:marLeft w:val="0"/>
      <w:marRight w:val="0"/>
      <w:marTop w:val="0"/>
      <w:marBottom w:val="0"/>
      <w:divBdr>
        <w:top w:val="none" w:sz="0" w:space="0" w:color="auto"/>
        <w:left w:val="none" w:sz="0" w:space="0" w:color="auto"/>
        <w:bottom w:val="none" w:sz="0" w:space="0" w:color="auto"/>
        <w:right w:val="none" w:sz="0" w:space="0" w:color="auto"/>
      </w:divBdr>
    </w:div>
    <w:div w:id="1612781698">
      <w:bodyDiv w:val="1"/>
      <w:marLeft w:val="0"/>
      <w:marRight w:val="0"/>
      <w:marTop w:val="0"/>
      <w:marBottom w:val="0"/>
      <w:divBdr>
        <w:top w:val="none" w:sz="0" w:space="0" w:color="auto"/>
        <w:left w:val="none" w:sz="0" w:space="0" w:color="auto"/>
        <w:bottom w:val="none" w:sz="0" w:space="0" w:color="auto"/>
        <w:right w:val="none" w:sz="0" w:space="0" w:color="auto"/>
      </w:divBdr>
    </w:div>
    <w:div w:id="1619530797">
      <w:bodyDiv w:val="1"/>
      <w:marLeft w:val="0"/>
      <w:marRight w:val="0"/>
      <w:marTop w:val="0"/>
      <w:marBottom w:val="0"/>
      <w:divBdr>
        <w:top w:val="none" w:sz="0" w:space="0" w:color="auto"/>
        <w:left w:val="none" w:sz="0" w:space="0" w:color="auto"/>
        <w:bottom w:val="none" w:sz="0" w:space="0" w:color="auto"/>
        <w:right w:val="none" w:sz="0" w:space="0" w:color="auto"/>
      </w:divBdr>
    </w:div>
    <w:div w:id="1755514067">
      <w:bodyDiv w:val="1"/>
      <w:marLeft w:val="0"/>
      <w:marRight w:val="0"/>
      <w:marTop w:val="0"/>
      <w:marBottom w:val="0"/>
      <w:divBdr>
        <w:top w:val="none" w:sz="0" w:space="0" w:color="auto"/>
        <w:left w:val="none" w:sz="0" w:space="0" w:color="auto"/>
        <w:bottom w:val="none" w:sz="0" w:space="0" w:color="auto"/>
        <w:right w:val="none" w:sz="0" w:space="0" w:color="auto"/>
      </w:divBdr>
    </w:div>
    <w:div w:id="1809011927">
      <w:bodyDiv w:val="1"/>
      <w:marLeft w:val="0"/>
      <w:marRight w:val="0"/>
      <w:marTop w:val="0"/>
      <w:marBottom w:val="0"/>
      <w:divBdr>
        <w:top w:val="none" w:sz="0" w:space="0" w:color="auto"/>
        <w:left w:val="none" w:sz="0" w:space="0" w:color="auto"/>
        <w:bottom w:val="none" w:sz="0" w:space="0" w:color="auto"/>
        <w:right w:val="none" w:sz="0" w:space="0" w:color="auto"/>
      </w:divBdr>
    </w:div>
    <w:div w:id="1892107744">
      <w:bodyDiv w:val="1"/>
      <w:marLeft w:val="0"/>
      <w:marRight w:val="0"/>
      <w:marTop w:val="0"/>
      <w:marBottom w:val="0"/>
      <w:divBdr>
        <w:top w:val="none" w:sz="0" w:space="0" w:color="auto"/>
        <w:left w:val="none" w:sz="0" w:space="0" w:color="auto"/>
        <w:bottom w:val="none" w:sz="0" w:space="0" w:color="auto"/>
        <w:right w:val="none" w:sz="0" w:space="0" w:color="auto"/>
      </w:divBdr>
    </w:div>
    <w:div w:id="1943221553">
      <w:bodyDiv w:val="1"/>
      <w:marLeft w:val="0"/>
      <w:marRight w:val="0"/>
      <w:marTop w:val="0"/>
      <w:marBottom w:val="0"/>
      <w:divBdr>
        <w:top w:val="none" w:sz="0" w:space="0" w:color="auto"/>
        <w:left w:val="none" w:sz="0" w:space="0" w:color="auto"/>
        <w:bottom w:val="none" w:sz="0" w:space="0" w:color="auto"/>
        <w:right w:val="none" w:sz="0" w:space="0" w:color="auto"/>
      </w:divBdr>
    </w:div>
    <w:div w:id="202277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ilde.Wenger@hefp.swiss" TargetMode="External"/><Relationship Id="rId13" Type="http://schemas.openxmlformats.org/officeDocument/2006/relationships/hyperlink" Target="mailto:madji@ugr.es" TargetMode="External"/><Relationship Id="rId18" Type="http://schemas.openxmlformats.org/officeDocument/2006/relationships/hyperlink" Target="https://doi.org/10.5281/zenodo.4661384"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derkach.tm@knutd.com.ua" TargetMode="External"/><Relationship Id="rId7" Type="http://schemas.openxmlformats.org/officeDocument/2006/relationships/image" Target="media/image1.emf"/><Relationship Id="rId12" Type="http://schemas.openxmlformats.org/officeDocument/2006/relationships/hyperlink" Target="mailto:francesco.magni@unibg.it" TargetMode="External"/><Relationship Id="rId17" Type="http://schemas.openxmlformats.org/officeDocument/2006/relationships/hyperlink" Target="https://doi.org/10.5281/zenodo.5797988"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barbara.stalder@phbern.ch" TargetMode="External"/><Relationship Id="rId20" Type="http://schemas.openxmlformats.org/officeDocument/2006/relationships/hyperlink" Target="https://www.edge.co.uk/research/current-research/degree-apprenticeships-in-englan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virginia.capriotti@unibg.it" TargetMode="External"/><Relationship Id="rId24" Type="http://schemas.openxmlformats.org/officeDocument/2006/relationships/hyperlink" Target="http://staffnew.uny.ac.id/staff/132256206" TargetMode="External"/><Relationship Id="rId5" Type="http://schemas.openxmlformats.org/officeDocument/2006/relationships/footnotes" Target="footnotes.xml"/><Relationship Id="rId15" Type="http://schemas.openxmlformats.org/officeDocument/2006/relationships/hyperlink" Target="mailto:christof.naegele@fhnw.ch" TargetMode="External"/><Relationship Id="rId23" Type="http://schemas.openxmlformats.org/officeDocument/2006/relationships/hyperlink" Target="mailto:arasinah@ftv.upsi.edu.my" TargetMode="External"/><Relationship Id="rId28" Type="http://schemas.openxmlformats.org/officeDocument/2006/relationships/theme" Target="theme/theme1.xml"/><Relationship Id="rId10" Type="http://schemas.openxmlformats.org/officeDocument/2006/relationships/hyperlink" Target="mailto:lkloppers@nust.na" TargetMode="External"/><Relationship Id="rId19" Type="http://schemas.openxmlformats.org/officeDocument/2006/relationships/hyperlink" Target="https://www.ylyf.co.uk/" TargetMode="External"/><Relationship Id="rId4" Type="http://schemas.openxmlformats.org/officeDocument/2006/relationships/webSettings" Target="webSettings.xml"/><Relationship Id="rId9" Type="http://schemas.openxmlformats.org/officeDocument/2006/relationships/hyperlink" Target="mailto:" TargetMode="External"/><Relationship Id="rId14" Type="http://schemas.openxmlformats.org/officeDocument/2006/relationships/hyperlink" Target="mailto:eva.klope@lnu.se" TargetMode="External"/><Relationship Id="rId22" Type="http://schemas.openxmlformats.org/officeDocument/2006/relationships/hyperlink" Target="mailto:shugaylo.yv@knutd.edu.ua" TargetMode="Externa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81BEA7E3DAC477391BEE3C168678542"/>
        <w:category>
          <w:name w:val="Allmänt"/>
          <w:gallery w:val="placeholder"/>
        </w:category>
        <w:types>
          <w:type w:val="bbPlcHdr"/>
        </w:types>
        <w:behaviors>
          <w:behavior w:val="content"/>
        </w:behaviors>
        <w:guid w:val="{ABDA869D-E05C-491E-8AE4-E05CB6573DF7}"/>
      </w:docPartPr>
      <w:docPartBody>
        <w:p w:rsidR="00DB09AB" w:rsidRDefault="00DB09AB" w:rsidP="00DB09AB">
          <w:pPr>
            <w:pStyle w:val="581BEA7E3DAC477391BEE3C168678542"/>
          </w:pPr>
          <w:r w:rsidRPr="003862B2">
            <w:rPr>
              <w:rStyle w:val="Platshllartext"/>
            </w:rPr>
            <w:t>Klicken oder tippen Sie hier, um Text einzugeben.</w:t>
          </w:r>
        </w:p>
      </w:docPartBody>
    </w:docPart>
    <w:docPart>
      <w:docPartPr>
        <w:name w:val="0087F0B263304C13B28155888C0627EB"/>
        <w:category>
          <w:name w:val="Allmänt"/>
          <w:gallery w:val="placeholder"/>
        </w:category>
        <w:types>
          <w:type w:val="bbPlcHdr"/>
        </w:types>
        <w:behaviors>
          <w:behavior w:val="content"/>
        </w:behaviors>
        <w:guid w:val="{069B3E26-69D7-4FA5-A5CD-073D648CF9BB}"/>
      </w:docPartPr>
      <w:docPartBody>
        <w:p w:rsidR="00DB09AB" w:rsidRDefault="00DB09AB" w:rsidP="00DB09AB">
          <w:pPr>
            <w:pStyle w:val="0087F0B263304C13B28155888C0627EB"/>
          </w:pPr>
          <w:r w:rsidRPr="009902BD">
            <w:rPr>
              <w:rStyle w:val="Platshlla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swiss"/>
    <w:pitch w:val="variable"/>
    <w:sig w:usb0="E1000AEF" w:usb1="5000A1FF" w:usb2="00000000" w:usb3="00000000" w:csb0="000001BF" w:csb1="00000000"/>
  </w:font>
  <w:font w:name="MS ????">
    <w:panose1 w:val="00000000000000000000"/>
    <w:charset w:val="80"/>
    <w:family w:val="auto"/>
    <w:notTrueType/>
    <w:pitch w:val="variable"/>
    <w:sig w:usb0="00000001" w:usb1="08070000" w:usb2="00000010" w:usb3="00000000" w:csb0="00020000" w:csb1="00000000"/>
  </w:font>
  <w:font w:name="Open Sans">
    <w:altName w:val="Segoe UI"/>
    <w:charset w:val="00"/>
    <w:family w:val="swiss"/>
    <w:pitch w:val="variable"/>
    <w:sig w:usb0="E00002EF" w:usb1="4000205B" w:usb2="00000028"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9AB"/>
    <w:rsid w:val="002A24F0"/>
    <w:rsid w:val="003E422E"/>
    <w:rsid w:val="008F0836"/>
    <w:rsid w:val="008F7BFF"/>
    <w:rsid w:val="00B84BED"/>
    <w:rsid w:val="00DB09AB"/>
    <w:rsid w:val="00E3456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sid w:val="00DB09AB"/>
    <w:rPr>
      <w:color w:val="808080"/>
    </w:rPr>
  </w:style>
  <w:style w:type="paragraph" w:customStyle="1" w:styleId="581BEA7E3DAC477391BEE3C168678542">
    <w:name w:val="581BEA7E3DAC477391BEE3C168678542"/>
    <w:rsid w:val="00DB09AB"/>
  </w:style>
  <w:style w:type="paragraph" w:customStyle="1" w:styleId="0087F0B263304C13B28155888C0627EB">
    <w:name w:val="0087F0B263304C13B28155888C0627EB"/>
    <w:rsid w:val="00DB09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tema">
  <a:themeElements>
    <a:clrScheme name="Stockholms Universitet">
      <a:dk1>
        <a:srgbClr val="000000"/>
      </a:dk1>
      <a:lt1>
        <a:srgbClr val="FFFFFF"/>
      </a:lt1>
      <a:dk2>
        <a:srgbClr val="002F5F"/>
      </a:dk2>
      <a:lt2>
        <a:srgbClr val="808080"/>
      </a:lt2>
      <a:accent1>
        <a:srgbClr val="A3A86B"/>
      </a:accent1>
      <a:accent2>
        <a:srgbClr val="ACDEE6"/>
      </a:accent2>
      <a:accent3>
        <a:srgbClr val="9BB2CE"/>
      </a:accent3>
      <a:accent4>
        <a:srgbClr val="D95E00"/>
      </a:accent4>
      <a:accent5>
        <a:srgbClr val="DADCC3"/>
      </a:accent5>
      <a:accent6>
        <a:srgbClr val="FF9B4F"/>
      </a:accent6>
      <a:hlink>
        <a:srgbClr val="0000FF"/>
      </a:hlink>
      <a:folHlink>
        <a:srgbClr val="800080"/>
      </a:folHlink>
    </a:clrScheme>
    <a:fontScheme name="Stockholms Universitet">
      <a:majorFont>
        <a:latin typeface="Verdana"/>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54</Pages>
  <Words>24167</Words>
  <Characters>128091</Characters>
  <Application>Microsoft Office Word</Application>
  <DocSecurity>0</DocSecurity>
  <Lines>1067</Lines>
  <Paragraphs>303</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Stockholms universitet</Company>
  <LinksUpToDate>false</LinksUpToDate>
  <CharactersWithSpaces>151955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Teräs</dc:creator>
  <cp:keywords/>
  <dc:description/>
  <cp:lastModifiedBy>Marianne Teräs</cp:lastModifiedBy>
  <cp:revision>10</cp:revision>
  <dcterms:created xsi:type="dcterms:W3CDTF">2022-04-12T03:38:00Z</dcterms:created>
  <dcterms:modified xsi:type="dcterms:W3CDTF">2022-05-02T07:57:00Z</dcterms:modified>
</cp:coreProperties>
</file>